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89AA7D" w14:textId="77777777" w:rsidR="005267E7" w:rsidRPr="00D52D79" w:rsidRDefault="00D237EC">
      <w:r w:rsidRPr="00D52D7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C7B3DF5" wp14:editId="4F04D38B">
                <wp:simplePos x="0" y="0"/>
                <wp:positionH relativeFrom="leftMargin">
                  <wp:align>left</wp:align>
                </wp:positionH>
                <wp:positionV relativeFrom="page">
                  <wp:posOffset>0</wp:posOffset>
                </wp:positionV>
                <wp:extent cx="7765200" cy="219600"/>
                <wp:effectExtent l="0" t="0" r="0" b="9525"/>
                <wp:wrapNone/>
                <wp:docPr id="100010111" name="ODT_ATTR_LBL_SHAP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65200" cy="219600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93194E" w14:textId="77777777" w:rsidR="00D13EF4" w:rsidRDefault="00D13EF4">
                            <w:pPr>
                              <w:spacing w:line="240" w:lineRule="auto"/>
                              <w:contextualSpacing/>
                            </w:pPr>
                          </w:p>
                        </w:txbxContent>
                      </wps:txbx>
                      <wps:bodyPr rot="0" vert="horz" wrap="square" lIns="91440" tIns="0" rIns="9144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7B3DF5" id="_x0000_t202" coordsize="21600,21600" o:spt="202" path="m,l,21600r21600,l21600,xe">
                <v:stroke joinstyle="miter"/>
                <v:path gradientshapeok="t" o:connecttype="rect"/>
              </v:shapetype>
              <v:shape id="ODT_ATTR_LBL_SHAPE" o:spid="_x0000_s1026" type="#_x0000_t202" style="position:absolute;margin-left:0;margin-top:0;width:611.45pt;height:17.3pt;z-index:251655168;visibility:visible;mso-wrap-style:square;mso-width-percent:1000;mso-height-percent:0;mso-wrap-distance-left:9pt;mso-wrap-distance-top:0;mso-wrap-distance-right:9pt;mso-wrap-distance-bottom:0;mso-position-horizontal:left;mso-position-horizontal-relative:left-margin-area;mso-position-vertical:absolute;mso-position-vertical-relative:page;mso-width-percent:10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" fillcolor="#f2f2f2" stroked="f">
                <v:textbox inset=",0,,0">
                  <w:txbxContent>
                    <w:p w14:paraId="7293194E" w14:textId="77777777" w:rsidR="00D13EF4" w:rsidRDefault="00D13EF4">
                      <w:pPr>
                        <w:spacing w:line="240" w:lineRule="auto"/>
                        <w:contextualSpacing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D5E675C" w14:textId="77777777" w:rsidR="00C274DA" w:rsidRPr="00D52D79" w:rsidRDefault="000378A6" w:rsidP="00DE1F6F">
      <w:pPr>
        <w:rPr>
          <w:rFonts w:ascii="Calibri" w:hAnsi="Calibri" w:cs="Calibri"/>
          <w:sz w:val="28"/>
          <w:szCs w:val="28"/>
          <w:lang w:eastAsia="pt-PT"/>
        </w:rPr>
      </w:pPr>
      <w:r w:rsidRPr="00D52D79">
        <w:rPr>
          <w:rFonts w:ascii="Calibri" w:hAnsi="Calibri" w:cs="Calibri"/>
          <w:noProof/>
          <w:sz w:val="28"/>
          <w:szCs w:val="28"/>
          <w:lang w:eastAsia="ca-ES"/>
        </w:rPr>
        <w:drawing>
          <wp:anchor distT="0" distB="0" distL="114300" distR="114300" simplePos="0" relativeHeight="251657216" behindDoc="1" locked="0" layoutInCell="1" allowOverlap="1" wp14:anchorId="073458EF" wp14:editId="7E448FB4">
            <wp:simplePos x="0" y="0"/>
            <wp:positionH relativeFrom="column">
              <wp:posOffset>1776730</wp:posOffset>
            </wp:positionH>
            <wp:positionV relativeFrom="paragraph">
              <wp:posOffset>0</wp:posOffset>
            </wp:positionV>
            <wp:extent cx="2822575" cy="2859405"/>
            <wp:effectExtent l="0" t="0" r="0" b="0"/>
            <wp:wrapTight wrapText="bothSides">
              <wp:wrapPolygon edited="0">
                <wp:start x="0" y="0"/>
                <wp:lineTo x="0" y="21442"/>
                <wp:lineTo x="21430" y="21442"/>
                <wp:lineTo x="21430" y="0"/>
                <wp:lineTo x="0" y="0"/>
              </wp:wrapPolygon>
            </wp:wrapTight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B00844" w14:textId="77777777" w:rsidR="002D3237" w:rsidRPr="00D52D79" w:rsidRDefault="002D3237" w:rsidP="000378A6">
      <w:pPr>
        <w:tabs>
          <w:tab w:val="left" w:pos="9030"/>
        </w:tabs>
        <w:jc w:val="center"/>
        <w:rPr>
          <w:rFonts w:ascii="Calibri" w:hAnsi="Calibri" w:cs="Calibri"/>
          <w:sz w:val="28"/>
          <w:szCs w:val="28"/>
          <w:lang w:eastAsia="pt-PT"/>
        </w:rPr>
      </w:pPr>
    </w:p>
    <w:p w14:paraId="2139FC5C" w14:textId="77777777" w:rsidR="00C274DA" w:rsidRPr="00D52D79" w:rsidRDefault="00C274DA" w:rsidP="00C274DA">
      <w:pPr>
        <w:jc w:val="center"/>
        <w:rPr>
          <w:rFonts w:ascii="Calibri" w:hAnsi="Calibri" w:cs="Calibri"/>
          <w:sz w:val="28"/>
          <w:szCs w:val="28"/>
        </w:rPr>
      </w:pPr>
    </w:p>
    <w:p w14:paraId="48931F3A" w14:textId="77777777" w:rsidR="002D3237" w:rsidRPr="00D52D79" w:rsidRDefault="002D3237" w:rsidP="002D3237">
      <w:pPr>
        <w:jc w:val="center"/>
        <w:rPr>
          <w:rFonts w:ascii="Calibri" w:hAnsi="Calibri" w:cs="Calibri"/>
          <w:sz w:val="28"/>
          <w:szCs w:val="28"/>
        </w:rPr>
      </w:pPr>
    </w:p>
    <w:p w14:paraId="4F21CAB0" w14:textId="77777777" w:rsidR="00956581" w:rsidRPr="00D52D79" w:rsidRDefault="00956581" w:rsidP="00DE1F6F">
      <w:pPr>
        <w:jc w:val="right"/>
        <w:rPr>
          <w:rFonts w:ascii="Calibri" w:hAnsi="Calibri" w:cs="Calibri"/>
          <w:sz w:val="28"/>
          <w:szCs w:val="28"/>
        </w:rPr>
      </w:pPr>
    </w:p>
    <w:p w14:paraId="5E699AE0" w14:textId="77777777" w:rsidR="00956581" w:rsidRPr="00D52D79" w:rsidRDefault="00956581" w:rsidP="00956581">
      <w:pPr>
        <w:rPr>
          <w:rFonts w:ascii="Calibri" w:hAnsi="Calibri" w:cs="Calibri"/>
          <w:sz w:val="28"/>
          <w:szCs w:val="28"/>
        </w:rPr>
      </w:pPr>
    </w:p>
    <w:p w14:paraId="14677485" w14:textId="77777777" w:rsidR="00956581" w:rsidRPr="00D52D79" w:rsidRDefault="00956581" w:rsidP="00956581">
      <w:pPr>
        <w:rPr>
          <w:rFonts w:ascii="Calibri" w:hAnsi="Calibri" w:cs="Calibri"/>
          <w:sz w:val="28"/>
          <w:szCs w:val="28"/>
        </w:rPr>
      </w:pPr>
    </w:p>
    <w:p w14:paraId="5FEDD06E" w14:textId="77777777" w:rsidR="00956581" w:rsidRPr="00D52D79" w:rsidRDefault="002402F2" w:rsidP="00956581">
      <w:pPr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noProof/>
          <w:sz w:val="28"/>
          <w:szCs w:val="28"/>
          <w:lang w:eastAsia="ca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749E627" wp14:editId="590F2016">
                <wp:simplePos x="0" y="0"/>
                <wp:positionH relativeFrom="page">
                  <wp:posOffset>-4826159</wp:posOffset>
                </wp:positionH>
                <wp:positionV relativeFrom="paragraph">
                  <wp:posOffset>478314</wp:posOffset>
                </wp:positionV>
                <wp:extent cx="10458770" cy="794067"/>
                <wp:effectExtent l="0" t="6350" r="0" b="0"/>
                <wp:wrapNone/>
                <wp:docPr id="16" name="Retâ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458770" cy="794067"/>
                        </a:xfrm>
                        <a:prstGeom prst="rect">
                          <a:avLst/>
                        </a:prstGeom>
                        <a:blipFill>
                          <a:blip r:embed="rId9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</a:blip>
                          <a:stretch>
                            <a:fillRect r="-757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6AEC8" id="Retângulo 16" o:spid="_x0000_s1026" style="position:absolute;margin-left:-380pt;margin-top:37.65pt;width:823.55pt;height:62.5pt;rotation:90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" stroked="f" strokeweight="2pt">
                <v:fill r:id="rId10" o:title="" recolor="t" rotate="t" type="frame"/>
                <v:imagedata recolortarget="black"/>
                <w10:wrap anchorx="page"/>
              </v:rect>
            </w:pict>
          </mc:Fallback>
        </mc:AlternateContent>
      </w:r>
    </w:p>
    <w:p w14:paraId="4161FC0E" w14:textId="77777777" w:rsidR="00956581" w:rsidRPr="00D52D79" w:rsidRDefault="00956581" w:rsidP="00956581">
      <w:pPr>
        <w:rPr>
          <w:rFonts w:ascii="Calibri" w:hAnsi="Calibri" w:cs="Calibri"/>
          <w:sz w:val="28"/>
          <w:szCs w:val="28"/>
        </w:rPr>
      </w:pPr>
    </w:p>
    <w:p w14:paraId="670F74BC" w14:textId="77777777" w:rsidR="00956581" w:rsidRPr="00D52D79" w:rsidRDefault="00956581" w:rsidP="00956581">
      <w:pPr>
        <w:rPr>
          <w:rFonts w:ascii="Calibri" w:hAnsi="Calibri" w:cs="Calibri"/>
          <w:sz w:val="28"/>
          <w:szCs w:val="28"/>
        </w:rPr>
      </w:pPr>
    </w:p>
    <w:p w14:paraId="56FE2D5B" w14:textId="77777777" w:rsidR="00EB527C" w:rsidRPr="00D52D79" w:rsidRDefault="00EB527C" w:rsidP="00956581">
      <w:pPr>
        <w:rPr>
          <w:rFonts w:ascii="Calibri" w:hAnsi="Calibri" w:cs="Calibri"/>
          <w:sz w:val="28"/>
          <w:szCs w:val="28"/>
        </w:rPr>
      </w:pPr>
    </w:p>
    <w:p w14:paraId="701EECD3" w14:textId="77777777" w:rsidR="00956581" w:rsidRPr="00D52D79" w:rsidRDefault="00956581" w:rsidP="00956581">
      <w:pPr>
        <w:rPr>
          <w:rFonts w:ascii="Calibri" w:hAnsi="Calibri" w:cs="Calibri"/>
          <w:sz w:val="28"/>
          <w:szCs w:val="28"/>
        </w:rPr>
      </w:pPr>
    </w:p>
    <w:p w14:paraId="6D7042A6" w14:textId="77777777" w:rsidR="00932749" w:rsidRPr="00D52D79" w:rsidRDefault="000378A6" w:rsidP="00956581">
      <w:pPr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noProof/>
          <w:sz w:val="28"/>
          <w:szCs w:val="28"/>
          <w:lang w:eastAsia="ca-E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44ED57E" wp14:editId="4F611305">
                <wp:simplePos x="0" y="0"/>
                <wp:positionH relativeFrom="column">
                  <wp:posOffset>610235</wp:posOffset>
                </wp:positionH>
                <wp:positionV relativeFrom="paragraph">
                  <wp:posOffset>71120</wp:posOffset>
                </wp:positionV>
                <wp:extent cx="5467350" cy="2447925"/>
                <wp:effectExtent l="0" t="0" r="19050" b="28575"/>
                <wp:wrapNone/>
                <wp:docPr id="2" name="Arredondar Retângulo de Canto Diagon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7350" cy="2447925"/>
                        </a:xfrm>
                        <a:prstGeom prst="round2Diag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54D0D" id="Arredondar Retângulo de Canto Diagonal 2" o:spid="_x0000_s1026" style="position:absolute;margin-left:48.05pt;margin-top:5.6pt;width:430.5pt;height:192.7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67350,2447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" path="m407996,l5467350,r,l5467350,2039929v,225330,-182666,407996,-407996,407996l,2447925r,l,407996c,182666,182666,,407996,xe" fillcolor="#eaf1dd [665]" strokecolor="#354b2f [2406]" strokeweight="2pt">
                <v:path arrowok="t" o:connecttype="custom" o:connectlocs="407996,0;5467350,0;5467350,0;5467350,2039929;5059354,2447925;0,2447925;0,2447925;0,407996;407996,0" o:connectangles="0,0,0,0,0,0,0,0,0"/>
              </v:shape>
            </w:pict>
          </mc:Fallback>
        </mc:AlternateContent>
      </w:r>
    </w:p>
    <w:p w14:paraId="06B9DF02" w14:textId="77777777" w:rsidR="00932749" w:rsidRPr="00D52D79" w:rsidRDefault="00932749" w:rsidP="00956581">
      <w:pPr>
        <w:rPr>
          <w:rFonts w:ascii="Calibri" w:hAnsi="Calibri" w:cs="Calibri"/>
          <w:sz w:val="28"/>
          <w:szCs w:val="28"/>
        </w:rPr>
      </w:pPr>
    </w:p>
    <w:p w14:paraId="23ACF737" w14:textId="77777777" w:rsidR="00932749" w:rsidRPr="00D52D79" w:rsidRDefault="00D710E1" w:rsidP="00956581">
      <w:pPr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noProof/>
          <w:sz w:val="28"/>
          <w:szCs w:val="28"/>
          <w:lang w:eastAsia="ca-ES"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5A239542" wp14:editId="2221FB24">
                <wp:simplePos x="0" y="0"/>
                <wp:positionH relativeFrom="column">
                  <wp:posOffset>1500505</wp:posOffset>
                </wp:positionH>
                <wp:positionV relativeFrom="paragraph">
                  <wp:posOffset>120015</wp:posOffset>
                </wp:positionV>
                <wp:extent cx="3705225" cy="1639570"/>
                <wp:effectExtent l="0" t="0" r="15875" b="11430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05225" cy="16395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849E5" w14:textId="77777777" w:rsidR="00D13EF4" w:rsidRPr="00E37AC7" w:rsidRDefault="00D13EF4" w:rsidP="000378A6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354B2F" w:themeColor="accent3" w:themeShade="BF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E37AC7">
                              <w:rPr>
                                <w:rFonts w:ascii="Calibri" w:hAnsi="Calibri" w:cs="Calibri"/>
                                <w:b/>
                                <w:color w:val="354B2F" w:themeColor="accent3" w:themeShade="BF"/>
                                <w:sz w:val="56"/>
                                <w:szCs w:val="56"/>
                                <w:lang w:val="es-ES"/>
                              </w:rPr>
                              <w:t>Green Game</w:t>
                            </w:r>
                          </w:p>
                          <w:p w14:paraId="45C7BE31" w14:textId="77777777" w:rsidR="00D13EF4" w:rsidRPr="00E37AC7" w:rsidRDefault="00D13EF4" w:rsidP="00105AA4">
                            <w:pPr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color w:val="354B2F" w:themeColor="accent3" w:themeShade="BF"/>
                                <w:sz w:val="56"/>
                                <w:szCs w:val="56"/>
                                <w:lang w:val="es-ES"/>
                              </w:rPr>
                            </w:pPr>
                            <w:r w:rsidRPr="00E37AC7">
                              <w:rPr>
                                <w:rFonts w:ascii="Calibri" w:hAnsi="Calibri" w:cs="Calibri"/>
                                <w:b/>
                                <w:color w:val="354B2F" w:themeColor="accent3" w:themeShade="BF"/>
                                <w:sz w:val="32"/>
                                <w:szCs w:val="32"/>
                                <w:lang w:val="es-ES"/>
                              </w:rPr>
                              <w:t>Material psicoeducativo para actividades en el aula para promover un cambio de conducta favorable frente al medio ambiente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39542" id="Caixa de Texto 2" o:spid="_x0000_s1027" type="#_x0000_t202" style="position:absolute;margin-left:118.15pt;margin-top:9.45pt;width:291.75pt;height:129.1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" fillcolor="#eaf1dd [665]" strokecolor="#eaf1dd [665]">
                <v:textbox>
                  <w:txbxContent>
                    <w:p w14:paraId="53C849E5" w14:textId="77777777" w:rsidR="00D13EF4" w:rsidRPr="00E37AC7" w:rsidRDefault="00D13EF4" w:rsidP="000378A6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354B2F" w:themeColor="accent3" w:themeShade="BF"/>
                          <w:sz w:val="56"/>
                          <w:szCs w:val="56"/>
                          <w:lang w:val="es-ES"/>
                        </w:rPr>
                      </w:pPr>
                      <w:r w:rsidRPr="00E37AC7">
                        <w:rPr>
                          <w:rFonts w:ascii="Calibri" w:hAnsi="Calibri" w:cs="Calibri"/>
                          <w:b/>
                          <w:color w:val="354B2F" w:themeColor="accent3" w:themeShade="BF"/>
                          <w:sz w:val="56"/>
                          <w:szCs w:val="56"/>
                          <w:lang w:val="es-ES"/>
                        </w:rPr>
                        <w:t>Green Game</w:t>
                      </w:r>
                    </w:p>
                    <w:p w14:paraId="45C7BE31" w14:textId="77777777" w:rsidR="00D13EF4" w:rsidRPr="00E37AC7" w:rsidRDefault="00D13EF4" w:rsidP="00105AA4">
                      <w:pPr>
                        <w:spacing w:line="240" w:lineRule="auto"/>
                        <w:jc w:val="center"/>
                        <w:rPr>
                          <w:rFonts w:ascii="Calibri" w:hAnsi="Calibri" w:cs="Calibri"/>
                          <w:b/>
                          <w:color w:val="354B2F" w:themeColor="accent3" w:themeShade="BF"/>
                          <w:sz w:val="56"/>
                          <w:szCs w:val="56"/>
                          <w:lang w:val="es-ES"/>
                        </w:rPr>
                      </w:pPr>
                      <w:r w:rsidRPr="00E37AC7">
                        <w:rPr>
                          <w:rFonts w:ascii="Calibri" w:hAnsi="Calibri" w:cs="Calibri"/>
                          <w:b/>
                          <w:color w:val="354B2F" w:themeColor="accent3" w:themeShade="BF"/>
                          <w:sz w:val="32"/>
                          <w:szCs w:val="32"/>
                          <w:lang w:val="es-ES"/>
                        </w:rPr>
                        <w:t>Material psicoeducativo para actividades en el aula para promover un cambio de conducta favorable frente al medio ambiente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D94C841" w14:textId="77777777" w:rsidR="00932749" w:rsidRPr="00D52D79" w:rsidRDefault="00932749" w:rsidP="00956581">
      <w:pPr>
        <w:rPr>
          <w:rFonts w:ascii="Calibri" w:hAnsi="Calibri" w:cs="Calibri"/>
          <w:sz w:val="28"/>
          <w:szCs w:val="28"/>
        </w:rPr>
      </w:pPr>
    </w:p>
    <w:p w14:paraId="0FD34633" w14:textId="77777777" w:rsidR="00932749" w:rsidRPr="00D52D79" w:rsidRDefault="00932749" w:rsidP="00956581">
      <w:pPr>
        <w:rPr>
          <w:rFonts w:ascii="Calibri" w:hAnsi="Calibri" w:cs="Calibri"/>
          <w:sz w:val="28"/>
          <w:szCs w:val="28"/>
        </w:rPr>
      </w:pPr>
    </w:p>
    <w:p w14:paraId="3738CB2D" w14:textId="77777777" w:rsidR="00932749" w:rsidRPr="00D52D79" w:rsidRDefault="00932749" w:rsidP="00956581">
      <w:pPr>
        <w:rPr>
          <w:rFonts w:ascii="Calibri" w:hAnsi="Calibri" w:cs="Calibri"/>
          <w:sz w:val="28"/>
          <w:szCs w:val="28"/>
        </w:rPr>
      </w:pPr>
    </w:p>
    <w:p w14:paraId="18D73D1D" w14:textId="77777777" w:rsidR="00932749" w:rsidRPr="00D52D79" w:rsidRDefault="00932749" w:rsidP="00956581">
      <w:pPr>
        <w:rPr>
          <w:rFonts w:ascii="Calibri" w:hAnsi="Calibri" w:cs="Calibri"/>
          <w:sz w:val="28"/>
          <w:szCs w:val="28"/>
        </w:rPr>
      </w:pPr>
    </w:p>
    <w:p w14:paraId="14504B1E" w14:textId="77777777" w:rsidR="00E831C5" w:rsidRPr="00D52D79" w:rsidRDefault="00E831C5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675E7F9C" w14:textId="77777777" w:rsidR="00E831C5" w:rsidRPr="00D52D79" w:rsidRDefault="00E831C5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2F5268FA" w14:textId="77777777" w:rsidR="00E831C5" w:rsidRPr="00D52D79" w:rsidRDefault="00E831C5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0792087B" w14:textId="77777777" w:rsidR="00450977" w:rsidRPr="00D52D79" w:rsidRDefault="00450977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085BF901" w14:textId="77777777" w:rsidR="00450977" w:rsidRPr="00D52D79" w:rsidRDefault="00450977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4B6C562E" w14:textId="77777777" w:rsidR="007D2529" w:rsidRPr="00D52D79" w:rsidRDefault="007D2529" w:rsidP="007D2529">
      <w:pPr>
        <w:jc w:val="center"/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 xml:space="preserve">Green Game: Manual para el </w:t>
      </w: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profesor</w:t>
      </w:r>
      <w:proofErr w:type="spellEnd"/>
    </w:p>
    <w:p w14:paraId="1633131B" w14:textId="77777777" w:rsidR="007D2529" w:rsidRPr="00D52D79" w:rsidRDefault="007D2529" w:rsidP="00941A30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intervención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Green Game se centra en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noción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que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decisiones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individuales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la vida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cotidiana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tener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impacto positivo o negativo en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medio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ambiente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Especialmente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si un individuo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aprende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compromete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participa en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comportamientos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respetuosos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medio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ambiente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joven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mejora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posibilidad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convertirse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adulto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consciente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medio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ambiente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una forma sostenible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vivir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4070B7F8" w14:textId="77777777" w:rsidR="007D2529" w:rsidRPr="00D52D79" w:rsidRDefault="007D2529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mensaje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principal es: 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pequeña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cada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importa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desempeñamos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papel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creación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futuro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sostenible.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Además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diferentes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tipos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almohadas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estilo de vida,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afectan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al entorno en el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vivimos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interrelacionados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:</w:t>
      </w:r>
    </w:p>
    <w:p w14:paraId="3F4E71AC" w14:textId="77777777" w:rsidR="007D2529" w:rsidRPr="00D52D79" w:rsidRDefault="007D2529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la forma en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consumimos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lo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consumimos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afecta a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suministros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agua del mundo, a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reservas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energía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del mundo y,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finalmente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a la vida en el planeta.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importante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tener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cuenta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ya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refuerza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mensaje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cada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importa y afecta al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medio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ambiente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muchas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diferentes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formas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3F6B9F63" w14:textId="77777777" w:rsidR="007D2529" w:rsidRPr="00D52D79" w:rsidRDefault="007D2529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Green Game es desencadenar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empezar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los estudiantes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motivarles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excluir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1ECE72E2" w14:textId="77777777" w:rsidR="007D2529" w:rsidRPr="00D52D79" w:rsidRDefault="007D2529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Este manual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ofrece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pautas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implementar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el programa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Pcychoeducational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Juego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Verde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el aula.</w:t>
      </w:r>
    </w:p>
    <w:p w14:paraId="7119FA60" w14:textId="77777777" w:rsidR="007D2529" w:rsidRPr="00D52D79" w:rsidRDefault="007D2529" w:rsidP="005F0B32">
      <w:p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El programa se centra en 7 </w:t>
      </w:r>
      <w:proofErr w:type="spellStart"/>
      <w:r w:rsidRPr="00D52D79">
        <w:rPr>
          <w:rFonts w:ascii="Calibri" w:hAnsi="Calibri" w:cs="Calibri"/>
          <w:sz w:val="28"/>
          <w:szCs w:val="28"/>
        </w:rPr>
        <w:t>temas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vinculados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temas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ambientales</w:t>
      </w:r>
      <w:proofErr w:type="spellEnd"/>
      <w:r w:rsidRPr="00D52D79">
        <w:rPr>
          <w:rFonts w:ascii="Calibri" w:hAnsi="Calibri" w:cs="Calibri"/>
          <w:sz w:val="28"/>
          <w:szCs w:val="28"/>
        </w:rPr>
        <w:t>:</w:t>
      </w:r>
    </w:p>
    <w:p w14:paraId="0CA73083" w14:textId="77777777" w:rsidR="007D2529" w:rsidRPr="00D52D79" w:rsidRDefault="007D2529" w:rsidP="007D2529">
      <w:pPr>
        <w:spacing w:line="240" w:lineRule="auto"/>
        <w:ind w:firstLine="720"/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1. </w:t>
      </w:r>
      <w:proofErr w:type="spellStart"/>
      <w:r w:rsidRPr="00D52D79">
        <w:rPr>
          <w:rFonts w:ascii="Calibri" w:hAnsi="Calibri" w:cs="Calibri"/>
          <w:sz w:val="28"/>
          <w:szCs w:val="28"/>
        </w:rPr>
        <w:t>Elección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consumo de </w:t>
      </w:r>
      <w:proofErr w:type="spellStart"/>
      <w:r w:rsidRPr="00D52D79">
        <w:rPr>
          <w:rFonts w:ascii="Calibri" w:hAnsi="Calibri" w:cs="Calibri"/>
          <w:sz w:val="28"/>
          <w:szCs w:val="28"/>
        </w:rPr>
        <w:t>productos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verdes</w:t>
      </w:r>
    </w:p>
    <w:p w14:paraId="04FCB9FB" w14:textId="77777777" w:rsidR="007D2529" w:rsidRPr="00D52D79" w:rsidRDefault="007D2529" w:rsidP="007D2529">
      <w:pPr>
        <w:spacing w:line="240" w:lineRule="auto"/>
        <w:ind w:firstLine="720"/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2. </w:t>
      </w:r>
      <w:proofErr w:type="spellStart"/>
      <w:r w:rsidRPr="00D52D79">
        <w:rPr>
          <w:rFonts w:ascii="Calibri" w:hAnsi="Calibri" w:cs="Calibri"/>
          <w:sz w:val="28"/>
          <w:szCs w:val="28"/>
        </w:rPr>
        <w:t>Conservación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agua</w:t>
      </w:r>
    </w:p>
    <w:p w14:paraId="6E7781FC" w14:textId="77777777" w:rsidR="007D2529" w:rsidRPr="00D52D79" w:rsidRDefault="007D2529" w:rsidP="007D2529">
      <w:pPr>
        <w:spacing w:line="240" w:lineRule="auto"/>
        <w:ind w:firstLine="720"/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3. </w:t>
      </w:r>
      <w:proofErr w:type="spellStart"/>
      <w:r w:rsidRPr="00D52D79">
        <w:rPr>
          <w:rFonts w:ascii="Calibri" w:hAnsi="Calibri" w:cs="Calibri"/>
          <w:sz w:val="28"/>
          <w:szCs w:val="28"/>
        </w:rPr>
        <w:t>Ahorro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electricidad</w:t>
      </w:r>
      <w:proofErr w:type="spellEnd"/>
    </w:p>
    <w:p w14:paraId="79C29C66" w14:textId="77777777" w:rsidR="007D2529" w:rsidRPr="00D52D79" w:rsidRDefault="007D2529" w:rsidP="007D2529">
      <w:pPr>
        <w:spacing w:line="240" w:lineRule="auto"/>
        <w:ind w:firstLine="720"/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4. </w:t>
      </w:r>
      <w:proofErr w:type="spellStart"/>
      <w:r w:rsidRPr="00D52D79">
        <w:rPr>
          <w:rFonts w:ascii="Calibri" w:hAnsi="Calibri" w:cs="Calibri"/>
          <w:sz w:val="28"/>
          <w:szCs w:val="28"/>
        </w:rPr>
        <w:t>Utilizar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medios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transporte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sostenibles o </w:t>
      </w:r>
      <w:proofErr w:type="spellStart"/>
      <w:r w:rsidRPr="00D52D79">
        <w:rPr>
          <w:rFonts w:ascii="Calibri" w:hAnsi="Calibri" w:cs="Calibri"/>
          <w:sz w:val="28"/>
          <w:szCs w:val="28"/>
        </w:rPr>
        <w:t>ecológicos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(</w:t>
      </w:r>
      <w:proofErr w:type="spellStart"/>
      <w:r w:rsidRPr="00D52D79">
        <w:rPr>
          <w:rFonts w:ascii="Calibri" w:hAnsi="Calibri" w:cs="Calibri"/>
          <w:sz w:val="28"/>
          <w:szCs w:val="28"/>
        </w:rPr>
        <w:t>público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transporte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bicicleta, </w:t>
      </w:r>
      <w:proofErr w:type="spellStart"/>
      <w:r w:rsidRPr="00D52D79">
        <w:rPr>
          <w:rFonts w:ascii="Calibri" w:hAnsi="Calibri" w:cs="Calibri"/>
          <w:sz w:val="28"/>
          <w:szCs w:val="28"/>
        </w:rPr>
        <w:t>paseo</w:t>
      </w:r>
      <w:proofErr w:type="spellEnd"/>
      <w:r w:rsidRPr="00D52D79">
        <w:rPr>
          <w:rFonts w:ascii="Calibri" w:hAnsi="Calibri" w:cs="Calibri"/>
          <w:sz w:val="28"/>
          <w:szCs w:val="28"/>
        </w:rPr>
        <w:t>)</w:t>
      </w:r>
    </w:p>
    <w:p w14:paraId="39F6FF00" w14:textId="77777777" w:rsidR="007D2529" w:rsidRPr="00D52D79" w:rsidRDefault="007D2529" w:rsidP="007D2529">
      <w:pPr>
        <w:spacing w:line="240" w:lineRule="auto"/>
        <w:ind w:firstLine="720"/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5. </w:t>
      </w:r>
      <w:proofErr w:type="spellStart"/>
      <w:r w:rsidRPr="00D52D79">
        <w:rPr>
          <w:rFonts w:ascii="Calibri" w:hAnsi="Calibri" w:cs="Calibri"/>
          <w:sz w:val="28"/>
          <w:szCs w:val="28"/>
        </w:rPr>
        <w:t>Reutilización</w:t>
      </w:r>
      <w:proofErr w:type="spellEnd"/>
    </w:p>
    <w:p w14:paraId="53A165E9" w14:textId="77777777" w:rsidR="007D2529" w:rsidRPr="00D52D79" w:rsidRDefault="007D2529" w:rsidP="007D2529">
      <w:pPr>
        <w:spacing w:line="240" w:lineRule="auto"/>
        <w:ind w:firstLine="720"/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lastRenderedPageBreak/>
        <w:t xml:space="preserve">6. </w:t>
      </w:r>
      <w:proofErr w:type="spellStart"/>
      <w:r w:rsidRPr="00D52D79">
        <w:rPr>
          <w:rFonts w:ascii="Calibri" w:hAnsi="Calibri" w:cs="Calibri"/>
          <w:sz w:val="28"/>
          <w:szCs w:val="28"/>
        </w:rPr>
        <w:t>Reciclaje</w:t>
      </w:r>
      <w:proofErr w:type="spellEnd"/>
    </w:p>
    <w:p w14:paraId="71CF7D59" w14:textId="77777777" w:rsidR="007D2529" w:rsidRPr="00D52D79" w:rsidRDefault="007D2529" w:rsidP="007D2529">
      <w:pPr>
        <w:spacing w:line="240" w:lineRule="auto"/>
        <w:ind w:firstLine="720"/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7. </w:t>
      </w:r>
      <w:proofErr w:type="spellStart"/>
      <w:r w:rsidRPr="00D52D79">
        <w:rPr>
          <w:rFonts w:ascii="Calibri" w:hAnsi="Calibri" w:cs="Calibri"/>
          <w:sz w:val="28"/>
          <w:szCs w:val="28"/>
        </w:rPr>
        <w:t>Eliminación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adecuada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residuos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no reciclables</w:t>
      </w:r>
    </w:p>
    <w:p w14:paraId="4008BA24" w14:textId="77777777" w:rsidR="007D2529" w:rsidRPr="00D52D79" w:rsidRDefault="007D2529" w:rsidP="005F0B32">
      <w:p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Para cada tema </w:t>
      </w:r>
      <w:proofErr w:type="spellStart"/>
      <w:r w:rsidRPr="00D52D79">
        <w:rPr>
          <w:rFonts w:ascii="Calibri" w:hAnsi="Calibri" w:cs="Calibri"/>
          <w:sz w:val="28"/>
          <w:szCs w:val="28"/>
        </w:rPr>
        <w:t>encontrarás</w:t>
      </w:r>
      <w:proofErr w:type="spellEnd"/>
      <w:r w:rsidRPr="00D52D79">
        <w:rPr>
          <w:rFonts w:ascii="Calibri" w:hAnsi="Calibri" w:cs="Calibri"/>
          <w:sz w:val="28"/>
          <w:szCs w:val="28"/>
        </w:rPr>
        <w:t>:</w:t>
      </w:r>
    </w:p>
    <w:p w14:paraId="29D9C5D4" w14:textId="77777777" w:rsidR="000B46E3" w:rsidRPr="00D52D79" w:rsidRDefault="000B46E3" w:rsidP="000B46E3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Una </w:t>
      </w:r>
      <w:proofErr w:type="spellStart"/>
      <w:r w:rsidRPr="00D52D79">
        <w:rPr>
          <w:rFonts w:ascii="Calibri" w:hAnsi="Calibri" w:cs="Calibri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presentación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en formato vídeo para ver con los </w:t>
      </w:r>
      <w:proofErr w:type="spellStart"/>
      <w:r w:rsidRPr="00D52D79">
        <w:rPr>
          <w:rFonts w:ascii="Calibri" w:hAnsi="Calibri" w:cs="Calibri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. El vídeo </w:t>
      </w:r>
      <w:proofErr w:type="spellStart"/>
      <w:r w:rsidRPr="00D52D79">
        <w:rPr>
          <w:rFonts w:ascii="Calibri" w:hAnsi="Calibri" w:cs="Calibri"/>
          <w:sz w:val="28"/>
          <w:szCs w:val="28"/>
        </w:rPr>
        <w:t>introduce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el tema, proporciona </w:t>
      </w:r>
      <w:proofErr w:type="spellStart"/>
      <w:r w:rsidRPr="00D52D79">
        <w:rPr>
          <w:rFonts w:ascii="Calibri" w:hAnsi="Calibri" w:cs="Calibri"/>
          <w:sz w:val="28"/>
          <w:szCs w:val="28"/>
        </w:rPr>
        <w:t>hechos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 </w:t>
      </w:r>
      <w:proofErr w:type="spellStart"/>
      <w:r w:rsidRPr="00D52D79">
        <w:rPr>
          <w:rFonts w:ascii="Calibri" w:hAnsi="Calibri" w:cs="Calibri"/>
          <w:sz w:val="28"/>
          <w:szCs w:val="28"/>
        </w:rPr>
        <w:t>información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desencadena </w:t>
      </w:r>
      <w:proofErr w:type="spellStart"/>
      <w:r w:rsidRPr="00D52D79">
        <w:rPr>
          <w:rFonts w:ascii="Calibri" w:hAnsi="Calibri" w:cs="Calibri"/>
          <w:sz w:val="28"/>
          <w:szCs w:val="28"/>
        </w:rPr>
        <w:t>ideas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 invita a los estudiantes a </w:t>
      </w:r>
      <w:proofErr w:type="spellStart"/>
      <w:r w:rsidRPr="00D52D79">
        <w:rPr>
          <w:rFonts w:ascii="Calibri" w:hAnsi="Calibri" w:cs="Calibri"/>
          <w:sz w:val="28"/>
          <w:szCs w:val="28"/>
        </w:rPr>
        <w:t>ofrecerse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sz w:val="28"/>
          <w:szCs w:val="28"/>
        </w:rPr>
        <w:t>suyo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propio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22872C2F" w14:textId="77777777" w:rsidR="000B46E3" w:rsidRPr="00D52D79" w:rsidRDefault="000B46E3" w:rsidP="000B46E3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Un conjunto de </w:t>
      </w:r>
      <w:proofErr w:type="spellStart"/>
      <w:r w:rsidRPr="00D52D79">
        <w:rPr>
          <w:rFonts w:ascii="Calibri" w:hAnsi="Calibri" w:cs="Calibri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</w:t>
      </w:r>
      <w:proofErr w:type="spellStart"/>
      <w:r w:rsidRPr="00D52D79">
        <w:rPr>
          <w:rFonts w:ascii="Calibri" w:hAnsi="Calibri" w:cs="Calibri"/>
          <w:sz w:val="28"/>
          <w:szCs w:val="28"/>
        </w:rPr>
        <w:t>promover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conversación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interactiva en el aula sobre el tema, </w:t>
      </w:r>
      <w:proofErr w:type="spellStart"/>
      <w:r w:rsidRPr="00D52D79">
        <w:rPr>
          <w:rFonts w:ascii="Calibri" w:hAnsi="Calibri" w:cs="Calibri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del vídeo.</w:t>
      </w:r>
    </w:p>
    <w:p w14:paraId="36B6DC91" w14:textId="77777777" w:rsidR="000B46E3" w:rsidRPr="00D52D79" w:rsidRDefault="000B46E3" w:rsidP="000B46E3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Una </w:t>
      </w:r>
      <w:proofErr w:type="spellStart"/>
      <w:r w:rsidRPr="00D52D79">
        <w:rPr>
          <w:rFonts w:ascii="Calibri" w:hAnsi="Calibri" w:cs="Calibri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aula apta para estudiantes de 10-14 </w:t>
      </w:r>
      <w:proofErr w:type="spellStart"/>
      <w:r w:rsidRPr="00D52D79">
        <w:rPr>
          <w:rFonts w:ascii="Calibri" w:hAnsi="Calibri" w:cs="Calibri"/>
          <w:sz w:val="28"/>
          <w:szCs w:val="28"/>
        </w:rPr>
        <w:t>años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que </w:t>
      </w:r>
      <w:proofErr w:type="spellStart"/>
      <w:r w:rsidRPr="00D52D79">
        <w:rPr>
          <w:rFonts w:ascii="Calibri" w:hAnsi="Calibri" w:cs="Calibri"/>
          <w:sz w:val="28"/>
          <w:szCs w:val="28"/>
        </w:rPr>
        <w:t>promueve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sz w:val="28"/>
          <w:szCs w:val="28"/>
        </w:rPr>
        <w:t>aprendizaje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el </w:t>
      </w:r>
      <w:proofErr w:type="spellStart"/>
      <w:r w:rsidRPr="00D52D79">
        <w:rPr>
          <w:rFonts w:ascii="Calibri" w:hAnsi="Calibri" w:cs="Calibri"/>
          <w:sz w:val="28"/>
          <w:szCs w:val="28"/>
        </w:rPr>
        <w:t>pensamiento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crítico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la toma de </w:t>
      </w:r>
      <w:proofErr w:type="spellStart"/>
      <w:r w:rsidRPr="00D52D79">
        <w:rPr>
          <w:rFonts w:ascii="Calibri" w:hAnsi="Calibri" w:cs="Calibri"/>
          <w:sz w:val="28"/>
          <w:szCs w:val="28"/>
        </w:rPr>
        <w:t>opinión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la </w:t>
      </w:r>
      <w:proofErr w:type="spellStart"/>
      <w:r w:rsidRPr="00D52D79">
        <w:rPr>
          <w:rFonts w:ascii="Calibri" w:hAnsi="Calibri" w:cs="Calibri"/>
          <w:sz w:val="28"/>
          <w:szCs w:val="28"/>
        </w:rPr>
        <w:t>resolución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problemas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forma atractiva y lúdica.</w:t>
      </w:r>
    </w:p>
    <w:p w14:paraId="20388A2F" w14:textId="77777777" w:rsidR="000B46E3" w:rsidRPr="00D52D79" w:rsidRDefault="000B46E3" w:rsidP="000B46E3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Un conjunto de </w:t>
      </w:r>
      <w:proofErr w:type="spellStart"/>
      <w:r w:rsidRPr="00D52D79">
        <w:rPr>
          <w:rFonts w:ascii="Calibri" w:hAnsi="Calibri" w:cs="Calibri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</w:t>
      </w:r>
      <w:proofErr w:type="spellStart"/>
      <w:r w:rsidRPr="00D52D79">
        <w:rPr>
          <w:rFonts w:ascii="Calibri" w:hAnsi="Calibri" w:cs="Calibri"/>
          <w:sz w:val="28"/>
          <w:szCs w:val="28"/>
        </w:rPr>
        <w:t>dibujar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las </w:t>
      </w:r>
      <w:proofErr w:type="spellStart"/>
      <w:r w:rsidRPr="00D52D79">
        <w:rPr>
          <w:rFonts w:ascii="Calibri" w:hAnsi="Calibri" w:cs="Calibri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conclusiones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 </w:t>
      </w:r>
      <w:proofErr w:type="spellStart"/>
      <w:r w:rsidRPr="00D52D79">
        <w:rPr>
          <w:rFonts w:ascii="Calibri" w:hAnsi="Calibri" w:cs="Calibri"/>
          <w:sz w:val="28"/>
          <w:szCs w:val="28"/>
        </w:rPr>
        <w:t>ideas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sobre </w:t>
      </w:r>
      <w:proofErr w:type="spellStart"/>
      <w:r w:rsidRPr="00D52D79">
        <w:rPr>
          <w:rFonts w:ascii="Calibri" w:hAnsi="Calibri" w:cs="Calibri"/>
          <w:sz w:val="28"/>
          <w:szCs w:val="28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abordar </w:t>
      </w:r>
      <w:proofErr w:type="spellStart"/>
      <w:r w:rsidRPr="00D52D79">
        <w:rPr>
          <w:rFonts w:ascii="Calibri" w:hAnsi="Calibri" w:cs="Calibri"/>
          <w:sz w:val="28"/>
          <w:szCs w:val="28"/>
        </w:rPr>
        <w:t>mejor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cuestión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ambiental.</w:t>
      </w:r>
    </w:p>
    <w:p w14:paraId="3419E8F1" w14:textId="77777777" w:rsidR="000B46E3" w:rsidRPr="00D52D79" w:rsidRDefault="000B46E3" w:rsidP="000B46E3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Una </w:t>
      </w:r>
      <w:proofErr w:type="spellStart"/>
      <w:r w:rsidRPr="00D52D79">
        <w:rPr>
          <w:rFonts w:ascii="Calibri" w:hAnsi="Calibri" w:cs="Calibri"/>
          <w:sz w:val="28"/>
          <w:szCs w:val="28"/>
        </w:rPr>
        <w:t>práctica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mindfulness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captar la </w:t>
      </w:r>
      <w:proofErr w:type="spellStart"/>
      <w:r w:rsidRPr="00D52D79">
        <w:rPr>
          <w:rFonts w:ascii="Calibri" w:hAnsi="Calibri" w:cs="Calibri"/>
          <w:sz w:val="28"/>
          <w:szCs w:val="28"/>
        </w:rPr>
        <w:t>atención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la </w:t>
      </w:r>
      <w:proofErr w:type="spellStart"/>
      <w:r w:rsidRPr="00D52D79">
        <w:rPr>
          <w:rFonts w:ascii="Calibri" w:hAnsi="Calibri" w:cs="Calibri"/>
          <w:sz w:val="28"/>
          <w:szCs w:val="28"/>
        </w:rPr>
        <w:t>concentración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hacia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adentro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hacia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sentimientos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fueron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planteados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por </w:t>
      </w:r>
      <w:proofErr w:type="spellStart"/>
      <w:r w:rsidRPr="00D52D79">
        <w:rPr>
          <w:rFonts w:ascii="Calibri" w:hAnsi="Calibri" w:cs="Calibri"/>
          <w:sz w:val="28"/>
          <w:szCs w:val="28"/>
        </w:rPr>
        <w:t>todo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anterior (vídeo, </w:t>
      </w:r>
      <w:proofErr w:type="spellStart"/>
      <w:r w:rsidRPr="00D52D79">
        <w:rPr>
          <w:rFonts w:ascii="Calibri" w:hAnsi="Calibri" w:cs="Calibri"/>
          <w:sz w:val="28"/>
          <w:szCs w:val="28"/>
        </w:rPr>
        <w:t>actividades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discusión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) y </w:t>
      </w:r>
      <w:proofErr w:type="spellStart"/>
      <w:r w:rsidRPr="00D52D79">
        <w:rPr>
          <w:rFonts w:ascii="Calibri" w:hAnsi="Calibri" w:cs="Calibri"/>
          <w:sz w:val="28"/>
          <w:szCs w:val="28"/>
        </w:rPr>
        <w:t>ofrecer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 </w:t>
      </w:r>
      <w:proofErr w:type="spellStart"/>
      <w:r w:rsidRPr="00D52D79">
        <w:rPr>
          <w:rFonts w:ascii="Calibri" w:hAnsi="Calibri" w:cs="Calibri"/>
          <w:sz w:val="28"/>
          <w:szCs w:val="28"/>
        </w:rPr>
        <w:t>espacio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pensar en silencio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compromiso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personal y </w:t>
      </w:r>
      <w:proofErr w:type="spellStart"/>
      <w:r w:rsidRPr="00D52D79">
        <w:rPr>
          <w:rFonts w:ascii="Calibri" w:hAnsi="Calibri" w:cs="Calibri"/>
          <w:sz w:val="28"/>
          <w:szCs w:val="28"/>
        </w:rPr>
        <w:t>cambio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610A4469" w14:textId="77777777" w:rsidR="000B46E3" w:rsidRPr="00D52D79" w:rsidRDefault="000B46E3" w:rsidP="000B46E3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Mi </w:t>
      </w:r>
      <w:proofErr w:type="spellStart"/>
      <w:r w:rsidRPr="00D52D79">
        <w:rPr>
          <w:rFonts w:ascii="Calibri" w:hAnsi="Calibri" w:cs="Calibri"/>
          <w:sz w:val="28"/>
          <w:szCs w:val="28"/>
        </w:rPr>
        <w:t>plan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compromiso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personal: </w:t>
      </w:r>
      <w:proofErr w:type="spellStart"/>
      <w:r w:rsidRPr="00D52D79">
        <w:rPr>
          <w:rFonts w:ascii="Calibri" w:hAnsi="Calibri" w:cs="Calibri"/>
          <w:sz w:val="28"/>
          <w:szCs w:val="28"/>
        </w:rPr>
        <w:t>Establece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compromiso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seguir 1-3 </w:t>
      </w:r>
      <w:proofErr w:type="spellStart"/>
      <w:r w:rsidRPr="00D52D79">
        <w:rPr>
          <w:rFonts w:ascii="Calibri" w:hAnsi="Calibri" w:cs="Calibri"/>
          <w:sz w:val="28"/>
          <w:szCs w:val="28"/>
        </w:rPr>
        <w:t>cambios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la </w:t>
      </w:r>
      <w:proofErr w:type="spellStart"/>
      <w:r w:rsidRPr="00D52D79">
        <w:rPr>
          <w:rFonts w:ascii="Calibri" w:hAnsi="Calibri" w:cs="Calibri"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(o </w:t>
      </w:r>
      <w:proofErr w:type="spellStart"/>
      <w:r w:rsidRPr="00D52D79">
        <w:rPr>
          <w:rFonts w:ascii="Calibri" w:hAnsi="Calibri" w:cs="Calibri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largo si es </w:t>
      </w:r>
      <w:proofErr w:type="spellStart"/>
      <w:r w:rsidRPr="00D52D79">
        <w:rPr>
          <w:rFonts w:ascii="Calibri" w:hAnsi="Calibri" w:cs="Calibri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adecuado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tu </w:t>
      </w:r>
      <w:proofErr w:type="spellStart"/>
      <w:r w:rsidRPr="00D52D79">
        <w:rPr>
          <w:rFonts w:ascii="Calibri" w:hAnsi="Calibri" w:cs="Calibri"/>
          <w:sz w:val="28"/>
          <w:szCs w:val="28"/>
        </w:rPr>
        <w:t>clase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pero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no superar un </w:t>
      </w:r>
      <w:proofErr w:type="spellStart"/>
      <w:r w:rsidRPr="00D52D79">
        <w:rPr>
          <w:rFonts w:ascii="Calibri" w:hAnsi="Calibri" w:cs="Calibri"/>
          <w:sz w:val="28"/>
          <w:szCs w:val="28"/>
        </w:rPr>
        <w:t>período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limitado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15 </w:t>
      </w:r>
      <w:proofErr w:type="spellStart"/>
      <w:r w:rsidRPr="00D52D79">
        <w:rPr>
          <w:rFonts w:ascii="Calibri" w:hAnsi="Calibri" w:cs="Calibri"/>
          <w:sz w:val="28"/>
          <w:szCs w:val="28"/>
        </w:rPr>
        <w:t>días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) y guarda un registro </w:t>
      </w:r>
      <w:proofErr w:type="spellStart"/>
      <w:r w:rsidRPr="00D52D79">
        <w:rPr>
          <w:rFonts w:ascii="Calibri" w:hAnsi="Calibri" w:cs="Calibri"/>
          <w:sz w:val="28"/>
          <w:szCs w:val="28"/>
        </w:rPr>
        <w:t>semanal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del </w:t>
      </w:r>
      <w:proofErr w:type="spellStart"/>
      <w:r w:rsidRPr="00D52D79">
        <w:rPr>
          <w:rFonts w:ascii="Calibri" w:hAnsi="Calibri" w:cs="Calibri"/>
          <w:sz w:val="28"/>
          <w:szCs w:val="28"/>
        </w:rPr>
        <w:t>progreso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61EF4855" w14:textId="77777777" w:rsidR="000B46E3" w:rsidRPr="00D52D79" w:rsidRDefault="000B46E3" w:rsidP="000B46E3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Un </w:t>
      </w:r>
      <w:proofErr w:type="spellStart"/>
      <w:r w:rsidRPr="00D52D79">
        <w:rPr>
          <w:rFonts w:ascii="Calibri" w:hAnsi="Calibri" w:cs="Calibri"/>
          <w:sz w:val="28"/>
          <w:szCs w:val="28"/>
        </w:rPr>
        <w:t>recordatorio</w:t>
      </w:r>
      <w:proofErr w:type="spellEnd"/>
    </w:p>
    <w:p w14:paraId="33B6DD11" w14:textId="77777777" w:rsidR="000B46E3" w:rsidRPr="00D52D79" w:rsidRDefault="000B46E3" w:rsidP="000B46E3">
      <w:pPr>
        <w:pStyle w:val="Prrafodelista"/>
        <w:numPr>
          <w:ilvl w:val="0"/>
          <w:numId w:val="34"/>
        </w:numPr>
        <w:jc w:val="both"/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Un conjunto de </w:t>
      </w:r>
      <w:proofErr w:type="spellStart"/>
      <w:r w:rsidRPr="00D52D79">
        <w:rPr>
          <w:rFonts w:ascii="Calibri" w:hAnsi="Calibri" w:cs="Calibri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seguimiento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revisar el </w:t>
      </w:r>
      <w:proofErr w:type="spellStart"/>
      <w:r w:rsidRPr="00D52D79">
        <w:rPr>
          <w:rFonts w:ascii="Calibri" w:hAnsi="Calibri" w:cs="Calibri"/>
          <w:sz w:val="28"/>
          <w:szCs w:val="28"/>
        </w:rPr>
        <w:t>progreso</w:t>
      </w:r>
      <w:proofErr w:type="spellEnd"/>
    </w:p>
    <w:p w14:paraId="094B9624" w14:textId="77777777" w:rsidR="00C473CA" w:rsidRPr="00D52D79" w:rsidRDefault="00C473CA" w:rsidP="00C473CA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 anterior,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pretende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accesibles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atractivos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divertidos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aceptables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compañeros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estilos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vida sostenibles y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opciones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pro-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ambientales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Mayoritariamente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tienen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llevar a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voluntad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compromiso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personal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empezar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partir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pequeños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pasos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cambios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33CBA910" w14:textId="77777777" w:rsidR="00C473CA" w:rsidRPr="00D52D79" w:rsidRDefault="00C473CA" w:rsidP="00C473CA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intervención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se aplica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:</w:t>
      </w:r>
    </w:p>
    <w:p w14:paraId="27219751" w14:textId="77777777" w:rsidR="00A67515" w:rsidRPr="00D52D79" w:rsidRDefault="00C473CA" w:rsidP="00C473CA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En primer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lugar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se presenta a los estudiantes un vídeo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trata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tema ambiental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hechos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también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proponiendo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idea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cambios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simples en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hábitos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comportamientos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la vida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cotidiana</w:t>
      </w:r>
      <w:proofErr w:type="spellEnd"/>
      <w:r w:rsidR="00934FB1" w:rsidRPr="00D52D79">
        <w:rPr>
          <w:noProof/>
          <w:lang w:eastAsia="ca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C58B7" wp14:editId="4AD426A4">
                <wp:simplePos x="0" y="0"/>
                <wp:positionH relativeFrom="column">
                  <wp:posOffset>2641219</wp:posOffset>
                </wp:positionH>
                <wp:positionV relativeFrom="paragraph">
                  <wp:posOffset>522097</wp:posOffset>
                </wp:positionV>
                <wp:extent cx="731520" cy="438404"/>
                <wp:effectExtent l="12700" t="12700" r="17780" b="19050"/>
                <wp:wrapNone/>
                <wp:docPr id="5" name="Καμπύλο αριστερό βέλος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3840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3B09B8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Καμπύλο αριστερό βέλος 5" o:spid="_x0000_s1026" type="#_x0000_t103" style="position:absolute;margin-left:207.95pt;margin-top:41.1pt;width:57.6pt;height:34.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" adj="10800,18900,3236" fillcolor="#d0de4e [3204]" strokecolor="#737d17 [1604]" strokeweight="2pt"/>
            </w:pict>
          </mc:Fallback>
        </mc:AlternateContent>
      </w:r>
    </w:p>
    <w:p w14:paraId="4EB6C35C" w14:textId="77777777" w:rsidR="00934FB1" w:rsidRPr="00D52D79" w:rsidRDefault="00934FB1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54717E75" w14:textId="77777777" w:rsidR="00C473CA" w:rsidRPr="00D52D79" w:rsidRDefault="00C473CA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continuación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utilizan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exploración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aprendizaje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A partir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habilidades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resolución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problemas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creatividad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colaboración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apoyo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entre iguales, los estudiantes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articulan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individuos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abordar cada problema ambiental</w:t>
      </w:r>
    </w:p>
    <w:p w14:paraId="210D26C6" w14:textId="77777777" w:rsidR="00934FB1" w:rsidRPr="00D52D79" w:rsidRDefault="00934FB1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noProof/>
          <w:color w:val="000000"/>
          <w:sz w:val="28"/>
          <w:szCs w:val="28"/>
          <w:lang w:eastAsia="ca-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DB4A54" wp14:editId="42BF4FCF">
                <wp:simplePos x="0" y="0"/>
                <wp:positionH relativeFrom="column">
                  <wp:posOffset>2584704</wp:posOffset>
                </wp:positionH>
                <wp:positionV relativeFrom="paragraph">
                  <wp:posOffset>-122047</wp:posOffset>
                </wp:positionV>
                <wp:extent cx="731520" cy="438404"/>
                <wp:effectExtent l="12700" t="12700" r="17780" b="19050"/>
                <wp:wrapNone/>
                <wp:docPr id="6" name="Καμπύλο αριστερό βέλος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3840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1D4AE" id="Καμπύλο αριστερό βέλος 6" o:spid="_x0000_s1026" type="#_x0000_t103" style="position:absolute;margin-left:203.5pt;margin-top:-9.6pt;width:57.6pt;height:34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" adj="10800,18900,3236" fillcolor="#d0de4e [3204]" strokecolor="#737d17 [1604]" strokeweight="2pt"/>
            </w:pict>
          </mc:Fallback>
        </mc:AlternateContent>
      </w:r>
      <w:r w:rsidR="00D4386B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</w:p>
    <w:p w14:paraId="10952C5C" w14:textId="77777777" w:rsidR="00A67515" w:rsidRPr="00D52D79" w:rsidRDefault="00934FB1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noProof/>
          <w:color w:val="000000"/>
          <w:sz w:val="28"/>
          <w:szCs w:val="28"/>
          <w:lang w:eastAsia="ca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658321" wp14:editId="1164550B">
                <wp:simplePos x="0" y="0"/>
                <wp:positionH relativeFrom="column">
                  <wp:posOffset>2584704</wp:posOffset>
                </wp:positionH>
                <wp:positionV relativeFrom="paragraph">
                  <wp:posOffset>205232</wp:posOffset>
                </wp:positionV>
                <wp:extent cx="731520" cy="438404"/>
                <wp:effectExtent l="12700" t="12700" r="17780" b="19050"/>
                <wp:wrapNone/>
                <wp:docPr id="7" name="Καμπύλο αριστερό βέλος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438404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AC48" id="Καμπύλο αριστερό βέλος 7" o:spid="_x0000_s1026" type="#_x0000_t103" style="position:absolute;margin-left:203.5pt;margin-top:16.15pt;width:57.6pt;height:34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" adj="10800,18900,3236" fillcolor="#d0de4e [3204]" strokecolor="#737d17 [1604]" strokeweight="2pt"/>
            </w:pict>
          </mc:Fallback>
        </mc:AlternateContent>
      </w:r>
      <w:proofErr w:type="spellStart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Entonces</w:t>
      </w:r>
      <w:proofErr w:type="spellEnd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una </w:t>
      </w:r>
      <w:proofErr w:type="spellStart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breve</w:t>
      </w:r>
      <w:proofErr w:type="spellEnd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práctica</w:t>
      </w:r>
      <w:proofErr w:type="spellEnd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mindfulness</w:t>
      </w:r>
      <w:proofErr w:type="spellEnd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crea un </w:t>
      </w:r>
      <w:proofErr w:type="spellStart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espacio</w:t>
      </w:r>
      <w:proofErr w:type="spellEnd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la </w:t>
      </w:r>
      <w:proofErr w:type="spellStart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autorreflexión</w:t>
      </w:r>
      <w:proofErr w:type="spellEnd"/>
      <w:r w:rsidR="00C473CA"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</w:t>
      </w:r>
    </w:p>
    <w:p w14:paraId="45D38243" w14:textId="77777777" w:rsidR="00934FB1" w:rsidRPr="00D52D79" w:rsidRDefault="00934FB1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5E39310F" w14:textId="77777777" w:rsidR="00FC3836" w:rsidRPr="00D52D79" w:rsidRDefault="00C473CA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cada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alumno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decide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cuál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parte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solución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contribuirá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partiendo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cambios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simples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cotidianos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comprometiéndose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voluntariamente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ellos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  <w:r w:rsidR="00FC3836" w:rsidRPr="00D52D79">
        <w:rPr>
          <w:rFonts w:ascii="Calibri" w:hAnsi="Calibri" w:cs="Calibri"/>
          <w:noProof/>
          <w:color w:val="000000"/>
          <w:sz w:val="28"/>
          <w:szCs w:val="28"/>
          <w:shd w:val="clear" w:color="auto" w:fill="FFFFFF"/>
          <w:lang w:eastAsia="ca-ES"/>
        </w:rPr>
        <w:drawing>
          <wp:inline distT="0" distB="0" distL="0" distR="0" wp14:anchorId="511F487C" wp14:editId="382C8D72">
            <wp:extent cx="5857748" cy="1895729"/>
            <wp:effectExtent l="0" t="0" r="48260" b="9525"/>
            <wp:docPr id="3" name="Διάγραμμα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14:paraId="531BFBCB" w14:textId="77777777" w:rsidR="00A17249" w:rsidRPr="00D52D79" w:rsidRDefault="003C1360" w:rsidP="005F0B32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detalle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:</w:t>
      </w:r>
    </w:p>
    <w:p w14:paraId="7397716F" w14:textId="77777777" w:rsidR="003C1360" w:rsidRPr="00D52D79" w:rsidRDefault="003C1360" w:rsidP="005F0B32">
      <w:pPr>
        <w:jc w:val="both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>Vídeo:</w:t>
      </w:r>
      <w:r w:rsidR="00D13EF4">
        <w:rPr>
          <w:rFonts w:ascii="Calibri" w:hAnsi="Calibri" w:cs="Calibr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Es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introducción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al tema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puesto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presenta el tema principal de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ofrece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cambio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comportamiento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. Te da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oportunidad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desencadenar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el aula sobre un tema ambiental concreto. Todos los vídeos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ofrecen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algunos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hechos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explorar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Encontrarás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te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ayuden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fomentar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debate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presentación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del vídeo. Todos los vídeos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terminan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con un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mensaje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verdadero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sencillo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fácil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recordar: </w:t>
      </w:r>
      <w:r w:rsidRPr="00D13EF4">
        <w:rPr>
          <w:rFonts w:ascii="Calibri" w:hAnsi="Calibri" w:cs="Calibri"/>
          <w:b/>
          <w:bCs/>
          <w:i/>
          <w:color w:val="000000"/>
          <w:sz w:val="28"/>
          <w:szCs w:val="28"/>
          <w:shd w:val="clear" w:color="auto" w:fill="FFFFFF"/>
        </w:rPr>
        <w:t xml:space="preserve">"El planeta </w:t>
      </w:r>
      <w:proofErr w:type="spellStart"/>
      <w:r w:rsidRPr="00D13EF4">
        <w:rPr>
          <w:rFonts w:ascii="Calibri" w:hAnsi="Calibri" w:cs="Calibri"/>
          <w:b/>
          <w:bCs/>
          <w:i/>
          <w:color w:val="000000"/>
          <w:sz w:val="28"/>
          <w:szCs w:val="28"/>
          <w:shd w:val="clear" w:color="auto" w:fill="FFFFFF"/>
        </w:rPr>
        <w:t>necesita</w:t>
      </w:r>
      <w:proofErr w:type="spellEnd"/>
      <w:r w:rsidRPr="00D13EF4">
        <w:rPr>
          <w:rFonts w:ascii="Calibri" w:hAnsi="Calibri" w:cs="Calibri"/>
          <w:b/>
          <w:bCs/>
          <w:i/>
          <w:color w:val="000000"/>
          <w:sz w:val="28"/>
          <w:szCs w:val="28"/>
          <w:shd w:val="clear" w:color="auto" w:fill="FFFFFF"/>
        </w:rPr>
        <w:t xml:space="preserve"> un descanso, </w:t>
      </w:r>
      <w:proofErr w:type="spellStart"/>
      <w:r w:rsidRPr="00D13EF4">
        <w:rPr>
          <w:rFonts w:ascii="Calibri" w:hAnsi="Calibri" w:cs="Calibri"/>
          <w:b/>
          <w:bCs/>
          <w:i/>
          <w:color w:val="000000"/>
          <w:sz w:val="28"/>
          <w:szCs w:val="28"/>
          <w:shd w:val="clear" w:color="auto" w:fill="FFFFFF"/>
        </w:rPr>
        <w:t>renovarse</w:t>
      </w:r>
      <w:proofErr w:type="spellEnd"/>
      <w:r w:rsidRPr="00D13EF4">
        <w:rPr>
          <w:rFonts w:ascii="Calibri" w:hAnsi="Calibri" w:cs="Calibri"/>
          <w:b/>
          <w:bCs/>
          <w:i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13EF4">
        <w:rPr>
          <w:rFonts w:ascii="Calibri" w:hAnsi="Calibri" w:cs="Calibri"/>
          <w:b/>
          <w:bCs/>
          <w:i/>
          <w:color w:val="000000"/>
          <w:sz w:val="28"/>
          <w:szCs w:val="28"/>
          <w:shd w:val="clear" w:color="auto" w:fill="FFFFFF"/>
        </w:rPr>
        <w:t>así</w:t>
      </w:r>
      <w:proofErr w:type="spellEnd"/>
      <w:r w:rsidRPr="00D13EF4">
        <w:rPr>
          <w:rFonts w:ascii="Calibri" w:hAnsi="Calibri" w:cs="Calibri"/>
          <w:b/>
          <w:bCs/>
          <w:i/>
          <w:color w:val="000000"/>
          <w:sz w:val="28"/>
          <w:szCs w:val="28"/>
          <w:shd w:val="clear" w:color="auto" w:fill="FFFFFF"/>
        </w:rPr>
        <w:t xml:space="preserve"> que..."</w:t>
      </w:r>
    </w:p>
    <w:p w14:paraId="13E7B599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La idea es que los estudiantes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descubran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parte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este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proceso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necesario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permitir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nuestro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planeta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descanse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renueve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3B2E753D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lastRenderedPageBreak/>
        <w:t>Actividades</w:t>
      </w:r>
      <w:proofErr w:type="spellEnd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:</w:t>
      </w:r>
      <w:r w:rsidR="00D13EF4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 xml:space="preserve"> </w:t>
      </w: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Para cada tema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existe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propuesta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principal es seguir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involucrando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los estudiantes en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elaboración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cuestión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ambiental, de forma interactiva, creativa y lúdica.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ajustar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cualquier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forma que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adapte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limitaciones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necesidades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temporales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tus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encontrarás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como "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The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Green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influencer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" o "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TikTok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video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" que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ajustar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temas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cambiando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el tema principal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ajustando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Otros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específicos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un tema.</w:t>
      </w:r>
    </w:p>
    <w:p w14:paraId="00548A05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Algunas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aptas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estudiantes de 10 a 14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años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Otros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ofrecen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dividiendo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los estudiantes en dos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grupos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: 10-11 (o 12) y 12-14. Lee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ambas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opciones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decide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cuál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adecuado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tu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clase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463F81A9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sencillos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sostenibles.</w:t>
      </w:r>
    </w:p>
    <w:p w14:paraId="0D5E11CE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cada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anima a los estudiantes a discutir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descubrimientos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ya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explorar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Resumir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importantes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ayudarles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desarrollar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verbalizar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las acciones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sugeridas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estén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dispuestos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6CDDD2CA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Por favor,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lea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cualquier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requisito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antes de implementar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tales como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necesarios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(por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bolígrafos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pinturas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etc.).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Además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lea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si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tiene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notificar a los estudiantes antes de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o antes de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llevar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casa (por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artículo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quieren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intercambiar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o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pequeño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fruto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).</w:t>
      </w:r>
    </w:p>
    <w:p w14:paraId="14EC901D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limitadas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tiempo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implementarlas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máximo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2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horas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lectivas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 llevar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cuestión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ambiental a la vida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cotidiana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estudiante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No como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evento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termina,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sino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trabajar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reflexionar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días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cada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Además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encontrarás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sugerencias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seguir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trabajando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tu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clase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desarrollar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aún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atrayendo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escuela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ya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familia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52615E68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apoyarte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hay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algunos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sitios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recomendados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visitar.</w:t>
      </w:r>
    </w:p>
    <w:p w14:paraId="7C6FAC9F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Prácticas</w:t>
      </w:r>
      <w:proofErr w:type="spellEnd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: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habilidad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conectar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nuestra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momento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presente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notar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juicio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ocurre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dentro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nosotros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 anterior (vídeo,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) crea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cierta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importante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ayudar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los estudiantes a explorar.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prácticas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cortas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invitan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lastRenderedPageBreak/>
        <w:t xml:space="preserve">a los estudiantes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darle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vuelta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atención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 investigar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interés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curiosidad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piensan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sienten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Esta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exploración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está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apoyada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algunas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imágenes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reflectantes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sugeridas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especialmente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ciertos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temas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633E3EBB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Compromiso</w:t>
      </w:r>
      <w:proofErr w:type="spellEnd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 xml:space="preserve"> personal y </w:t>
      </w: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plan</w:t>
      </w:r>
      <w:proofErr w:type="spellEnd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acción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: Al final de este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proceso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invita a los estudiantes a pensar 1-3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comportamientos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estén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dispuestos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comprometerse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(o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máximo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).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Ofrecerles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registro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comprobar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escribir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progreso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65F96638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: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utilizaron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relacionado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simbólicamente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el tema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utilizan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Ponlo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sitio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estudiantes lo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vean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les animen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tenerlo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presente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refrescar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compromiso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2BD36DD4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  <w:t>Seguimiento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: Al cabo de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(o 2) discutir con los estudiantes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progreso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comentarios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Animarles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continuar,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involucrándoles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reflexión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sobre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plan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compromiso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inicial. Un conjunto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ofrece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oportunidad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reflexionar y continuar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comprometiéndose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69291EAD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Si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dispuestos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profundiza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la idea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organiza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evento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escolar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basado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concepto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trabajaste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ellos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698AC9AF" w14:textId="77777777" w:rsidR="003C1360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completar un tema,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establezca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escenario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trabajar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0C681B90" w14:textId="77777777" w:rsidR="00944215" w:rsidRPr="00D52D79" w:rsidRDefault="003C1360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último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a lo largo de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intervención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importante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mantener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una actitud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interés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por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descubrimientos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los estudiantes, combinada con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optimismo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En particular, animar a los estudiantes a discutir sobre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formas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resolver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problemas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ambientales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significa que 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necesario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preguntarles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frecuencia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creen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sería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solución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óptima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al problema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parte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él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Favorecerles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expresar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tantas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soluciones como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posible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fomentar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colaboración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creatividad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recordarles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cambios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importantes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parten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pequeños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constantes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pasos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a partir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momento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10F626C0" w14:textId="77777777" w:rsidR="00944215" w:rsidRPr="00D52D79" w:rsidRDefault="00944215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62334298" w14:textId="77777777" w:rsidR="00944215" w:rsidRPr="00D52D79" w:rsidRDefault="00944215" w:rsidP="00944215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638EBC79" w14:textId="77777777" w:rsidR="009C65C2" w:rsidRPr="00D52D79" w:rsidRDefault="007E03B9" w:rsidP="00972131">
      <w:pPr>
        <w:jc w:val="center"/>
        <w:rPr>
          <w:rFonts w:ascii="Calibri" w:hAnsi="Calibri" w:cs="Calibri"/>
          <w:b/>
          <w:color w:val="00B050"/>
          <w:sz w:val="32"/>
          <w:szCs w:val="32"/>
        </w:rPr>
      </w:pPr>
      <w:r w:rsidRPr="00D52D79">
        <w:rPr>
          <w:rFonts w:ascii="Calibri" w:hAnsi="Calibri" w:cs="Calibri"/>
          <w:b/>
          <w:color w:val="00B050"/>
          <w:sz w:val="32"/>
          <w:szCs w:val="32"/>
        </w:rPr>
        <w:lastRenderedPageBreak/>
        <w:t>1. Consumo de Productos Verdes</w:t>
      </w:r>
    </w:p>
    <w:p w14:paraId="75E16670" w14:textId="77777777" w:rsidR="009C65C2" w:rsidRPr="00D52D79" w:rsidRDefault="00A67207" w:rsidP="00DD330E">
      <w:pPr>
        <w:rPr>
          <w:rFonts w:ascii="Calibri" w:hAnsi="Calibri" w:cs="Calibri"/>
          <w:color w:val="00B050"/>
          <w:sz w:val="28"/>
          <w:szCs w:val="28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1: Mira el vídeo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junto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con los estudiantes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invita a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discusión</w:t>
      </w:r>
      <w:proofErr w:type="spellEnd"/>
    </w:p>
    <w:p w14:paraId="6323D9E3" w14:textId="77777777" w:rsidR="009E5FE2" w:rsidRPr="00D52D79" w:rsidRDefault="00F07E67" w:rsidP="00DD330E">
      <w:pPr>
        <w:rPr>
          <w:rFonts w:ascii="Calibri" w:hAnsi="Calibri" w:cs="Calibri"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para provocar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pensamientos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promover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</w:p>
    <w:p w14:paraId="716AB566" w14:textId="77777777" w:rsidR="00F07E67" w:rsidRPr="00D52D79" w:rsidRDefault="00F07E67" w:rsidP="00F07E67">
      <w:pPr>
        <w:pStyle w:val="Prrafodelista"/>
        <w:numPr>
          <w:ilvl w:val="0"/>
          <w:numId w:val="33"/>
        </w:numPr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"¿De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has </w:t>
      </w:r>
      <w:proofErr w:type="spellStart"/>
      <w:r w:rsidRPr="00D52D79">
        <w:rPr>
          <w:i/>
          <w:iCs/>
        </w:rPr>
        <w:t>oído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hablar</w:t>
      </w:r>
      <w:proofErr w:type="spellEnd"/>
      <w:r w:rsidRPr="00D52D79">
        <w:rPr>
          <w:i/>
          <w:iCs/>
        </w:rPr>
        <w:t>...?"</w:t>
      </w:r>
    </w:p>
    <w:p w14:paraId="25BE0563" w14:textId="77777777" w:rsidR="00F07E67" w:rsidRPr="00D52D79" w:rsidRDefault="00F07E67" w:rsidP="00F07E67">
      <w:pPr>
        <w:pStyle w:val="Prrafodelista"/>
        <w:numPr>
          <w:ilvl w:val="0"/>
          <w:numId w:val="33"/>
        </w:numPr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Cuáles</w:t>
      </w:r>
      <w:proofErr w:type="spellEnd"/>
      <w:r w:rsidRPr="00D52D79">
        <w:rPr>
          <w:i/>
          <w:iCs/>
        </w:rPr>
        <w:t xml:space="preserve"> son las </w:t>
      </w:r>
      <w:proofErr w:type="spellStart"/>
      <w:r w:rsidRPr="00D52D79">
        <w:rPr>
          <w:i/>
          <w:iCs/>
        </w:rPr>
        <w:t>principales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>?</w:t>
      </w:r>
    </w:p>
    <w:p w14:paraId="05E18035" w14:textId="77777777" w:rsidR="00F07E67" w:rsidRPr="00D52D79" w:rsidRDefault="00F07E67" w:rsidP="00F07E67">
      <w:pPr>
        <w:pStyle w:val="Prrafodelista"/>
        <w:numPr>
          <w:ilvl w:val="0"/>
          <w:numId w:val="33"/>
        </w:numPr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 xml:space="preserve"> nos </w:t>
      </w:r>
      <w:proofErr w:type="spellStart"/>
      <w:r w:rsidRPr="00D52D79">
        <w:rPr>
          <w:i/>
          <w:iCs/>
        </w:rPr>
        <w:t>afectan</w:t>
      </w:r>
      <w:proofErr w:type="spellEnd"/>
      <w:r w:rsidRPr="00D52D79">
        <w:rPr>
          <w:i/>
          <w:iCs/>
        </w:rPr>
        <w:t xml:space="preserve"> en el </w:t>
      </w:r>
      <w:proofErr w:type="spellStart"/>
      <w:r w:rsidRPr="00D52D79">
        <w:rPr>
          <w:i/>
          <w:iCs/>
        </w:rPr>
        <w:t>momento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presente</w:t>
      </w:r>
      <w:proofErr w:type="spellEnd"/>
      <w:r w:rsidRPr="00D52D79">
        <w:rPr>
          <w:i/>
          <w:iCs/>
        </w:rPr>
        <w:t>?</w:t>
      </w:r>
    </w:p>
    <w:p w14:paraId="3700318B" w14:textId="77777777" w:rsidR="00F07E67" w:rsidRPr="00D52D79" w:rsidRDefault="00F07E67" w:rsidP="00F07E67">
      <w:pPr>
        <w:pStyle w:val="Prrafodelista"/>
        <w:numPr>
          <w:ilvl w:val="0"/>
          <w:numId w:val="33"/>
        </w:numPr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</w:t>
      </w:r>
      <w:proofErr w:type="spellEnd"/>
      <w:r w:rsidRPr="00D52D79">
        <w:rPr>
          <w:i/>
          <w:iCs/>
        </w:rPr>
        <w:t xml:space="preserve"> es el </w:t>
      </w:r>
      <w:proofErr w:type="spellStart"/>
      <w:r w:rsidRPr="00D52D79">
        <w:rPr>
          <w:i/>
          <w:iCs/>
        </w:rPr>
        <w:t>pronóstico</w:t>
      </w:r>
      <w:proofErr w:type="spellEnd"/>
      <w:r w:rsidRPr="00D52D79">
        <w:rPr>
          <w:i/>
          <w:iCs/>
        </w:rPr>
        <w:t xml:space="preserve"> para el </w:t>
      </w:r>
      <w:proofErr w:type="spellStart"/>
      <w:r w:rsidRPr="00D52D79">
        <w:rPr>
          <w:i/>
          <w:iCs/>
        </w:rPr>
        <w:t>futuro</w:t>
      </w:r>
      <w:proofErr w:type="spellEnd"/>
      <w:r w:rsidRPr="00D52D79">
        <w:rPr>
          <w:i/>
          <w:iCs/>
        </w:rPr>
        <w:t>?</w:t>
      </w:r>
    </w:p>
    <w:p w14:paraId="1D79757E" w14:textId="77777777" w:rsidR="00F07E67" w:rsidRPr="00D52D79" w:rsidRDefault="00F07E67" w:rsidP="00F07E67">
      <w:pPr>
        <w:pStyle w:val="Prrafodelista"/>
        <w:numPr>
          <w:ilvl w:val="0"/>
          <w:numId w:val="33"/>
        </w:numPr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aspectos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distintos</w:t>
      </w:r>
      <w:proofErr w:type="spellEnd"/>
      <w:r w:rsidRPr="00D52D79">
        <w:rPr>
          <w:i/>
          <w:iCs/>
        </w:rPr>
        <w:t xml:space="preserve"> del tema se </w:t>
      </w:r>
      <w:proofErr w:type="spellStart"/>
      <w:r w:rsidRPr="00D52D79">
        <w:rPr>
          <w:i/>
          <w:iCs/>
        </w:rPr>
        <w:t>destacan</w:t>
      </w:r>
      <w:proofErr w:type="spellEnd"/>
      <w:r w:rsidRPr="00D52D79">
        <w:rPr>
          <w:i/>
          <w:iCs/>
        </w:rPr>
        <w:t xml:space="preserve"> en el vídeo?</w:t>
      </w:r>
    </w:p>
    <w:p w14:paraId="579D2E00" w14:textId="77777777" w:rsidR="00F07E67" w:rsidRPr="00D52D79" w:rsidRDefault="00F07E67" w:rsidP="00F07E67">
      <w:pPr>
        <w:pStyle w:val="Prrafodelista"/>
        <w:numPr>
          <w:ilvl w:val="0"/>
          <w:numId w:val="33"/>
        </w:numPr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sabes y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piensas</w:t>
      </w:r>
      <w:proofErr w:type="spellEnd"/>
      <w:r w:rsidRPr="00D52D79">
        <w:rPr>
          <w:i/>
          <w:iCs/>
        </w:rPr>
        <w:t xml:space="preserve"> al respecto?</w:t>
      </w:r>
    </w:p>
    <w:p w14:paraId="43FA9DED" w14:textId="77777777" w:rsidR="00F07E67" w:rsidRPr="00D52D79" w:rsidRDefault="00F07E67" w:rsidP="00F07E67">
      <w:pPr>
        <w:pStyle w:val="Prrafodelista"/>
        <w:numPr>
          <w:ilvl w:val="0"/>
          <w:numId w:val="33"/>
        </w:numPr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¿Es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</w:t>
      </w:r>
      <w:proofErr w:type="spellStart"/>
      <w:r w:rsidRPr="00D52D79">
        <w:rPr>
          <w:i/>
          <w:iCs/>
        </w:rPr>
        <w:t>conoces</w:t>
      </w:r>
      <w:proofErr w:type="spellEnd"/>
      <w:r w:rsidRPr="00D52D79">
        <w:rPr>
          <w:i/>
          <w:iCs/>
        </w:rPr>
        <w:t xml:space="preserve">? ¿O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no sabes y </w:t>
      </w:r>
      <w:proofErr w:type="spellStart"/>
      <w:r w:rsidRPr="00D52D79">
        <w:rPr>
          <w:i/>
          <w:iCs/>
        </w:rPr>
        <w:t>quieres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aprender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más</w:t>
      </w:r>
      <w:proofErr w:type="spellEnd"/>
      <w:r w:rsidRPr="00D52D79">
        <w:rPr>
          <w:i/>
          <w:iCs/>
        </w:rPr>
        <w:t>?</w:t>
      </w:r>
    </w:p>
    <w:p w14:paraId="00896478" w14:textId="77777777" w:rsidR="00E32174" w:rsidRPr="00D52D79" w:rsidRDefault="00F07E67" w:rsidP="00F07E67">
      <w:pPr>
        <w:pStyle w:val="Prrafodelista"/>
        <w:numPr>
          <w:ilvl w:val="0"/>
          <w:numId w:val="33"/>
        </w:numPr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Preguntar e investigar </w:t>
      </w:r>
      <w:proofErr w:type="spellStart"/>
      <w:r w:rsidRPr="00D52D79">
        <w:rPr>
          <w:i/>
          <w:iCs/>
        </w:rPr>
        <w:t>cómo</w:t>
      </w:r>
      <w:proofErr w:type="spellEnd"/>
      <w:r w:rsidRPr="00D52D79">
        <w:rPr>
          <w:i/>
          <w:iCs/>
        </w:rPr>
        <w:t xml:space="preserve"> se </w:t>
      </w:r>
      <w:proofErr w:type="spellStart"/>
      <w:r w:rsidRPr="00D52D79">
        <w:rPr>
          <w:i/>
          <w:iCs/>
        </w:rPr>
        <w:t>sienten</w:t>
      </w:r>
      <w:proofErr w:type="spellEnd"/>
      <w:r w:rsidRPr="00D52D79">
        <w:rPr>
          <w:i/>
          <w:iCs/>
        </w:rPr>
        <w:t xml:space="preserve"> los estudiantes sobre este tema ambiental (¿</w:t>
      </w:r>
      <w:proofErr w:type="spellStart"/>
      <w:r w:rsidRPr="00D52D79">
        <w:rPr>
          <w:i/>
          <w:iCs/>
        </w:rPr>
        <w:t>Hopeful</w:t>
      </w:r>
      <w:proofErr w:type="spellEnd"/>
      <w:r w:rsidRPr="00D52D79">
        <w:rPr>
          <w:i/>
          <w:iCs/>
        </w:rPr>
        <w:t>? ¿</w:t>
      </w:r>
      <w:proofErr w:type="spellStart"/>
      <w:r w:rsidRPr="00D52D79">
        <w:rPr>
          <w:i/>
          <w:iCs/>
        </w:rPr>
        <w:t>Desamparado</w:t>
      </w:r>
      <w:proofErr w:type="spellEnd"/>
      <w:r w:rsidRPr="00D52D79">
        <w:rPr>
          <w:i/>
          <w:iCs/>
        </w:rPr>
        <w:t>?)</w:t>
      </w:r>
    </w:p>
    <w:p w14:paraId="31DFFB21" w14:textId="77777777" w:rsidR="008F7C91" w:rsidRPr="00D52D79" w:rsidRDefault="00F07E67" w:rsidP="00E32174">
      <w:pPr>
        <w:ind w:left="360"/>
        <w:rPr>
          <w:rFonts w:ascii="Calibri" w:hAnsi="Calibri" w:cs="Calibri"/>
          <w:i/>
          <w:iCs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Mantener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corto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principalmente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como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introducción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al tema. Resumir las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conclusiones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. Los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tendrán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oportunidad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discutir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.</w:t>
      </w:r>
    </w:p>
    <w:p w14:paraId="78B1E8EB" w14:textId="77777777" w:rsidR="00CC3A5C" w:rsidRPr="00D52D79" w:rsidRDefault="00944215" w:rsidP="00DD330E">
      <w:pPr>
        <w:rPr>
          <w:rFonts w:ascii="Calibri" w:hAnsi="Calibri" w:cs="Calibri"/>
          <w:color w:val="00B050"/>
          <w:sz w:val="28"/>
          <w:szCs w:val="28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="00F07E67" w:rsidRPr="00D52D79">
        <w:rPr>
          <w:rFonts w:ascii="Calibri" w:hAnsi="Calibri" w:cs="Calibri"/>
          <w:color w:val="00B050"/>
          <w:sz w:val="28"/>
          <w:szCs w:val="28"/>
        </w:rPr>
        <w:t xml:space="preserve">Paso 2: </w:t>
      </w:r>
      <w:proofErr w:type="spellStart"/>
      <w:r w:rsidR="00F07E67" w:rsidRPr="00D52D79">
        <w:rPr>
          <w:rFonts w:ascii="Calibri" w:hAnsi="Calibri" w:cs="Calibri"/>
          <w:color w:val="00B050"/>
          <w:sz w:val="28"/>
          <w:szCs w:val="28"/>
        </w:rPr>
        <w:t>Actividad</w:t>
      </w:r>
      <w:proofErr w:type="spellEnd"/>
      <w:r w:rsidR="00F07E67"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="00F07E67"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  <w:r w:rsidR="00F07E67"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="00F07E67" w:rsidRPr="00D52D79">
        <w:rPr>
          <w:rFonts w:ascii="Calibri" w:hAnsi="Calibri" w:cs="Calibri"/>
          <w:color w:val="00B050"/>
          <w:sz w:val="28"/>
          <w:szCs w:val="28"/>
        </w:rPr>
        <w:t>constructivo</w:t>
      </w:r>
      <w:proofErr w:type="spellEnd"/>
    </w:p>
    <w:tbl>
      <w:tblPr>
        <w:tblStyle w:val="Tablanormal1"/>
        <w:tblW w:w="0" w:type="auto"/>
        <w:tblLook w:val="04A0" w:firstRow="1" w:lastRow="0" w:firstColumn="1" w:lastColumn="0" w:noHBand="0" w:noVBand="1"/>
      </w:tblPr>
      <w:tblGrid>
        <w:gridCol w:w="3299"/>
        <w:gridCol w:w="6873"/>
      </w:tblGrid>
      <w:tr w:rsidR="00C56752" w:rsidRPr="00D52D79" w14:paraId="7556AF4D" w14:textId="77777777" w:rsidTr="00C56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5C417319" w14:textId="77777777" w:rsidR="00C56752" w:rsidRPr="00D52D79" w:rsidRDefault="00696833" w:rsidP="00696833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principal</w:t>
            </w:r>
          </w:p>
        </w:tc>
        <w:tc>
          <w:tcPr>
            <w:tcW w:w="5086" w:type="dxa"/>
          </w:tcPr>
          <w:p w14:paraId="55E961B8" w14:textId="77777777" w:rsidR="00C56752" w:rsidRPr="00D52D79" w:rsidRDefault="00696833" w:rsidP="00696833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Incorporar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objetivos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personales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hacia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una dieta y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opciones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alimentarias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sostenibles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mediante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participación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de los estudiantes en la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elección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conceptos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básicos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del tema y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sugerir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acciones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específicas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basadas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en la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, la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y el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>trabajo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sz w:val="28"/>
                <w:szCs w:val="28"/>
              </w:rPr>
              <w:t xml:space="preserve"> en equipo.</w:t>
            </w:r>
          </w:p>
        </w:tc>
      </w:tr>
      <w:tr w:rsidR="00C56752" w:rsidRPr="00D52D79" w14:paraId="1F1FC223" w14:textId="77777777" w:rsidTr="00FF0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1990068D" w14:textId="77777777" w:rsidR="00C56752" w:rsidRPr="00D52D79" w:rsidRDefault="00696833" w:rsidP="00696833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45580027" w14:textId="77777777" w:rsidR="00847DF2" w:rsidRPr="00D52D79" w:rsidRDefault="00D56BD9" w:rsidP="00D56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Fabricante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anuncios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“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The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Green Products”</w:t>
            </w:r>
          </w:p>
          <w:p w14:paraId="5C0AA318" w14:textId="77777777" w:rsidR="00D56BD9" w:rsidRPr="00D52D79" w:rsidRDefault="00D56BD9" w:rsidP="00D56BD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“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The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Green Products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Influencer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”</w:t>
            </w:r>
          </w:p>
        </w:tc>
      </w:tr>
      <w:tr w:rsidR="00C56752" w:rsidRPr="00D52D79" w14:paraId="25DA367A" w14:textId="77777777" w:rsidTr="00C56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20677A34" w14:textId="77777777" w:rsidR="00C56752" w:rsidRPr="00D52D79" w:rsidRDefault="00696833" w:rsidP="00696833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recomendado</w:t>
            </w:r>
            <w:proofErr w:type="spellEnd"/>
          </w:p>
        </w:tc>
        <w:tc>
          <w:tcPr>
            <w:tcW w:w="5086" w:type="dxa"/>
          </w:tcPr>
          <w:p w14:paraId="3CC7ED4A" w14:textId="77777777" w:rsidR="00847DF2" w:rsidRPr="00D52D79" w:rsidRDefault="00847DF2" w:rsidP="00D56B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10-12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Fabricante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anuncios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“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The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Green Products”</w:t>
            </w:r>
          </w:p>
          <w:p w14:paraId="5CE705E6" w14:textId="77777777" w:rsidR="00C56752" w:rsidRPr="00D52D79" w:rsidRDefault="00602960" w:rsidP="00D56BD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13-14 “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The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Green Products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influencer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”</w:t>
            </w:r>
          </w:p>
        </w:tc>
      </w:tr>
      <w:tr w:rsidR="00C56752" w:rsidRPr="00D52D79" w14:paraId="32C27D0C" w14:textId="77777777" w:rsidTr="00FF0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3F68ABB4" w14:textId="77777777" w:rsidR="00602960" w:rsidRPr="00D52D79" w:rsidRDefault="00696833" w:rsidP="00602960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estimado</w:t>
            </w:r>
            <w:proofErr w:type="spellEnd"/>
          </w:p>
          <w:p w14:paraId="2D8FF9E0" w14:textId="77777777" w:rsidR="00C56752" w:rsidRPr="00D52D79" w:rsidRDefault="00C56752" w:rsidP="00DD330E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5086" w:type="dxa"/>
            <w:shd w:val="clear" w:color="auto" w:fill="auto"/>
          </w:tcPr>
          <w:p w14:paraId="0771C5EB" w14:textId="77777777" w:rsidR="00C56752" w:rsidRPr="00D52D79" w:rsidRDefault="00933A9B" w:rsidP="00DD330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65'</w:t>
            </w:r>
          </w:p>
        </w:tc>
      </w:tr>
      <w:tr w:rsidR="00C56752" w:rsidRPr="00D52D79" w14:paraId="395B3215" w14:textId="77777777" w:rsidTr="00C56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6A44036F" w14:textId="77777777" w:rsidR="00C56752" w:rsidRPr="00D52D79" w:rsidRDefault="00696833" w:rsidP="00DD330E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5086" w:type="dxa"/>
          </w:tcPr>
          <w:p w14:paraId="4E449D81" w14:textId="77777777" w:rsidR="00C56752" w:rsidRPr="00D52D79" w:rsidRDefault="00803778" w:rsidP="0069683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No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necesitan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</w:tr>
      <w:tr w:rsidR="00C56752" w:rsidRPr="00D52D79" w14:paraId="1A7A7310" w14:textId="77777777" w:rsidTr="00FF0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7A9D2FC2" w14:textId="77777777" w:rsidR="00C56752" w:rsidRPr="00D52D79" w:rsidRDefault="00E62C16" w:rsidP="00E62C16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Pasos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7B3E2766" w14:textId="77777777" w:rsidR="00C56752" w:rsidRPr="00D52D79" w:rsidRDefault="00E62C16" w:rsidP="00847DF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No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necesaria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Es opcional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reorganizar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aula para que los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trabajen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máximo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5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C56752" w:rsidRPr="00D52D79" w14:paraId="13D951F9" w14:textId="77777777" w:rsidTr="00C56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669CDBCA" w14:textId="77777777" w:rsidR="00C56752" w:rsidRPr="00D52D79" w:rsidRDefault="00E62C16" w:rsidP="00E62C16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Descripción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2AA8D051" w14:textId="77777777" w:rsidR="00A30A16" w:rsidRPr="00D52D79" w:rsidRDefault="00A30A16" w:rsidP="00A30A16">
            <w:pPr>
              <w:pStyle w:val="Prrafodelista"/>
              <w:numPr>
                <w:ilvl w:val="0"/>
                <w:numId w:val="37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Invitar a los estudiantes a formar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4 a 5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Entonces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pregúntales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si saben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un publicista (o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influencer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principal?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logra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resultado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deseado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294C778A" w14:textId="77777777" w:rsidR="00A30A16" w:rsidRPr="00D52D79" w:rsidRDefault="00A30A16" w:rsidP="00A30A16">
            <w:pPr>
              <w:pStyle w:val="Prrafodelista"/>
              <w:numPr>
                <w:ilvl w:val="0"/>
                <w:numId w:val="3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Si no saben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tener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breve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discusión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explicar que el publicista crea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anuncios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influir a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determinados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comportamientos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el influenciador es una persona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mucha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sigue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sociales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7592A0E0" w14:textId="77777777" w:rsidR="00A30A16" w:rsidRPr="00D52D79" w:rsidRDefault="00A30A16" w:rsidP="00A30A16">
            <w:pPr>
              <w:pStyle w:val="Prrafodelista"/>
              <w:numPr>
                <w:ilvl w:val="0"/>
                <w:numId w:val="3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Explícales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son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publicitarias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influencers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),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vídeo sobre el consumo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verde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Un publicista (y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influencer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haciendo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vídeos sobre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temas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específicos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influye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opiniones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comportamientos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elecciones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1532B6FA" w14:textId="77777777" w:rsidR="00A30A16" w:rsidRPr="00D52D79" w:rsidRDefault="00A30A16" w:rsidP="00A30A16">
            <w:pPr>
              <w:pStyle w:val="Prrafodelista"/>
              <w:numPr>
                <w:ilvl w:val="0"/>
                <w:numId w:val="3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Invitar a los estudiantes a discutir sobre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escenario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un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verdes: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...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dirigirían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vídeo?</w:t>
            </w:r>
          </w:p>
          <w:p w14:paraId="55A24333" w14:textId="77777777" w:rsidR="00A30A16" w:rsidRPr="00D52D79" w:rsidRDefault="00A30A16" w:rsidP="00A30A16">
            <w:pPr>
              <w:pStyle w:val="Prrafodelista"/>
              <w:numPr>
                <w:ilvl w:val="0"/>
                <w:numId w:val="3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elige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representante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aula de la forma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prefiera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El resto del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actuando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bailando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cantando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dibujando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etc.</w:t>
            </w:r>
          </w:p>
          <w:p w14:paraId="4CF8E613" w14:textId="77777777" w:rsidR="00A30A16" w:rsidRPr="00D52D79" w:rsidRDefault="00A30A16" w:rsidP="00A30A16">
            <w:pPr>
              <w:pStyle w:val="Prrafodelista"/>
              <w:numPr>
                <w:ilvl w:val="0"/>
                <w:numId w:val="36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instrucciones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escenario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son:</w:t>
            </w:r>
          </w:p>
          <w:p w14:paraId="039F4BFC" w14:textId="77777777" w:rsidR="00A30A16" w:rsidRPr="00D52D79" w:rsidRDefault="00A30A16" w:rsidP="00A30A16">
            <w:pPr>
              <w:pStyle w:val="Prrafodelista"/>
              <w:numPr>
                <w:ilvl w:val="0"/>
                <w:numId w:val="3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El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corto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hasta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1 minuto).</w:t>
            </w:r>
          </w:p>
          <w:p w14:paraId="1132B74D" w14:textId="77777777" w:rsidR="00A30A16" w:rsidRPr="00D52D79" w:rsidRDefault="00A30A16" w:rsidP="00A30A16">
            <w:pPr>
              <w:pStyle w:val="Prrafodelista"/>
              <w:numPr>
                <w:ilvl w:val="0"/>
                <w:numId w:val="3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básica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asignatura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proponer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(1)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específica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61AEB3A7" w14:textId="77777777" w:rsidR="00A30A16" w:rsidRPr="00D52D79" w:rsidRDefault="00A30A16" w:rsidP="00A30A16">
            <w:pPr>
              <w:pStyle w:val="Prrafodelista"/>
              <w:numPr>
                <w:ilvl w:val="0"/>
                <w:numId w:val="3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apelar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jóvenes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062EEDBB" w14:textId="77777777" w:rsidR="00A30A16" w:rsidRPr="00D52D79" w:rsidRDefault="00A30A16" w:rsidP="00A30A16">
            <w:pPr>
              <w:pStyle w:val="Prrafodelista"/>
              <w:numPr>
                <w:ilvl w:val="0"/>
                <w:numId w:val="39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 xml:space="preserve">¡Sé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!</w:t>
            </w:r>
          </w:p>
          <w:p w14:paraId="5162CD2A" w14:textId="77777777" w:rsidR="00A30A16" w:rsidRPr="00D52D79" w:rsidRDefault="00A30A16" w:rsidP="00A30A16">
            <w:pPr>
              <w:pStyle w:val="Prrafodelista"/>
              <w:numPr>
                <w:ilvl w:val="0"/>
                <w:numId w:val="35"/>
              </w:num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Informar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alumnos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40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minutos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prepararse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antes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5665A0DE" w14:textId="77777777" w:rsidR="00C56752" w:rsidRPr="00D52D79" w:rsidRDefault="00A30A16" w:rsidP="00933A9B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los 40', cada equipo presenta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comienza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discusión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dispone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5-6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minutos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presentar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idea</w:t>
            </w:r>
          </w:p>
        </w:tc>
      </w:tr>
      <w:tr w:rsidR="00C56752" w:rsidRPr="00D52D79" w14:paraId="4120575F" w14:textId="77777777" w:rsidTr="00FF0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132A7176" w14:textId="77777777" w:rsidR="00C56752" w:rsidRPr="00D52D79" w:rsidRDefault="00A30A16" w:rsidP="00DD330E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5E4F7197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Pide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equipos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den feedback sobre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equipo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recordándoles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educados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se centren en la crítica constructiva.</w:t>
            </w:r>
          </w:p>
          <w:p w14:paraId="28C590C3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a dar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comentarios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preguntándoles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3E4F59B0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te ha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impresionado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vídeo de tus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compañeros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05308E68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novedades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vídeo de tus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compañeros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2D3DA9D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ver el vídeo, ¿te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comprometerías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concreta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toda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semana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047680AC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verde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nosotros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para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ambiente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5132EC79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consumo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verdes?</w:t>
            </w:r>
          </w:p>
          <w:p w14:paraId="29A6BB52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cosas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fomentar el consumo local y de temporada de forma individual o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C6CF8B3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forma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diferente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partir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B8DE8E7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dificultades a las que crees que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enfrentarás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0E2CEC1E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abordarás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dificultades?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Anime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6C6AFAA9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participan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5F1F1556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saber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este tema?</w:t>
            </w:r>
          </w:p>
          <w:p w14:paraId="46826C78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4880479" w14:textId="77777777" w:rsidR="00C56752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persona?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</w:tc>
      </w:tr>
      <w:tr w:rsidR="00C56752" w:rsidRPr="00D52D79" w14:paraId="751CA87B" w14:textId="77777777" w:rsidTr="00C56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10C4A0F2" w14:textId="77777777" w:rsidR="00C56752" w:rsidRPr="00D52D79" w:rsidRDefault="00A30A16" w:rsidP="00A30A16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5086" w:type="dxa"/>
          </w:tcPr>
          <w:p w14:paraId="625F17B0" w14:textId="77777777" w:rsidR="00C56752" w:rsidRPr="00D52D79" w:rsidRDefault="00C56752" w:rsidP="00DD33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C56752" w:rsidRPr="00D52D79" w14:paraId="1E69821A" w14:textId="77777777" w:rsidTr="00FF06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677865F3" w14:textId="77777777" w:rsidR="00C56752" w:rsidRPr="00D52D79" w:rsidRDefault="00A30A16" w:rsidP="00A30A16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10EC1171" w14:textId="77777777" w:rsidR="00A30A16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proponer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estudiantes, continuar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trabajando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semana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llevar la idea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allá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haciendo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vídeo real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presentarlo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aula. En este caso,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asegúrate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tener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consentimiento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escrito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padres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hijos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participen en un vídeo.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necesites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preparar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formulario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consentimiento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informará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padres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que el vídeo es 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razones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educativas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sólo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aula.</w:t>
            </w:r>
          </w:p>
          <w:p w14:paraId="4B65E0AF" w14:textId="77777777" w:rsidR="00C56752" w:rsidRPr="00D52D79" w:rsidRDefault="00A30A16" w:rsidP="00A30A1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Alternativamente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sugerir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manteniendo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mismos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investigación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online sobre vídeos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interesantes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tema de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verdes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clase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cabo de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semana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C56752" w:rsidRPr="00D52D79" w14:paraId="28040ABE" w14:textId="77777777" w:rsidTr="00FF066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50B0E1D5" w14:textId="77777777" w:rsidR="00C56752" w:rsidRPr="00D52D79" w:rsidRDefault="00D1746B" w:rsidP="00DD330E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5086" w:type="dxa"/>
          </w:tcPr>
          <w:p w14:paraId="2CD47FAC" w14:textId="77777777" w:rsidR="00057FBE" w:rsidRPr="00D52D79" w:rsidRDefault="00057FBE" w:rsidP="00057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Explora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fruta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verduras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temporada en Europa |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Eufic</w:t>
            </w:r>
            <w:proofErr w:type="spellEnd"/>
          </w:p>
          <w:p w14:paraId="6F32B469" w14:textId="77777777" w:rsidR="00057FBE" w:rsidRPr="00D52D79" w:rsidRDefault="00D1746B" w:rsidP="00057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Nosotros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comemos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responsablemente</w:t>
            </w:r>
            <w:proofErr w:type="spellEnd"/>
          </w:p>
          <w:p w14:paraId="07401290" w14:textId="77777777" w:rsidR="00057FBE" w:rsidRPr="00D52D79" w:rsidRDefault="00057FBE" w:rsidP="00057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https://www.foodcarbon.co.uk/carbon_emissions.html</w:t>
            </w:r>
          </w:p>
          <w:p w14:paraId="4014DFE0" w14:textId="77777777" w:rsidR="00057FBE" w:rsidRPr="00D52D79" w:rsidRDefault="00057FBE" w:rsidP="00057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http://www.foodemissions.com/foodemissions/Calculator</w:t>
            </w:r>
          </w:p>
          <w:p w14:paraId="7BDD6BBD" w14:textId="77777777" w:rsidR="00057FBE" w:rsidRPr="00D52D79" w:rsidRDefault="00057FBE" w:rsidP="00057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http://www.eatlowcarbon.org/</w:t>
            </w:r>
          </w:p>
          <w:p w14:paraId="787B29EB" w14:textId="77777777" w:rsidR="00C56752" w:rsidRPr="00D52D79" w:rsidRDefault="00057FBE" w:rsidP="00057FB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https://myemissions.green/food-carbon-footprint-calculator/</w:t>
            </w:r>
          </w:p>
        </w:tc>
      </w:tr>
    </w:tbl>
    <w:p w14:paraId="3E1CE3EE" w14:textId="77777777" w:rsidR="00C56752" w:rsidRPr="00D52D79" w:rsidRDefault="00C56752" w:rsidP="00DD330E">
      <w:pPr>
        <w:rPr>
          <w:rFonts w:ascii="Calibri" w:hAnsi="Calibri" w:cs="Calibri"/>
          <w:color w:val="00B050"/>
          <w:sz w:val="28"/>
          <w:szCs w:val="28"/>
        </w:rPr>
      </w:pPr>
    </w:p>
    <w:p w14:paraId="7560F12F" w14:textId="77777777" w:rsidR="00D1746B" w:rsidRPr="00D52D79" w:rsidRDefault="00D1746B" w:rsidP="00286179">
      <w:pPr>
        <w:jc w:val="both"/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3: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- "El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viaje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"</w:t>
      </w:r>
    </w:p>
    <w:p w14:paraId="23117C1B" w14:textId="77777777" w:rsidR="00D1746B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estudiantes,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día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anterior, que lleven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consigo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varias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frutas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verduras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Para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necesitará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pequeña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parte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cada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fruta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verdura. Por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dividirá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mandarina para que los estudiantes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tener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rebanada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Por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tanto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efectos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dará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mandarina a 5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O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manzana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dividirse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lastRenderedPageBreak/>
        <w:t>rebanadas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también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4-5 estudiantes. Por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tanto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 número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específico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frutas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verduras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dado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número total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Asegúrate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tenerlas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limpias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divididas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rebanadas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antes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empezar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70D2DE2A" w14:textId="77777777" w:rsidR="00D1746B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Ofrecer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rebanada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frutas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verduras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sentarse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cómodamente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silla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guardarla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la palma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mano.</w:t>
      </w:r>
    </w:p>
    <w:p w14:paraId="64A1E099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lo exploren con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sitio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ven.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momentos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explorar con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interés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colores,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formas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detalles,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diferencias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colores en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superficie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bajo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luz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31324ACA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pausa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segundos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716BEEDD" w14:textId="77777777" w:rsidR="00D1746B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Entonces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exploren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manos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temperatura,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textura...</w:t>
      </w:r>
    </w:p>
    <w:p w14:paraId="54B77910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pausa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segundos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1DAC407E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invítelos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llevar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rebanada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fruta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/vegetable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suavemente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cerca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nariz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si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cerrar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explorar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olor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aromas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7432E7E7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imágenes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presentes.</w:t>
      </w:r>
    </w:p>
    <w:p w14:paraId="5FF789B8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pensar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pequeña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semilla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creciendo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bajo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superficie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tierra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La persona que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encargó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mientras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crecía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Imagine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medida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cambiaban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las estaciones.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fríos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el sol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brillante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...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Imagínate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mientras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creces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...</w:t>
      </w:r>
    </w:p>
    <w:p w14:paraId="366B3AFA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pausa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segundos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4AC24836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imaginar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tierra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la palma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mano.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Cuántas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personas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implicadas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esfuerzo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hace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falta?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Imagínate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viajes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...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personas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máquinas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vehículos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...</w:t>
      </w:r>
    </w:p>
    <w:p w14:paraId="1A590CB9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pausa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segundos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6549C529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continuación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invita a los estudiantes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llevarlo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dentro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boca y explorar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Mira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dientes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en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lengua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muerde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nota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sensaciones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medida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la consumen...</w:t>
      </w:r>
    </w:p>
    <w:p w14:paraId="5A1D9953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lastRenderedPageBreak/>
        <w:t>Haz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pausa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segundos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pedir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abran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3C8FE06A" w14:textId="77777777" w:rsidR="00CC5C55" w:rsidRPr="00D52D79" w:rsidRDefault="00D1746B" w:rsidP="00D1746B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posible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desee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iniciar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reflexión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sobre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utilizando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abiertas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como:</w:t>
      </w:r>
    </w:p>
    <w:p w14:paraId="76A1257C" w14:textId="77777777" w:rsidR="00CC5C55" w:rsidRPr="00D52D79" w:rsidRDefault="00D1746B" w:rsidP="00CC5C55">
      <w:pPr>
        <w:pStyle w:val="Prrafodelista"/>
        <w:numPr>
          <w:ilvl w:val="0"/>
          <w:numId w:val="41"/>
        </w:num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notaste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</w:t>
      </w:r>
    </w:p>
    <w:p w14:paraId="1F28043A" w14:textId="77777777" w:rsidR="00CC5C55" w:rsidRPr="00D52D79" w:rsidRDefault="00D1746B" w:rsidP="00CC5C55">
      <w:pPr>
        <w:pStyle w:val="Prrafodelista"/>
        <w:numPr>
          <w:ilvl w:val="0"/>
          <w:numId w:val="41"/>
        </w:num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Cuáles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eran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tus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</w:t>
      </w:r>
    </w:p>
    <w:p w14:paraId="5D36FA6A" w14:textId="77777777" w:rsidR="0086345C" w:rsidRPr="00D52D79" w:rsidRDefault="00D1746B" w:rsidP="00CC5C55">
      <w:pPr>
        <w:pStyle w:val="Prrafodelista"/>
        <w:numPr>
          <w:ilvl w:val="0"/>
          <w:numId w:val="41"/>
        </w:num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vinieron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cabeza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sobre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fruta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verdura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tierra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</w:t>
      </w:r>
    </w:p>
    <w:p w14:paraId="21318A14" w14:textId="77777777" w:rsidR="0086345C" w:rsidRPr="00D52D79" w:rsidRDefault="0086345C" w:rsidP="00956581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048AE561" w14:textId="77777777" w:rsidR="00E75A79" w:rsidRPr="00D52D79" w:rsidRDefault="00E75A79" w:rsidP="00B439E2">
      <w:pPr>
        <w:jc w:val="both"/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4: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Configuración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objetivo</w:t>
      </w:r>
      <w:proofErr w:type="spellEnd"/>
    </w:p>
    <w:p w14:paraId="5F8E71FC" w14:textId="77777777" w:rsidR="0004653D" w:rsidRPr="00D52D79" w:rsidRDefault="0004653D" w:rsidP="00956581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(o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bajen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mirada)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momentos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Guíelos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con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voz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tranquilo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para llevar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: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empezando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por ver el vídeo,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principales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salieron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Entonces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decir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pregunta reflexiva:</w:t>
      </w:r>
    </w:p>
    <w:p w14:paraId="76B7AFC7" w14:textId="77777777" w:rsidR="0004653D" w:rsidRPr="00D52D79" w:rsidRDefault="0004653D" w:rsidP="00956581">
      <w:pPr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"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tienes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esta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en tu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mente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corazón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, ¿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cuáles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son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algunas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cosas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comer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de forma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sostenible?"</w:t>
      </w:r>
    </w:p>
    <w:p w14:paraId="7FDF6052" w14:textId="77777777" w:rsidR="0004653D" w:rsidRPr="00D52D79" w:rsidRDefault="0004653D" w:rsidP="00956581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anotar entre 1 y 3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cosas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comprometerse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contribuir al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una dieta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verde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sostenible.</w:t>
      </w:r>
    </w:p>
    <w:p w14:paraId="377F33E2" w14:textId="77777777" w:rsidR="006D26B2" w:rsidRPr="00D52D79" w:rsidRDefault="0004653D" w:rsidP="00956581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Muéstrales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registro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semanal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seguir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progreso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Ajuste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si los estudiantes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dispuestos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comprometerse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2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semanas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25F635F3" w14:textId="77777777" w:rsidR="0004653D" w:rsidRPr="00D52D79" w:rsidRDefault="0004653D" w:rsidP="00956581">
      <w:pPr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543"/>
        <w:gridCol w:w="2543"/>
        <w:gridCol w:w="2543"/>
      </w:tblGrid>
      <w:tr w:rsidR="00C25B76" w:rsidRPr="00D52D79" w14:paraId="4FB2433C" w14:textId="77777777" w:rsidTr="00C25B76">
        <w:tc>
          <w:tcPr>
            <w:tcW w:w="2543" w:type="dxa"/>
          </w:tcPr>
          <w:p w14:paraId="718084BD" w14:textId="77777777" w:rsidR="00C25B76" w:rsidRPr="00D52D79" w:rsidRDefault="0004653D" w:rsidP="0004653D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Mi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plan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personal</w:t>
            </w:r>
          </w:p>
        </w:tc>
        <w:tc>
          <w:tcPr>
            <w:tcW w:w="2543" w:type="dxa"/>
          </w:tcPr>
          <w:p w14:paraId="6A714237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2543" w:type="dxa"/>
          </w:tcPr>
          <w:p w14:paraId="1606260E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2543" w:type="dxa"/>
          </w:tcPr>
          <w:p w14:paraId="04EE940C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3</w:t>
            </w:r>
          </w:p>
        </w:tc>
      </w:tr>
      <w:tr w:rsidR="00C25B76" w:rsidRPr="00D52D79" w14:paraId="3D77D2DF" w14:textId="77777777" w:rsidTr="00C25B76">
        <w:tc>
          <w:tcPr>
            <w:tcW w:w="2543" w:type="dxa"/>
          </w:tcPr>
          <w:p w14:paraId="04CA3B74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Lunes</w:t>
            </w:r>
            <w:proofErr w:type="spellEnd"/>
          </w:p>
        </w:tc>
        <w:tc>
          <w:tcPr>
            <w:tcW w:w="2543" w:type="dxa"/>
          </w:tcPr>
          <w:p w14:paraId="5D577EC5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0A73D29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AE20F75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25B76" w:rsidRPr="00D52D79" w14:paraId="05B1C2CF" w14:textId="77777777" w:rsidTr="00C25B76">
        <w:tc>
          <w:tcPr>
            <w:tcW w:w="2543" w:type="dxa"/>
          </w:tcPr>
          <w:p w14:paraId="38E19269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Martes</w:t>
            </w:r>
          </w:p>
        </w:tc>
        <w:tc>
          <w:tcPr>
            <w:tcW w:w="2543" w:type="dxa"/>
          </w:tcPr>
          <w:p w14:paraId="40BA9CC3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521CBDC7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3A96C70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25B76" w:rsidRPr="00D52D79" w14:paraId="2567689B" w14:textId="77777777" w:rsidTr="00C25B76">
        <w:tc>
          <w:tcPr>
            <w:tcW w:w="2543" w:type="dxa"/>
          </w:tcPr>
          <w:p w14:paraId="0F8B2292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lastRenderedPageBreak/>
              <w:t>Miércoles</w:t>
            </w:r>
            <w:proofErr w:type="spellEnd"/>
          </w:p>
        </w:tc>
        <w:tc>
          <w:tcPr>
            <w:tcW w:w="2543" w:type="dxa"/>
          </w:tcPr>
          <w:p w14:paraId="67B9E453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1792136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7EFC0561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25B76" w:rsidRPr="00D52D79" w14:paraId="01C310F0" w14:textId="77777777" w:rsidTr="00C25B76">
        <w:tc>
          <w:tcPr>
            <w:tcW w:w="2543" w:type="dxa"/>
          </w:tcPr>
          <w:p w14:paraId="0B24BA49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Jueves</w:t>
            </w:r>
          </w:p>
        </w:tc>
        <w:tc>
          <w:tcPr>
            <w:tcW w:w="2543" w:type="dxa"/>
          </w:tcPr>
          <w:p w14:paraId="1B0B29EF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6547E22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2779CB1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25B76" w:rsidRPr="00D52D79" w14:paraId="785258C7" w14:textId="77777777" w:rsidTr="00C25B76">
        <w:tc>
          <w:tcPr>
            <w:tcW w:w="2543" w:type="dxa"/>
          </w:tcPr>
          <w:p w14:paraId="336D8A79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Viernes</w:t>
            </w:r>
            <w:proofErr w:type="spellEnd"/>
          </w:p>
        </w:tc>
        <w:tc>
          <w:tcPr>
            <w:tcW w:w="2543" w:type="dxa"/>
          </w:tcPr>
          <w:p w14:paraId="0C662226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538BC49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C9C0401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25B76" w:rsidRPr="00D52D79" w14:paraId="7C2C1162" w14:textId="77777777" w:rsidTr="00C25B76">
        <w:tc>
          <w:tcPr>
            <w:tcW w:w="2543" w:type="dxa"/>
          </w:tcPr>
          <w:p w14:paraId="0A24AFE6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Sábado</w:t>
            </w:r>
            <w:proofErr w:type="spellEnd"/>
          </w:p>
        </w:tc>
        <w:tc>
          <w:tcPr>
            <w:tcW w:w="2543" w:type="dxa"/>
          </w:tcPr>
          <w:p w14:paraId="3C7CC9B8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A537668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EF2301A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25B76" w:rsidRPr="00D52D79" w14:paraId="1D85601F" w14:textId="77777777" w:rsidTr="00C25B76">
        <w:tc>
          <w:tcPr>
            <w:tcW w:w="2543" w:type="dxa"/>
          </w:tcPr>
          <w:p w14:paraId="41A3E8CB" w14:textId="77777777" w:rsidR="00C25B76" w:rsidRPr="00D52D79" w:rsidRDefault="0004653D" w:rsidP="00C25B76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Domingo</w:t>
            </w:r>
          </w:p>
        </w:tc>
        <w:tc>
          <w:tcPr>
            <w:tcW w:w="2543" w:type="dxa"/>
          </w:tcPr>
          <w:p w14:paraId="482687E4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9380EFF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6A405F5" w14:textId="77777777" w:rsidR="00C25B76" w:rsidRPr="00D52D79" w:rsidRDefault="00C25B76" w:rsidP="0095658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20C5501E" w14:textId="77777777" w:rsidR="00C25B76" w:rsidRPr="00D52D79" w:rsidRDefault="00C25B76" w:rsidP="00956581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</w:p>
    <w:p w14:paraId="4C9F53FB" w14:textId="77777777" w:rsidR="00CB52BA" w:rsidRPr="00D52D79" w:rsidRDefault="00944215" w:rsidP="00CB52B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5: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Recordatorio</w:t>
      </w:r>
      <w:proofErr w:type="spellEnd"/>
    </w:p>
    <w:p w14:paraId="1765B028" w14:textId="77777777" w:rsidR="0004653D" w:rsidRPr="00D52D79" w:rsidRDefault="0004653D" w:rsidP="00956581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Planta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junto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tus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algunas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semillas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Póngalos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cerca de una ventana.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Decida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cuidará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Quién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regará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semillas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recogerán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agua (por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un equipo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recoger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agua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o del agua que los estudiantes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llevaron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escuela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que, de lo contrario,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derramaría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volvieran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casa ).</w:t>
      </w:r>
    </w:p>
    <w:p w14:paraId="3323BE8E" w14:textId="77777777" w:rsidR="00CB52BA" w:rsidRPr="00D52D79" w:rsidRDefault="0004653D" w:rsidP="00956581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Invitarles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explorar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la vida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mantenerlo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compromiso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una dieta sostenible.</w:t>
      </w:r>
    </w:p>
    <w:p w14:paraId="7D52271F" w14:textId="77777777" w:rsidR="000030B7" w:rsidRPr="00D52D79" w:rsidRDefault="00944215" w:rsidP="00956581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6: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semana</w:t>
      </w:r>
      <w:proofErr w:type="spellEnd"/>
    </w:p>
    <w:p w14:paraId="53B3D2C9" w14:textId="77777777" w:rsidR="0004653D" w:rsidRPr="00D52D79" w:rsidRDefault="0004653D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Al cabo de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(o dos)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vuelva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al tema anterior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conectando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primero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los estudiantes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él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Simplemente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enseñarles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del tema, y ​​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amablemente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pedirles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que respiren y noten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derivan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34AA530B" w14:textId="77777777" w:rsidR="0004653D" w:rsidRPr="00D52D79" w:rsidRDefault="0004653D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pausa,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hagan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otro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aliento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compartir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0540A7AA" w14:textId="77777777" w:rsidR="0004653D" w:rsidRPr="00D52D79" w:rsidRDefault="0004653D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fomentar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debate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compartición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haciendo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como:</w:t>
      </w:r>
    </w:p>
    <w:p w14:paraId="1C6CCFFE" w14:textId="77777777" w:rsidR="0004653D" w:rsidRPr="00D52D79" w:rsidRDefault="0004653D" w:rsidP="0004653D">
      <w:pPr>
        <w:pStyle w:val="Prrafodelista"/>
        <w:numPr>
          <w:ilvl w:val="0"/>
          <w:numId w:val="35"/>
        </w:num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notaste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siguió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nuestras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sobre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elección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una dieta sostenible?</w:t>
      </w:r>
    </w:p>
    <w:p w14:paraId="157415B3" w14:textId="77777777" w:rsidR="0004653D" w:rsidRPr="00D52D79" w:rsidRDefault="0004653D" w:rsidP="0004653D">
      <w:pPr>
        <w:pStyle w:val="Prrafodelista"/>
        <w:numPr>
          <w:ilvl w:val="0"/>
          <w:numId w:val="35"/>
        </w:num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hecho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distinto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?</w:t>
      </w:r>
    </w:p>
    <w:p w14:paraId="21712003" w14:textId="77777777" w:rsidR="0004653D" w:rsidRPr="00D52D79" w:rsidRDefault="0004653D" w:rsidP="0004653D">
      <w:pPr>
        <w:pStyle w:val="Prrafodelista"/>
        <w:numPr>
          <w:ilvl w:val="0"/>
          <w:numId w:val="35"/>
        </w:num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Siguiste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tus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de lo contrario, ¿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dificultad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experimentaste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?</w:t>
      </w:r>
    </w:p>
    <w:p w14:paraId="0BE5DE79" w14:textId="77777777" w:rsidR="0004653D" w:rsidRPr="00D52D79" w:rsidRDefault="0004653D" w:rsidP="0004653D">
      <w:pPr>
        <w:pStyle w:val="Prrafodelista"/>
        <w:numPr>
          <w:ilvl w:val="0"/>
          <w:numId w:val="35"/>
        </w:num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intentado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superar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dificultades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? (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invitar a los estudiantes a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resolver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problemas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función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las dificultades.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ayudarse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compartiendo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)</w:t>
      </w:r>
    </w:p>
    <w:p w14:paraId="0C947119" w14:textId="77777777" w:rsidR="0004653D" w:rsidRPr="00D52D79" w:rsidRDefault="0004653D" w:rsidP="0004653D">
      <w:pPr>
        <w:pStyle w:val="Prrafodelista"/>
        <w:numPr>
          <w:ilvl w:val="0"/>
          <w:numId w:val="35"/>
        </w:num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lastRenderedPageBreak/>
        <w:t>¿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Quieres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añadir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tu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lista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algún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cambio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ser viable?</w:t>
      </w:r>
    </w:p>
    <w:p w14:paraId="35C374D8" w14:textId="77777777" w:rsidR="0004653D" w:rsidRPr="00D52D79" w:rsidRDefault="0004653D" w:rsidP="0004653D">
      <w:pPr>
        <w:pStyle w:val="Prrafodelista"/>
        <w:numPr>
          <w:ilvl w:val="0"/>
          <w:numId w:val="35"/>
        </w:num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desea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continuar?</w:t>
      </w:r>
    </w:p>
    <w:p w14:paraId="2666551E" w14:textId="77777777" w:rsidR="00E82C21" w:rsidRPr="00D52D79" w:rsidRDefault="0004653D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último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se prepara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escenario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explorar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tema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animarles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ver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se complementa con el anterior.</w:t>
      </w:r>
    </w:p>
    <w:p w14:paraId="3EDC20C9" w14:textId="77777777" w:rsidR="00E728B1" w:rsidRPr="00D52D79" w:rsidRDefault="00E728B1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1DE2A466" w14:textId="77777777" w:rsidR="004913BD" w:rsidRPr="00D52D79" w:rsidRDefault="004913BD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1AC9ADAE" w14:textId="77777777" w:rsidR="004913BD" w:rsidRPr="00D52D79" w:rsidRDefault="004913BD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4618B0C5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3C425720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58152D22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3F714845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77EE4D83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0C20A19D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5AE4C3CC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1538590E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2DBD2FCD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4DDF8A69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13CDCE2A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596AE9F0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759D7D5E" w14:textId="77777777" w:rsidR="00944215" w:rsidRDefault="00944215" w:rsidP="00F14B81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132F325B" w14:textId="77777777" w:rsidR="00E37AC7" w:rsidRPr="00D52D79" w:rsidRDefault="00E37AC7" w:rsidP="00F14B81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35DF6F8B" w14:textId="77777777" w:rsidR="00944215" w:rsidRPr="00D52D79" w:rsidRDefault="00944215" w:rsidP="00F14B81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57C6ECA7" w14:textId="77777777" w:rsidR="00E728B1" w:rsidRPr="00D52D79" w:rsidRDefault="009E5FE2" w:rsidP="00325B56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lastRenderedPageBreak/>
        <w:t xml:space="preserve">2. </w:t>
      </w:r>
      <w:proofErr w:type="spellStart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Ahorro</w:t>
      </w:r>
      <w:proofErr w:type="spellEnd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electricidad</w:t>
      </w:r>
      <w:proofErr w:type="spellEnd"/>
    </w:p>
    <w:p w14:paraId="0571B59D" w14:textId="77777777" w:rsidR="0004653D" w:rsidRPr="00D52D79" w:rsidRDefault="00944215" w:rsidP="0004653D">
      <w:pPr>
        <w:jc w:val="both"/>
        <w:rPr>
          <w:rFonts w:ascii="Calibri" w:hAnsi="Calibri" w:cs="Calibri"/>
          <w:color w:val="00B050"/>
          <w:sz w:val="28"/>
          <w:szCs w:val="28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1: Mira el vídeo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junto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con los estudiantes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invita a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discusión</w:t>
      </w:r>
      <w:proofErr w:type="spellEnd"/>
    </w:p>
    <w:p w14:paraId="7650ED92" w14:textId="77777777" w:rsidR="0004653D" w:rsidRPr="00D52D79" w:rsidRDefault="0004653D" w:rsidP="0004653D">
      <w:pPr>
        <w:jc w:val="both"/>
        <w:rPr>
          <w:rFonts w:ascii="Calibri" w:hAnsi="Calibri" w:cs="Calibri"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para provocar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pensamientos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promover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</w:p>
    <w:p w14:paraId="19B6FA52" w14:textId="77777777" w:rsidR="0004653D" w:rsidRPr="00D52D79" w:rsidRDefault="0004653D" w:rsidP="0004653D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"¿De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has </w:t>
      </w:r>
      <w:proofErr w:type="spellStart"/>
      <w:r w:rsidRPr="00D52D79">
        <w:rPr>
          <w:i/>
          <w:iCs/>
        </w:rPr>
        <w:t>oído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hablar</w:t>
      </w:r>
      <w:proofErr w:type="spellEnd"/>
      <w:r w:rsidRPr="00D52D79">
        <w:rPr>
          <w:i/>
          <w:iCs/>
        </w:rPr>
        <w:t>...?"</w:t>
      </w:r>
    </w:p>
    <w:p w14:paraId="1BADCE12" w14:textId="77777777" w:rsidR="0004653D" w:rsidRPr="00D52D79" w:rsidRDefault="0004653D" w:rsidP="0004653D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Cuáles</w:t>
      </w:r>
      <w:proofErr w:type="spellEnd"/>
      <w:r w:rsidRPr="00D52D79">
        <w:rPr>
          <w:i/>
          <w:iCs/>
        </w:rPr>
        <w:t xml:space="preserve"> son las </w:t>
      </w:r>
      <w:proofErr w:type="spellStart"/>
      <w:r w:rsidRPr="00D52D79">
        <w:rPr>
          <w:i/>
          <w:iCs/>
        </w:rPr>
        <w:t>principales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>?</w:t>
      </w:r>
    </w:p>
    <w:p w14:paraId="75C73771" w14:textId="77777777" w:rsidR="0004653D" w:rsidRPr="00D52D79" w:rsidRDefault="0004653D" w:rsidP="0004653D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 xml:space="preserve"> nos </w:t>
      </w:r>
      <w:proofErr w:type="spellStart"/>
      <w:r w:rsidRPr="00D52D79">
        <w:rPr>
          <w:i/>
          <w:iCs/>
        </w:rPr>
        <w:t>afectan</w:t>
      </w:r>
      <w:proofErr w:type="spellEnd"/>
      <w:r w:rsidRPr="00D52D79">
        <w:rPr>
          <w:i/>
          <w:iCs/>
        </w:rPr>
        <w:t xml:space="preserve"> en el </w:t>
      </w:r>
      <w:proofErr w:type="spellStart"/>
      <w:r w:rsidRPr="00D52D79">
        <w:rPr>
          <w:i/>
          <w:iCs/>
        </w:rPr>
        <w:t>momento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presente</w:t>
      </w:r>
      <w:proofErr w:type="spellEnd"/>
      <w:r w:rsidRPr="00D52D79">
        <w:rPr>
          <w:i/>
          <w:iCs/>
        </w:rPr>
        <w:t>?</w:t>
      </w:r>
    </w:p>
    <w:p w14:paraId="76A6DF03" w14:textId="77777777" w:rsidR="0004653D" w:rsidRPr="00D52D79" w:rsidRDefault="0004653D" w:rsidP="0004653D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</w:t>
      </w:r>
      <w:proofErr w:type="spellEnd"/>
      <w:r w:rsidRPr="00D52D79">
        <w:rPr>
          <w:i/>
          <w:iCs/>
        </w:rPr>
        <w:t xml:space="preserve"> es el </w:t>
      </w:r>
      <w:proofErr w:type="spellStart"/>
      <w:r w:rsidRPr="00D52D79">
        <w:rPr>
          <w:i/>
          <w:iCs/>
        </w:rPr>
        <w:t>pronóstico</w:t>
      </w:r>
      <w:proofErr w:type="spellEnd"/>
      <w:r w:rsidRPr="00D52D79">
        <w:rPr>
          <w:i/>
          <w:iCs/>
        </w:rPr>
        <w:t xml:space="preserve"> para el </w:t>
      </w:r>
      <w:proofErr w:type="spellStart"/>
      <w:r w:rsidRPr="00D52D79">
        <w:rPr>
          <w:i/>
          <w:iCs/>
        </w:rPr>
        <w:t>futuro</w:t>
      </w:r>
      <w:proofErr w:type="spellEnd"/>
      <w:r w:rsidRPr="00D52D79">
        <w:rPr>
          <w:i/>
          <w:iCs/>
        </w:rPr>
        <w:t>?</w:t>
      </w:r>
    </w:p>
    <w:p w14:paraId="7AC664C1" w14:textId="77777777" w:rsidR="0004653D" w:rsidRPr="00D52D79" w:rsidRDefault="0004653D" w:rsidP="0004653D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aspectos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distintos</w:t>
      </w:r>
      <w:proofErr w:type="spellEnd"/>
      <w:r w:rsidRPr="00D52D79">
        <w:rPr>
          <w:i/>
          <w:iCs/>
        </w:rPr>
        <w:t xml:space="preserve"> del tema se </w:t>
      </w:r>
      <w:proofErr w:type="spellStart"/>
      <w:r w:rsidRPr="00D52D79">
        <w:rPr>
          <w:i/>
          <w:iCs/>
        </w:rPr>
        <w:t>destacan</w:t>
      </w:r>
      <w:proofErr w:type="spellEnd"/>
      <w:r w:rsidRPr="00D52D79">
        <w:rPr>
          <w:i/>
          <w:iCs/>
        </w:rPr>
        <w:t xml:space="preserve"> en el vídeo?</w:t>
      </w:r>
    </w:p>
    <w:p w14:paraId="28144B42" w14:textId="77777777" w:rsidR="0004653D" w:rsidRPr="00D52D79" w:rsidRDefault="0004653D" w:rsidP="0004653D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sabes y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piensas</w:t>
      </w:r>
      <w:proofErr w:type="spellEnd"/>
      <w:r w:rsidRPr="00D52D79">
        <w:rPr>
          <w:i/>
          <w:iCs/>
        </w:rPr>
        <w:t xml:space="preserve"> al respecto?</w:t>
      </w:r>
    </w:p>
    <w:p w14:paraId="2D97E24B" w14:textId="77777777" w:rsidR="0004653D" w:rsidRPr="00D52D79" w:rsidRDefault="0004653D" w:rsidP="0004653D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¿Es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</w:t>
      </w:r>
      <w:proofErr w:type="spellStart"/>
      <w:r w:rsidRPr="00D52D79">
        <w:rPr>
          <w:i/>
          <w:iCs/>
        </w:rPr>
        <w:t>conoces</w:t>
      </w:r>
      <w:proofErr w:type="spellEnd"/>
      <w:r w:rsidRPr="00D52D79">
        <w:rPr>
          <w:i/>
          <w:iCs/>
        </w:rPr>
        <w:t xml:space="preserve">? ¿O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no sabes y </w:t>
      </w:r>
      <w:proofErr w:type="spellStart"/>
      <w:r w:rsidRPr="00D52D79">
        <w:rPr>
          <w:i/>
          <w:iCs/>
        </w:rPr>
        <w:t>quieres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aprender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más</w:t>
      </w:r>
      <w:proofErr w:type="spellEnd"/>
      <w:r w:rsidRPr="00D52D79">
        <w:rPr>
          <w:i/>
          <w:iCs/>
        </w:rPr>
        <w:t>?</w:t>
      </w:r>
    </w:p>
    <w:p w14:paraId="36D11D61" w14:textId="77777777" w:rsidR="00944215" w:rsidRPr="00D52D79" w:rsidRDefault="0004653D" w:rsidP="0004653D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Preguntar e investigar </w:t>
      </w:r>
      <w:proofErr w:type="spellStart"/>
      <w:r w:rsidRPr="00D52D79">
        <w:rPr>
          <w:i/>
          <w:iCs/>
        </w:rPr>
        <w:t>cómo</w:t>
      </w:r>
      <w:proofErr w:type="spellEnd"/>
      <w:r w:rsidRPr="00D52D79">
        <w:rPr>
          <w:i/>
          <w:iCs/>
        </w:rPr>
        <w:t xml:space="preserve"> se </w:t>
      </w:r>
      <w:proofErr w:type="spellStart"/>
      <w:r w:rsidRPr="00D52D79">
        <w:rPr>
          <w:i/>
          <w:iCs/>
        </w:rPr>
        <w:t>sienten</w:t>
      </w:r>
      <w:proofErr w:type="spellEnd"/>
      <w:r w:rsidRPr="00D52D79">
        <w:rPr>
          <w:i/>
          <w:iCs/>
        </w:rPr>
        <w:t xml:space="preserve"> los estudiantes sobre este tema ambiental (¿</w:t>
      </w:r>
      <w:proofErr w:type="spellStart"/>
      <w:r w:rsidRPr="00D52D79">
        <w:rPr>
          <w:i/>
          <w:iCs/>
        </w:rPr>
        <w:t>Hopeful</w:t>
      </w:r>
      <w:proofErr w:type="spellEnd"/>
      <w:r w:rsidRPr="00D52D79">
        <w:rPr>
          <w:i/>
          <w:iCs/>
        </w:rPr>
        <w:t>? ¿</w:t>
      </w:r>
      <w:proofErr w:type="spellStart"/>
      <w:r w:rsidRPr="00D52D79">
        <w:rPr>
          <w:i/>
          <w:iCs/>
        </w:rPr>
        <w:t>Desamparado</w:t>
      </w:r>
      <w:proofErr w:type="spellEnd"/>
      <w:r w:rsidRPr="00D52D79">
        <w:rPr>
          <w:i/>
          <w:iCs/>
        </w:rPr>
        <w:t>?)</w:t>
      </w:r>
    </w:p>
    <w:p w14:paraId="0F60ECAE" w14:textId="77777777" w:rsidR="0004653D" w:rsidRPr="00D52D79" w:rsidRDefault="0004653D" w:rsidP="00242CC7">
      <w:pPr>
        <w:rPr>
          <w:rFonts w:ascii="Calibri" w:hAnsi="Calibri" w:cs="Calibri"/>
          <w:i/>
          <w:iCs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Mantener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corto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principalmente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como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introducción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al tema. Resumir las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conclusiones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. Los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tendrán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oportunidad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discutir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.</w:t>
      </w:r>
    </w:p>
    <w:p w14:paraId="14648BE8" w14:textId="77777777" w:rsidR="00184100" w:rsidRPr="00D52D79" w:rsidRDefault="00944215" w:rsidP="00242CC7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2: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diálogo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constructivo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(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opción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para estudiantes de 10 a 12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años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)</w:t>
      </w:r>
    </w:p>
    <w:tbl>
      <w:tblPr>
        <w:tblStyle w:val="TabelaSimples11"/>
        <w:tblW w:w="10173" w:type="dxa"/>
        <w:tblLayout w:type="fixed"/>
        <w:tblLook w:val="04A0" w:firstRow="1" w:lastRow="0" w:firstColumn="1" w:lastColumn="0" w:noHBand="0" w:noVBand="1"/>
      </w:tblPr>
      <w:tblGrid>
        <w:gridCol w:w="1981"/>
        <w:gridCol w:w="8192"/>
      </w:tblGrid>
      <w:tr w:rsidR="00D710E1" w:rsidRPr="00D52D79" w14:paraId="4EF7D1FA" w14:textId="77777777" w:rsidTr="0094421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69B" w:themeFill="accent6" w:themeFillTint="99"/>
          </w:tcPr>
          <w:p w14:paraId="7057FBB3" w14:textId="77777777" w:rsidR="00D710E1" w:rsidRPr="00D52D79" w:rsidRDefault="0004653D" w:rsidP="0004653D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principal</w:t>
            </w:r>
          </w:p>
        </w:tc>
        <w:tc>
          <w:tcPr>
            <w:tcW w:w="8193" w:type="dxa"/>
          </w:tcPr>
          <w:p w14:paraId="7A5FF99C" w14:textId="77777777" w:rsidR="00D710E1" w:rsidRPr="00D52D79" w:rsidRDefault="0004653D" w:rsidP="00970F6E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Generar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para un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sabio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uso de la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en las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actividades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cotidianas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trabajar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establecer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objetivos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ahorro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energético</w:t>
            </w:r>
            <w:proofErr w:type="spellEnd"/>
          </w:p>
        </w:tc>
      </w:tr>
      <w:tr w:rsidR="00D710E1" w:rsidRPr="00D52D79" w14:paraId="0A818853" w14:textId="77777777" w:rsidTr="00944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</w:tcPr>
          <w:p w14:paraId="143F4ADA" w14:textId="77777777" w:rsidR="00D710E1" w:rsidRPr="00D52D79" w:rsidRDefault="0004653D" w:rsidP="0004653D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8193" w:type="dxa"/>
            <w:shd w:val="clear" w:color="auto" w:fill="auto"/>
          </w:tcPr>
          <w:p w14:paraId="5B27374E" w14:textId="77777777" w:rsidR="00D710E1" w:rsidRPr="00D52D79" w:rsidRDefault="0004653D" w:rsidP="002861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Dos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mejores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uno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: cuidar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</w:p>
        </w:tc>
      </w:tr>
      <w:tr w:rsidR="00D710E1" w:rsidRPr="00D52D79" w14:paraId="5B2A78EF" w14:textId="77777777" w:rsidTr="00944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0" w:type="dxa"/>
            <w:shd w:val="clear" w:color="auto" w:fill="C2D69B" w:themeFill="accent6" w:themeFillTint="99"/>
          </w:tcPr>
          <w:p w14:paraId="26579B97" w14:textId="77777777" w:rsidR="00D710E1" w:rsidRPr="00D52D79" w:rsidRDefault="0004653D" w:rsidP="00286179">
            <w:pPr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recomendado</w:t>
            </w:r>
            <w:proofErr w:type="spellEnd"/>
          </w:p>
          <w:p w14:paraId="09F8B59E" w14:textId="77777777" w:rsidR="00D710E1" w:rsidRPr="00D52D79" w:rsidRDefault="00D710E1" w:rsidP="00286179">
            <w:pPr>
              <w:rPr>
                <w:rFonts w:ascii="Calibri" w:hAnsi="Calibri" w:cs="Calibri"/>
                <w:b w:val="0"/>
                <w:color w:val="00B050"/>
                <w:sz w:val="28"/>
                <w:szCs w:val="28"/>
              </w:rPr>
            </w:pPr>
          </w:p>
        </w:tc>
        <w:tc>
          <w:tcPr>
            <w:tcW w:w="8193" w:type="dxa"/>
          </w:tcPr>
          <w:p w14:paraId="255C25FF" w14:textId="77777777" w:rsidR="00D710E1" w:rsidRPr="00D52D79" w:rsidRDefault="008A601E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10-12</w:t>
            </w:r>
          </w:p>
        </w:tc>
      </w:tr>
      <w:tr w:rsidR="00D710E1" w:rsidRPr="00D52D79" w14:paraId="10C0313D" w14:textId="77777777" w:rsidTr="00944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076E45BD" w14:textId="77777777" w:rsidR="00D710E1" w:rsidRPr="00D52D79" w:rsidRDefault="0004653D" w:rsidP="00286179">
            <w:pPr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estimado</w:t>
            </w:r>
            <w:proofErr w:type="spellEnd"/>
          </w:p>
          <w:p w14:paraId="2C762021" w14:textId="77777777" w:rsidR="00D710E1" w:rsidRPr="00D52D79" w:rsidRDefault="00D710E1" w:rsidP="00286179">
            <w:pPr>
              <w:rPr>
                <w:rFonts w:ascii="Calibri" w:hAnsi="Calibri" w:cs="Calibri"/>
                <w:b w:val="0"/>
                <w:color w:val="00B050"/>
                <w:sz w:val="28"/>
                <w:szCs w:val="28"/>
              </w:rPr>
            </w:pPr>
          </w:p>
        </w:tc>
        <w:tc>
          <w:tcPr>
            <w:tcW w:w="8192" w:type="dxa"/>
          </w:tcPr>
          <w:p w14:paraId="4ABB5BDE" w14:textId="77777777" w:rsidR="00D710E1" w:rsidRPr="00D52D79" w:rsidRDefault="008A601E" w:rsidP="002861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45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minutos</w:t>
            </w:r>
            <w:proofErr w:type="spellEnd"/>
          </w:p>
        </w:tc>
      </w:tr>
      <w:tr w:rsidR="00D710E1" w:rsidRPr="00D52D79" w14:paraId="52E2B9EE" w14:textId="77777777" w:rsidTr="00944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shd w:val="clear" w:color="auto" w:fill="C2D69B" w:themeFill="accent6" w:themeFillTint="99"/>
          </w:tcPr>
          <w:p w14:paraId="382D9F9E" w14:textId="77777777" w:rsidR="00D710E1" w:rsidRPr="00D52D79" w:rsidRDefault="00427D9C" w:rsidP="00427D9C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8192" w:type="dxa"/>
          </w:tcPr>
          <w:p w14:paraId="49513B8D" w14:textId="77777777" w:rsidR="003721FC" w:rsidRPr="00D52D79" w:rsidRDefault="008A601E" w:rsidP="008A6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dado</w:t>
            </w:r>
            <w:proofErr w:type="spellEnd"/>
          </w:p>
          <w:p w14:paraId="4C66712E" w14:textId="77777777" w:rsidR="003721FC" w:rsidRPr="00D52D79" w:rsidRDefault="003721FC" w:rsidP="008A6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 xml:space="preserve">• 10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escritas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papel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que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profesor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pregunte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alumnos</w:t>
            </w:r>
            <w:proofErr w:type="spellEnd"/>
          </w:p>
          <w:p w14:paraId="1110CD34" w14:textId="77777777" w:rsidR="003721FC" w:rsidRPr="00D52D79" w:rsidRDefault="00427D9C" w:rsidP="00372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Ejemplos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4C9CEF0D" w14:textId="77777777" w:rsidR="00944215" w:rsidRPr="00D52D79" w:rsidRDefault="00427D9C" w:rsidP="008A6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1. Para no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dañar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comida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que acaba de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salir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horno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,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debería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ponerla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inmediatamente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en la nevera? (No, de lo contrario se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necesita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energía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extra para que la nevera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enfríe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)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2.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Puedo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llenar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la tetera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hasta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arriba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cuando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hierva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agua? (No, es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mejor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llenarlo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con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 agua que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necesitas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para que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así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dejes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innecesaria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necesitas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para calefactor el agua que vas a malgastar).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3.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Cuándo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salgas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 casa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sólo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deberías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apagar las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luces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? (No,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también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debería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apagar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todos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aparatos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eléctricos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) 4.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dejar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el ordenador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encendido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cuando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no lo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estés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(No,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consume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energía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si lo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dejas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encendido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)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5. ¿Es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mejor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que no?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Recalentar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una sopa con la estufa o el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microondas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? (El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microondas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para que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recalenta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la sopa en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menos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)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5. ¿Es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mejor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abrir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puerta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 la nevera de forma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intermitente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6 veces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seguidas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10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segundos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cada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vez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, 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dejarla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abierta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un minuto recto?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6. ¿Es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responsabilidad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profesor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apagar las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luces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en el aula? (No,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todo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el mundo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tiene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esta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responsabilidad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, y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todo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el mundo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puede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contribuir)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7. Lo ideal es que las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luces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pasillo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escolar estén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siempre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encendidas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, de modo que los estudiantes no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caigan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(no,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podemos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apagarlas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función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 las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circunstancias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)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8.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Ahorra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energía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si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utilizo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chips triples?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9.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Tengo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microondas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para descongelar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comida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?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10. ¿Basta con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desconectar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el cable de carga del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teléfono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móvil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al terminar la carga?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11.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ahorramos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más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televisión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? ¿Se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está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colocando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en modo de espera 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apagándolo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?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lastRenderedPageBreak/>
              <w:t>12.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debes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con las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cortinas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invierno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? (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Cérrelos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porque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puede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perder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mucho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calor a través de las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ventanas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o si es un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día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soleado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abrirlos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luz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solar lo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máximo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).</w:t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</w:rPr>
              <w:br/>
            </w:r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13. ¿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debes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con las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cortinas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verano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abrirlas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luz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solar lo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máximo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color w:val="222222"/>
                <w:sz w:val="28"/>
                <w:szCs w:val="28"/>
                <w:shd w:val="clear" w:color="auto" w:fill="FFFFFF"/>
              </w:rPr>
              <w:t>)</w:t>
            </w:r>
          </w:p>
          <w:p w14:paraId="3B8B912D" w14:textId="77777777" w:rsidR="003721FC" w:rsidRPr="00D52D79" w:rsidRDefault="003721FC" w:rsidP="003721F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  <w:p w14:paraId="744D41D0" w14:textId="77777777" w:rsidR="00D710E1" w:rsidRPr="00D52D79" w:rsidRDefault="00AB0054" w:rsidP="008A601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fldChar w:fldCharType="begin"/>
            </w:r>
            <w:r w:rsidRPr="00D52D79">
              <w:instrText xml:space="preserve"> INCLUDEPICTURE "https://theunquietlibrarian.files.wordpress.com/2015/01/dscn0793.jpg" \* MERGEFORMATINET </w:instrText>
            </w:r>
            <w:r w:rsidRPr="00D52D79">
              <w:fldChar w:fldCharType="separate"/>
            </w:r>
            <w:r w:rsidRPr="00D52D79">
              <w:rPr>
                <w:noProof/>
                <w:lang w:eastAsia="ca-ES"/>
              </w:rPr>
              <w:drawing>
                <wp:inline distT="0" distB="0" distL="0" distR="0" wp14:anchorId="203B246F" wp14:editId="17F17DE2">
                  <wp:extent cx="6465570" cy="4849495"/>
                  <wp:effectExtent l="0" t="0" r="0" b="1905"/>
                  <wp:docPr id="4" name="Εικόνα 4" descr="Musical Chairs + Book Tasting Rocks! – The Unquiet Librar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sical Chairs + Book Tasting Rocks! – The Unquiet Librar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5570" cy="484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2D79">
              <w:fldChar w:fldCharType="end"/>
            </w:r>
          </w:p>
        </w:tc>
      </w:tr>
      <w:tr w:rsidR="00D710E1" w:rsidRPr="00D52D79" w14:paraId="01D77C0D" w14:textId="77777777" w:rsidTr="00944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5F03B28E" w14:textId="77777777" w:rsidR="00D710E1" w:rsidRPr="00D52D79" w:rsidRDefault="00D710E1" w:rsidP="00427D9C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Pasos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8192" w:type="dxa"/>
          </w:tcPr>
          <w:p w14:paraId="2BE5DC49" w14:textId="77777777" w:rsidR="00F31374" w:rsidRPr="00D52D79" w:rsidRDefault="008A601E" w:rsidP="004966B9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•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Tiene</w:t>
            </w:r>
            <w:proofErr w:type="spellEnd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varios</w:t>
            </w:r>
            <w:proofErr w:type="spellEnd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formatos</w:t>
            </w:r>
            <w:proofErr w:type="spellEnd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/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opciones</w:t>
            </w:r>
            <w:proofErr w:type="spellEnd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que 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puede</w:t>
            </w:r>
            <w:proofErr w:type="spellEnd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elegir para jugar el 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juego</w:t>
            </w:r>
            <w:proofErr w:type="spellEnd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:</w:t>
            </w:r>
          </w:p>
          <w:p w14:paraId="2C40A92C" w14:textId="77777777" w:rsidR="00427D9C" w:rsidRPr="00D52D79" w:rsidRDefault="00F31374" w:rsidP="004966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Juego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 mesa (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hecho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con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cartón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) para jugar sobre una mesa</w:t>
            </w:r>
          </w:p>
          <w:p w14:paraId="47A6CFDB" w14:textId="77777777" w:rsidR="00427D9C" w:rsidRPr="00D52D79" w:rsidRDefault="00427D9C" w:rsidP="004966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Juego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 mesa (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hecho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con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cartón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) para jugar en 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suelo</w:t>
            </w:r>
            <w:proofErr w:type="spellEnd"/>
          </w:p>
          <w:p w14:paraId="6580DA59" w14:textId="77777777" w:rsidR="00427D9C" w:rsidRPr="00D52D79" w:rsidRDefault="00427D9C" w:rsidP="004966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Juego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 mesa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hecho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con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yeso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para jugar en 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suelo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por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ejemplo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patio</w:t>
            </w:r>
            <w:proofErr w:type="spellEnd"/>
          </w:p>
          <w:p w14:paraId="1B4587B6" w14:textId="77777777" w:rsidR="00427D9C" w:rsidRPr="00D52D79" w:rsidRDefault="00427D9C" w:rsidP="004966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lastRenderedPageBreak/>
              <w:t xml:space="preserve">-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Alternativamente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también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organizar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sillas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en fila (2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filas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). 2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) para que los estudiantes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puedan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pasar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 una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silla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otra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dependiendo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respuestas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correctas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(en este caso no es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necesario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juego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 mesa).</w:t>
            </w:r>
          </w:p>
          <w:p w14:paraId="557422DD" w14:textId="77777777" w:rsidR="00F96196" w:rsidRPr="00D52D79" w:rsidRDefault="00F96196" w:rsidP="004966B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noProof/>
                <w:lang w:eastAsia="ca-ES"/>
              </w:rPr>
              <w:drawing>
                <wp:inline distT="0" distB="0" distL="0" distR="0" wp14:anchorId="26770C7D" wp14:editId="4026D287">
                  <wp:extent cx="5075179" cy="2554013"/>
                  <wp:effectExtent l="0" t="0" r="5080" b="0"/>
                  <wp:docPr id="9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952" cy="2700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36A58A4" w14:textId="77777777" w:rsidR="00802226" w:rsidRPr="00D52D79" w:rsidRDefault="00802226" w:rsidP="008A601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D710E1" w:rsidRPr="00D52D79" w14:paraId="204694DF" w14:textId="77777777" w:rsidTr="00944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shd w:val="clear" w:color="auto" w:fill="C2D69B" w:themeFill="accent6" w:themeFillTint="99"/>
          </w:tcPr>
          <w:p w14:paraId="42BEA47D" w14:textId="77777777" w:rsidR="00D710E1" w:rsidRPr="00D52D79" w:rsidRDefault="00427D9C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Descripción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8192" w:type="dxa"/>
          </w:tcPr>
          <w:p w14:paraId="26B917DF" w14:textId="77777777" w:rsidR="00427D9C" w:rsidRPr="00D52D79" w:rsidRDefault="008A601E" w:rsidP="00427D9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•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Divide</w:t>
            </w:r>
            <w:proofErr w:type="spellEnd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la 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clase</w:t>
            </w:r>
            <w:proofErr w:type="spellEnd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en 2 </w:t>
            </w:r>
            <w:proofErr w:type="spellStart"/>
            <w:r w:rsidR="00427D9C"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grupos</w:t>
            </w:r>
            <w:proofErr w:type="spellEnd"/>
          </w:p>
          <w:p w14:paraId="25D582EE" w14:textId="77777777" w:rsidR="00427D9C" w:rsidRPr="00D52D79" w:rsidRDefault="00427D9C" w:rsidP="00427D9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•</w:t>
            </w: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Cada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selecciona 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representante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será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peón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 equipo</w:t>
            </w:r>
          </w:p>
          <w:p w14:paraId="0B0CB1CA" w14:textId="77777777" w:rsidR="00427D9C" w:rsidRPr="00D52D79" w:rsidRDefault="00427D9C" w:rsidP="00427D9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•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Cualquier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miembro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está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jugando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puede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responder</w:t>
            </w:r>
            <w:proofErr w:type="spellEnd"/>
          </w:p>
          <w:p w14:paraId="010D573F" w14:textId="77777777" w:rsidR="00427D9C" w:rsidRPr="00D52D79" w:rsidRDefault="00427D9C" w:rsidP="00427D9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•</w:t>
            </w: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Ambos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equipos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tiran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dado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para ver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comienza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juego</w:t>
            </w:r>
            <w:proofErr w:type="spellEnd"/>
          </w:p>
          <w:p w14:paraId="77D8BC96" w14:textId="77777777" w:rsidR="00427D9C" w:rsidRPr="00D52D79" w:rsidRDefault="00427D9C" w:rsidP="00427D9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•</w:t>
            </w: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profesor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hace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la pregunta sobre el número de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tablero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juego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cuadrado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donde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alumno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ha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terminado</w:t>
            </w:r>
            <w:proofErr w:type="spellEnd"/>
          </w:p>
          <w:p w14:paraId="50C7C93E" w14:textId="77777777" w:rsidR="00427D9C" w:rsidRPr="00D52D79" w:rsidRDefault="00427D9C" w:rsidP="00427D9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•</w:t>
            </w: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Si el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peón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/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responde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correctamente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vuelven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echar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dados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; si no lo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hacen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bien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, se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mueve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al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otro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equipo/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pavo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real y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así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sucesivamente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hasta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el final de la partida</w:t>
            </w:r>
          </w:p>
          <w:p w14:paraId="1B80338E" w14:textId="77777777" w:rsidR="008A601E" w:rsidRPr="00D52D79" w:rsidRDefault="00427D9C" w:rsidP="00427D9C">
            <w:pPr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•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Debería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haber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un premio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simbólico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para el equipo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ganador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- por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ejemplo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convertirse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en responsable de ver el uso de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luces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en el aula para la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semana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siguiente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apagarlas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si es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soleado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apagarlas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)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cuando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termine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clase</w:t>
            </w:r>
            <w:proofErr w:type="spellEnd"/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>, etc.)</w:t>
            </w:r>
          </w:p>
        </w:tc>
      </w:tr>
      <w:tr w:rsidR="00D710E1" w:rsidRPr="00D52D79" w14:paraId="6B5913EF" w14:textId="77777777" w:rsidTr="00944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4EC9F106" w14:textId="77777777" w:rsidR="00D710E1" w:rsidRPr="00D52D79" w:rsidRDefault="00427D9C" w:rsidP="00427D9C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Preguntas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 xml:space="preserve">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8192" w:type="dxa"/>
          </w:tcPr>
          <w:p w14:paraId="34304DFE" w14:textId="77777777" w:rsidR="00427D9C" w:rsidRPr="00D52D79" w:rsidRDefault="00184100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 xml:space="preserve">•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veces ha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anterior.</w:t>
            </w:r>
          </w:p>
          <w:p w14:paraId="3C2CE8CF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Enumere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haber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hecho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no ha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hecho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21EC1761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 xml:space="preserve">• ¿Crees que sigues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recomendaciones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949B755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Si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así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tus acciones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concretas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seguirlos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C0B2294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Si no,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las acciones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concretas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echas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razones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23A546A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pide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¿te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sientes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restringido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¿Te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impide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cosas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42C55FBE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Si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así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¿en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sientes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restringida?</w:t>
            </w:r>
          </w:p>
          <w:p w14:paraId="28F6D1F8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tan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concretamente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casa?</w:t>
            </w:r>
          </w:p>
          <w:p w14:paraId="1FE1D7AF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general,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comunidad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ciudad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todo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mundo?</w:t>
            </w:r>
          </w:p>
          <w:p w14:paraId="361C1E14" w14:textId="77777777" w:rsidR="00427D9C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•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conversación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implementar 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vez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pautas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eléctrico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casa?</w:t>
            </w:r>
          </w:p>
          <w:p w14:paraId="6FBAC65F" w14:textId="77777777" w:rsidR="00D710E1" w:rsidRPr="00D52D79" w:rsidRDefault="00427D9C" w:rsidP="00427D9C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En caso contrario,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no?</w:t>
            </w:r>
          </w:p>
        </w:tc>
      </w:tr>
      <w:tr w:rsidR="00D710E1" w:rsidRPr="00D52D79" w14:paraId="64C9154B" w14:textId="77777777" w:rsidTr="00944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shd w:val="clear" w:color="auto" w:fill="C2D69B" w:themeFill="accent6" w:themeFillTint="99"/>
          </w:tcPr>
          <w:p w14:paraId="535EA78B" w14:textId="77777777" w:rsidR="00D710E1" w:rsidRPr="00D52D79" w:rsidRDefault="00427D9C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8192" w:type="dxa"/>
          </w:tcPr>
          <w:p w14:paraId="714E52BD" w14:textId="77777777" w:rsidR="00D534D7" w:rsidRPr="00D52D79" w:rsidRDefault="00427D9C" w:rsidP="008158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Dificultades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responder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específicas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delicadas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como "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energía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si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chips triples?"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entender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equipo de reserva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enchufado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aunque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uso,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también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consume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energía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profesor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explicar.</w:t>
            </w:r>
          </w:p>
        </w:tc>
      </w:tr>
      <w:tr w:rsidR="00D710E1" w:rsidRPr="00D52D79" w14:paraId="223FA338" w14:textId="77777777" w:rsidTr="0094421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</w:tcPr>
          <w:p w14:paraId="1142C92C" w14:textId="77777777" w:rsidR="00D710E1" w:rsidRPr="00D52D79" w:rsidRDefault="007F21E1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8192" w:type="dxa"/>
          </w:tcPr>
          <w:p w14:paraId="4A2C582D" w14:textId="77777777" w:rsidR="00D710E1" w:rsidRPr="00D52D79" w:rsidRDefault="007F21E1" w:rsidP="008158B6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invitar a los estudiantes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registros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diarios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 mes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organizar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competición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"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ahorro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".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Ganador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estudiante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registra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diario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semanalmente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)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mayor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número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comportamientos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deseados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Piense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un premio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simbólico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</w:tc>
      </w:tr>
      <w:tr w:rsidR="00D710E1" w:rsidRPr="00D52D79" w14:paraId="7EEF363D" w14:textId="77777777" w:rsidTr="0094421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1" w:type="dxa"/>
            <w:shd w:val="clear" w:color="auto" w:fill="C2D69B" w:themeFill="accent6" w:themeFillTint="99"/>
          </w:tcPr>
          <w:p w14:paraId="7E657242" w14:textId="77777777" w:rsidR="00D710E1" w:rsidRPr="00D52D79" w:rsidRDefault="007F21E1" w:rsidP="007F21E1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8192" w:type="dxa"/>
          </w:tcPr>
          <w:p w14:paraId="14DD42CB" w14:textId="77777777" w:rsidR="00184100" w:rsidRPr="00D52D79" w:rsidRDefault="007F21E1" w:rsidP="00184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eletricidad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?/De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dónde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viene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:</w:t>
            </w:r>
          </w:p>
          <w:p w14:paraId="0758201E" w14:textId="77777777" w:rsidR="00184100" w:rsidRPr="00D52D79" w:rsidRDefault="00184100" w:rsidP="00184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https://www.youtube.com/watch?v=t09pAwLICC4</w:t>
            </w:r>
          </w:p>
          <w:p w14:paraId="5AD4E57B" w14:textId="77777777" w:rsidR="00184100" w:rsidRPr="00D52D79" w:rsidRDefault="007F21E1" w:rsidP="00184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ahorrado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:</w:t>
            </w:r>
          </w:p>
          <w:p w14:paraId="34747D92" w14:textId="77777777" w:rsidR="00184100" w:rsidRPr="00D52D79" w:rsidRDefault="00184100" w:rsidP="00184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https://www.youtube.com/watch?v=h4RmNNve3lc</w:t>
            </w:r>
          </w:p>
          <w:p w14:paraId="7402145D" w14:textId="77777777" w:rsidR="00184100" w:rsidRPr="00D52D79" w:rsidRDefault="007F21E1" w:rsidP="00184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Huella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ambiental:</w:t>
            </w:r>
          </w:p>
          <w:p w14:paraId="0ED43B2F" w14:textId="77777777" w:rsidR="00D710E1" w:rsidRPr="00D52D79" w:rsidRDefault="00184100" w:rsidP="001841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https://www.youtube.com/watch?v=p9cCFBcVRO4</w:t>
            </w:r>
          </w:p>
        </w:tc>
      </w:tr>
    </w:tbl>
    <w:p w14:paraId="3A00BCE5" w14:textId="77777777" w:rsidR="00E728B1" w:rsidRPr="00D52D79" w:rsidRDefault="00E728B1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495B650C" w14:textId="77777777" w:rsidR="00242CC7" w:rsidRPr="00D52D79" w:rsidRDefault="008158B6" w:rsidP="00242CC7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2: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diálogo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constructivo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(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opción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para estudiantes de 12 a 14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años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)</w:t>
      </w:r>
    </w:p>
    <w:p w14:paraId="52405E9E" w14:textId="77777777" w:rsidR="00242CC7" w:rsidRPr="00D52D79" w:rsidRDefault="007F21E1" w:rsidP="00802226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trata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alternativa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adolescentes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ofrecerla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jóvenes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si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familiarizados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TikTok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)</w:t>
      </w:r>
    </w:p>
    <w:tbl>
      <w:tblPr>
        <w:tblStyle w:val="TabelaSimples11"/>
        <w:tblW w:w="0" w:type="auto"/>
        <w:tblLook w:val="04A0" w:firstRow="1" w:lastRow="0" w:firstColumn="1" w:lastColumn="0" w:noHBand="0" w:noVBand="1"/>
      </w:tblPr>
      <w:tblGrid>
        <w:gridCol w:w="4987"/>
        <w:gridCol w:w="5185"/>
      </w:tblGrid>
      <w:tr w:rsidR="009E7F62" w:rsidRPr="00D52D79" w14:paraId="3F1ACBAC" w14:textId="77777777" w:rsidTr="00B11DB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  <w:shd w:val="clear" w:color="auto" w:fill="C2D69B" w:themeFill="accent6" w:themeFillTint="99"/>
          </w:tcPr>
          <w:p w14:paraId="0A7AA466" w14:textId="77777777" w:rsidR="009E7F62" w:rsidRPr="00D52D79" w:rsidRDefault="00694881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principal</w:t>
            </w:r>
          </w:p>
        </w:tc>
        <w:tc>
          <w:tcPr>
            <w:tcW w:w="5185" w:type="dxa"/>
          </w:tcPr>
          <w:p w14:paraId="1E019E18" w14:textId="77777777" w:rsidR="009E7F62" w:rsidRPr="00D52D79" w:rsidRDefault="00694881" w:rsidP="00E7205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bCs w:val="0"/>
                <w:color w:val="000000" w:themeColor="text1"/>
                <w:sz w:val="28"/>
                <w:szCs w:val="28"/>
              </w:rPr>
              <w:t xml:space="preserve">Lo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color w:val="000000" w:themeColor="text1"/>
                <w:sz w:val="28"/>
                <w:szCs w:val="28"/>
              </w:rPr>
              <w:t>mismo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color w:val="000000" w:themeColor="text1"/>
                <w:sz w:val="28"/>
                <w:szCs w:val="28"/>
              </w:rPr>
              <w:t xml:space="preserve"> que en la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color w:val="000000" w:themeColor="text1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color w:val="000000" w:themeColor="text1"/>
                <w:sz w:val="28"/>
                <w:szCs w:val="28"/>
              </w:rPr>
              <w:t xml:space="preserve"> 1</w:t>
            </w:r>
          </w:p>
        </w:tc>
      </w:tr>
      <w:tr w:rsidR="001164BC" w:rsidRPr="00D52D79" w14:paraId="057A4B86" w14:textId="77777777" w:rsidTr="00B11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</w:tcPr>
          <w:p w14:paraId="02044DDF" w14:textId="77777777" w:rsidR="001164BC" w:rsidRPr="00D52D79" w:rsidRDefault="00694881" w:rsidP="00694881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185" w:type="dxa"/>
            <w:shd w:val="clear" w:color="auto" w:fill="auto"/>
          </w:tcPr>
          <w:p w14:paraId="7A2C02F4" w14:textId="77777777" w:rsidR="001164BC" w:rsidRPr="00D52D79" w:rsidRDefault="001164BC" w:rsidP="00F1181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Cs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>TikTok</w:t>
            </w:r>
            <w:proofErr w:type="spellEnd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 xml:space="preserve"> Electric </w:t>
            </w:r>
            <w:proofErr w:type="spellStart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>Shock</w:t>
            </w:r>
            <w:proofErr w:type="spellEnd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 xml:space="preserve"> – ¡</w:t>
            </w:r>
            <w:proofErr w:type="spellStart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>Haz</w:t>
            </w:r>
            <w:proofErr w:type="spellEnd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 xml:space="preserve"> el vídeo </w:t>
            </w:r>
            <w:proofErr w:type="spellStart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>energético</w:t>
            </w:r>
            <w:proofErr w:type="spellEnd"/>
            <w:r w:rsidRPr="00D52D79">
              <w:rPr>
                <w:rFonts w:ascii="Calibri" w:hAnsi="Calibri" w:cs="Calibri"/>
                <w:bCs/>
                <w:sz w:val="28"/>
                <w:szCs w:val="28"/>
              </w:rPr>
              <w:t>!</w:t>
            </w:r>
          </w:p>
        </w:tc>
      </w:tr>
      <w:tr w:rsidR="001164BC" w:rsidRPr="00D52D79" w14:paraId="1677A9F9" w14:textId="77777777" w:rsidTr="00B11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  <w:shd w:val="clear" w:color="auto" w:fill="C2D69B" w:themeFill="accent6" w:themeFillTint="99"/>
          </w:tcPr>
          <w:p w14:paraId="3FB0080E" w14:textId="77777777" w:rsidR="001164BC" w:rsidRPr="00D52D79" w:rsidRDefault="00F11817" w:rsidP="001164BC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recomendado</w:t>
            </w:r>
            <w:proofErr w:type="spellEnd"/>
          </w:p>
        </w:tc>
        <w:tc>
          <w:tcPr>
            <w:tcW w:w="5185" w:type="dxa"/>
          </w:tcPr>
          <w:p w14:paraId="5F31D9A6" w14:textId="77777777" w:rsidR="001164BC" w:rsidRPr="00D52D79" w:rsidRDefault="001164BC" w:rsidP="001164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12-14</w:t>
            </w:r>
          </w:p>
        </w:tc>
      </w:tr>
      <w:tr w:rsidR="001164BC" w:rsidRPr="00D52D79" w14:paraId="028F17EB" w14:textId="77777777" w:rsidTr="00B11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</w:tcPr>
          <w:p w14:paraId="07C061D1" w14:textId="77777777" w:rsidR="001164BC" w:rsidRPr="00D52D79" w:rsidRDefault="00F11817" w:rsidP="001164BC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estimado</w:t>
            </w:r>
            <w:proofErr w:type="spellEnd"/>
          </w:p>
        </w:tc>
        <w:tc>
          <w:tcPr>
            <w:tcW w:w="5185" w:type="dxa"/>
          </w:tcPr>
          <w:p w14:paraId="7A7556C7" w14:textId="77777777" w:rsidR="001164BC" w:rsidRPr="00D52D79" w:rsidRDefault="00616013" w:rsidP="00116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65'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minutos</w:t>
            </w:r>
            <w:proofErr w:type="spellEnd"/>
          </w:p>
        </w:tc>
      </w:tr>
      <w:tr w:rsidR="001164BC" w:rsidRPr="00D52D79" w14:paraId="5798B4F0" w14:textId="77777777" w:rsidTr="00B11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  <w:shd w:val="clear" w:color="auto" w:fill="C2D69B" w:themeFill="accent6" w:themeFillTint="99"/>
          </w:tcPr>
          <w:p w14:paraId="46953D28" w14:textId="77777777" w:rsidR="001164BC" w:rsidRPr="00D52D79" w:rsidRDefault="00F11817" w:rsidP="001164BC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5185" w:type="dxa"/>
          </w:tcPr>
          <w:p w14:paraId="6657F682" w14:textId="77777777" w:rsidR="001164BC" w:rsidRPr="00D52D79" w:rsidRDefault="001164BC" w:rsidP="001164B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1164BC" w:rsidRPr="00D52D79" w14:paraId="0D84D801" w14:textId="77777777" w:rsidTr="00B11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</w:tcPr>
          <w:p w14:paraId="1862419E" w14:textId="77777777" w:rsidR="001164BC" w:rsidRPr="00D52D79" w:rsidRDefault="00F11817" w:rsidP="001164BC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5185" w:type="dxa"/>
          </w:tcPr>
          <w:p w14:paraId="0C7C097E" w14:textId="77777777" w:rsidR="001164BC" w:rsidRPr="00D52D79" w:rsidRDefault="001164BC" w:rsidP="001164B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0E227B" w:rsidRPr="00D52D79" w14:paraId="23352FC3" w14:textId="77777777" w:rsidTr="00B11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  <w:shd w:val="clear" w:color="auto" w:fill="C2D69B" w:themeFill="accent6" w:themeFillTint="99"/>
          </w:tcPr>
          <w:p w14:paraId="3C5F5ECD" w14:textId="77777777" w:rsidR="000E227B" w:rsidRPr="00D52D79" w:rsidRDefault="00F11817" w:rsidP="000E227B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Descripción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185" w:type="dxa"/>
          </w:tcPr>
          <w:p w14:paraId="31C4C068" w14:textId="77777777" w:rsidR="00F11817" w:rsidRPr="00D52D79" w:rsidRDefault="000E227B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="00F11817" w:rsidRPr="00D52D79">
              <w:rPr>
                <w:rFonts w:ascii="Calibri" w:hAnsi="Calibri" w:cs="Calibri"/>
                <w:sz w:val="28"/>
                <w:szCs w:val="28"/>
              </w:rPr>
              <w:t xml:space="preserve">Invitar a los estudiantes a formar </w:t>
            </w:r>
            <w:proofErr w:type="spellStart"/>
            <w:r w:rsidR="00F11817" w:rsidRPr="00D52D79">
              <w:rPr>
                <w:rFonts w:ascii="Calibri" w:hAnsi="Calibri" w:cs="Calibri"/>
                <w:sz w:val="28"/>
                <w:szCs w:val="28"/>
              </w:rPr>
              <w:t>grupos</w:t>
            </w:r>
            <w:proofErr w:type="spellEnd"/>
            <w:r w:rsidR="00F11817" w:rsidRPr="00D52D79">
              <w:rPr>
                <w:rFonts w:ascii="Calibri" w:hAnsi="Calibri" w:cs="Calibri"/>
                <w:sz w:val="28"/>
                <w:szCs w:val="28"/>
              </w:rPr>
              <w:t xml:space="preserve"> de 4 a 5 </w:t>
            </w:r>
            <w:proofErr w:type="spellStart"/>
            <w:r w:rsidR="00F11817"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="00F11817"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641618C4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Explícales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escenario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un vídeo que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colgará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TikTok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El tema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vídeo imprescindible y de moda. Un vídeo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influirá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misma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3EC0FFE1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Invitar a los estudiantes a discutir sobre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escenario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TikTok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: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...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dirigirían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vídeo?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música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canción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elegirían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0D252B11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Invítalos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lluvia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: El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ser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canción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creada 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(rap,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hip-hop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etc.),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danza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coreografiada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teatro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el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mejor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adapte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siempre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contenido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llame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atención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tema.</w:t>
            </w:r>
          </w:p>
          <w:p w14:paraId="65F1D3DC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definir el estilo del vídeo, crea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escenario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guión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vez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elige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protagonistas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como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extras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095990F7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elige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representante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TikTok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resto del aula.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Entonces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todos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miembros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idea de la forma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prefieran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4C1B18BD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instrucciones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escenario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TikTok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son:</w:t>
            </w:r>
          </w:p>
          <w:p w14:paraId="4690EFAA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corta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hasta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5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minutos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).</w:t>
            </w:r>
          </w:p>
          <w:p w14:paraId="414720E7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básica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problema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proponer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3 acciones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concretas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60C61715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apelar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jóvenes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2A706050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tener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muchas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visitas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me gusta,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comentarios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positivos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342BB52E" w14:textId="77777777" w:rsidR="00F11817" w:rsidRPr="00D52D79" w:rsidRDefault="00F11817" w:rsidP="00F1181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Informar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alumnos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40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minutos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prepararse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antes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continuación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dispondrán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5-6' para que 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vídeo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0BD27091" w14:textId="77777777" w:rsidR="000E227B" w:rsidRPr="00D52D79" w:rsidRDefault="000E227B" w:rsidP="00F11817">
            <w:pPr>
              <w:ind w:hanging="41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i/>
                <w:sz w:val="28"/>
                <w:szCs w:val="28"/>
              </w:rPr>
              <w:t xml:space="preserve"> </w:t>
            </w:r>
          </w:p>
        </w:tc>
      </w:tr>
      <w:tr w:rsidR="00B11DBF" w:rsidRPr="00D52D79" w14:paraId="5589DAC7" w14:textId="77777777" w:rsidTr="00E3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0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</w:tcPr>
          <w:p w14:paraId="4A761173" w14:textId="77777777" w:rsidR="00B11DBF" w:rsidRPr="00D52D79" w:rsidRDefault="00F11817" w:rsidP="00B11DB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185" w:type="dxa"/>
          </w:tcPr>
          <w:p w14:paraId="2E8838CD" w14:textId="77777777" w:rsidR="00A47282" w:rsidRPr="00D52D79" w:rsidRDefault="002814E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Pide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equipos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den feedback sobre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equipo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recordándoles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educados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se centren en la crítica constructiva.</w:t>
            </w:r>
          </w:p>
          <w:p w14:paraId="3AF7EA03" w14:textId="77777777" w:rsidR="00A47282" w:rsidRPr="00D52D79" w:rsidRDefault="00A47282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a dar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comentarios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preguntándoles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53D95140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te ha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impresionado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vídeo de tus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compañeros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530EEE1F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novedades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vídeo de tus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compañeros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ED20E59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ver el vídeo,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participarías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las acciones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propuestas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toda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semana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5B7D6C88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nosotros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para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ambiente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5B99583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cosas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6BA9C94F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forma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diferente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partir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6B9CCC50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dificultades a las que crees que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enfrentarás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9571990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abordarás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dificultades?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Anime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1D7C96EF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participan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4FB71EC6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saber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este tema?</w:t>
            </w:r>
          </w:p>
          <w:p w14:paraId="3F246480" w14:textId="77777777" w:rsidR="00A47282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23062C8" w14:textId="77777777" w:rsidR="00F11817" w:rsidRPr="00D52D79" w:rsidRDefault="00F11817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persona?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454A7C28" w14:textId="77777777" w:rsidR="00B11DBF" w:rsidRPr="00D52D79" w:rsidRDefault="008E5BB3" w:rsidP="00F1181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/>
                <w:sz w:val="28"/>
                <w:szCs w:val="28"/>
              </w:rPr>
              <w:t xml:space="preserve"> </w:t>
            </w:r>
          </w:p>
        </w:tc>
      </w:tr>
      <w:tr w:rsidR="00B11DBF" w:rsidRPr="00D52D79" w14:paraId="446DCF80" w14:textId="77777777" w:rsidTr="00B11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  <w:shd w:val="clear" w:color="auto" w:fill="C2D69B" w:themeFill="accent6" w:themeFillTint="99"/>
          </w:tcPr>
          <w:p w14:paraId="249AF2BD" w14:textId="77777777" w:rsidR="00B11DBF" w:rsidRPr="00D52D79" w:rsidRDefault="00A47282" w:rsidP="00B11DB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5185" w:type="dxa"/>
          </w:tcPr>
          <w:p w14:paraId="675F0C75" w14:textId="77777777" w:rsidR="00B11DBF" w:rsidRPr="00D52D79" w:rsidRDefault="00B11DBF" w:rsidP="00B11DB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B11DBF" w:rsidRPr="00D52D79" w14:paraId="5ED271C0" w14:textId="77777777" w:rsidTr="00B11DB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</w:tcPr>
          <w:p w14:paraId="43BE4A06" w14:textId="77777777" w:rsidR="00B11DBF" w:rsidRPr="00D52D79" w:rsidRDefault="00A47282" w:rsidP="00B11DB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5185" w:type="dxa"/>
          </w:tcPr>
          <w:p w14:paraId="762AB0ED" w14:textId="77777777" w:rsidR="00B11DBF" w:rsidRPr="00D52D79" w:rsidRDefault="00B11DBF" w:rsidP="00B11D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A23A8D" w:rsidRPr="00D52D79" w14:paraId="35FC20D7" w14:textId="77777777" w:rsidTr="00B11DB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87" w:type="dxa"/>
            <w:shd w:val="clear" w:color="auto" w:fill="C2D69B" w:themeFill="accent6" w:themeFillTint="99"/>
          </w:tcPr>
          <w:p w14:paraId="4A62C41E" w14:textId="77777777" w:rsidR="00A23A8D" w:rsidRPr="00D52D79" w:rsidRDefault="00A47282" w:rsidP="00A23A8D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5185" w:type="dxa"/>
          </w:tcPr>
          <w:p w14:paraId="4A0A85EB" w14:textId="77777777" w:rsidR="00A23A8D" w:rsidRPr="00D52D79" w:rsidRDefault="003E078A" w:rsidP="00A23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4"/>
                <w:szCs w:val="24"/>
              </w:rPr>
            </w:pPr>
            <w:hyperlink r:id="rId18" w:history="1">
              <w:r w:rsidR="00A23A8D" w:rsidRPr="00D52D79">
                <w:rPr>
                  <w:rStyle w:val="Hipervnculo"/>
                  <w:rFonts w:ascii="Calibri" w:hAnsi="Calibri" w:cs="Calibri"/>
                  <w:sz w:val="24"/>
                  <w:szCs w:val="24"/>
                </w:rPr>
                <w:t>http://www.greeneducationfoundation.org/green-energy-challenge-menu/curriculum-and-activities/energy-activities.html</w:t>
              </w:r>
            </w:hyperlink>
          </w:p>
          <w:p w14:paraId="10C06C1B" w14:textId="77777777" w:rsidR="00A23A8D" w:rsidRPr="00D52D79" w:rsidRDefault="003E078A" w:rsidP="00A23A8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hyperlink r:id="rId19" w:history="1">
              <w:r w:rsidR="00A23A8D" w:rsidRPr="00D52D79">
                <w:rPr>
                  <w:rStyle w:val="Hipervnculo"/>
                  <w:sz w:val="24"/>
                  <w:szCs w:val="24"/>
                </w:rPr>
                <w:t>https://www.footprintcalculator.org/home/en</w:t>
              </w:r>
            </w:hyperlink>
          </w:p>
          <w:p w14:paraId="40FFF238" w14:textId="77777777" w:rsidR="00A23A8D" w:rsidRPr="00D52D79" w:rsidRDefault="003E078A" w:rsidP="00A4728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hyperlink r:id="rId20" w:history="1">
              <w:r w:rsidR="00A23A8D" w:rsidRPr="00D52D79">
                <w:rPr>
                  <w:rStyle w:val="Hipervnculo"/>
                  <w:sz w:val="24"/>
                  <w:szCs w:val="24"/>
                </w:rPr>
                <w:t>http://energiafantasma.pt/quiz-energía-fantasma/</w:t>
              </w:r>
            </w:hyperlink>
            <w:r w:rsidR="00A23A8D" w:rsidRPr="00D52D79">
              <w:rPr>
                <w:sz w:val="24"/>
                <w:szCs w:val="24"/>
              </w:rPr>
              <w:t>(sólo PT)</w:t>
            </w:r>
          </w:p>
        </w:tc>
      </w:tr>
    </w:tbl>
    <w:p w14:paraId="1197437F" w14:textId="77777777" w:rsidR="00242CC7" w:rsidRPr="00D52D79" w:rsidRDefault="00242CC7" w:rsidP="00802226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730508A5" w14:textId="77777777" w:rsidR="00802226" w:rsidRPr="00D52D79" w:rsidRDefault="008158B6" w:rsidP="00802226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3: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- "Mi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viaje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diario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"</w:t>
      </w:r>
    </w:p>
    <w:p w14:paraId="232993E9" w14:textId="77777777" w:rsidR="00A47282" w:rsidRPr="00D52D79" w:rsidRDefault="00A47282" w:rsidP="000A3D00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que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cómodamente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bajen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mirada.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tener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presente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día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típico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Imagínate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despertarte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hacen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necesitan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electricidad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? ¿Se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mueven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dormitorio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baño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olvidándose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apagar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luces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?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Mantienen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refrigerador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abierto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muchos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minutos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buscando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desayuno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Pasan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por el agua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porque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calentaban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lo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necesitaban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Deja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caldera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encendida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necesario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Toman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duchas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largas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Deja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ordenador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encendido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</w:t>
      </w:r>
    </w:p>
    <w:p w14:paraId="0D1C0FC3" w14:textId="77777777" w:rsidR="00A47282" w:rsidRPr="00D52D79" w:rsidRDefault="00A47282" w:rsidP="000A3D00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día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hasta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noche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vayan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dormir.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Apagan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dispositivos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no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utilizan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 ¿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Deja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televisión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Standby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? ¿Se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duermen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frente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televisión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?</w:t>
      </w:r>
    </w:p>
    <w:p w14:paraId="08957593" w14:textId="77777777" w:rsidR="00A47282" w:rsidRPr="00D52D79" w:rsidRDefault="00A47282" w:rsidP="000A3D00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vuelvan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seguirse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día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despertarse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hasta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dormirse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Esta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les invita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imaginarse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recuerdan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cosas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echan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olvidan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Dales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ejemplos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, como: "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vigilate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llenando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tetera con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taza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agua..." "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te ves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apagando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tele antes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dormir"...</w:t>
      </w:r>
    </w:p>
    <w:p w14:paraId="68CC31B0" w14:textId="77777777" w:rsidR="000A3D00" w:rsidRPr="00D52D79" w:rsidRDefault="008158B6" w:rsidP="000A3D00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4: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Configuración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objetivo</w:t>
      </w:r>
      <w:proofErr w:type="spellEnd"/>
    </w:p>
    <w:p w14:paraId="7C9B09FF" w14:textId="77777777" w:rsidR="00A47282" w:rsidRPr="00D52D79" w:rsidRDefault="00A47282" w:rsidP="00A23A8D">
      <w:pPr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A </w:t>
      </w:r>
      <w:proofErr w:type="spellStart"/>
      <w:r w:rsidRPr="00D52D79">
        <w:rPr>
          <w:rFonts w:ascii="Calibri" w:hAnsi="Calibri" w:cs="Calibri"/>
          <w:sz w:val="28"/>
          <w:szCs w:val="28"/>
        </w:rPr>
        <w:t>medida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tienen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cerrados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(o la mirada </w:t>
      </w:r>
      <w:proofErr w:type="spellStart"/>
      <w:r w:rsidRPr="00D52D79">
        <w:rPr>
          <w:rFonts w:ascii="Calibri" w:hAnsi="Calibri" w:cs="Calibri"/>
          <w:sz w:val="28"/>
          <w:szCs w:val="28"/>
        </w:rPr>
        <w:t>bajada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) les </w:t>
      </w:r>
      <w:proofErr w:type="spellStart"/>
      <w:r w:rsidRPr="00D52D79">
        <w:rPr>
          <w:rFonts w:ascii="Calibri" w:hAnsi="Calibri" w:cs="Calibri"/>
          <w:sz w:val="28"/>
          <w:szCs w:val="28"/>
        </w:rPr>
        <w:t>guían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con un </w:t>
      </w:r>
      <w:proofErr w:type="spellStart"/>
      <w:r w:rsidRPr="00D52D79">
        <w:rPr>
          <w:rFonts w:ascii="Calibri" w:hAnsi="Calibri" w:cs="Calibri"/>
          <w:sz w:val="28"/>
          <w:szCs w:val="28"/>
        </w:rPr>
        <w:t>tono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voz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tranquilo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para llevar en </w:t>
      </w:r>
      <w:proofErr w:type="spellStart"/>
      <w:r w:rsidRPr="00D52D79">
        <w:rPr>
          <w:rFonts w:ascii="Calibri" w:hAnsi="Calibri" w:cs="Calibri"/>
          <w:sz w:val="28"/>
          <w:szCs w:val="28"/>
        </w:rPr>
        <w:t>mente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toda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experiencia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: </w:t>
      </w:r>
      <w:proofErr w:type="spellStart"/>
      <w:r w:rsidRPr="00D52D79">
        <w:rPr>
          <w:rFonts w:ascii="Calibri" w:hAnsi="Calibri" w:cs="Calibri"/>
          <w:sz w:val="28"/>
          <w:szCs w:val="28"/>
        </w:rPr>
        <w:t>empezando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por ver el vídeo, la </w:t>
      </w:r>
      <w:proofErr w:type="spellStart"/>
      <w:r w:rsidRPr="00D52D79">
        <w:rPr>
          <w:rFonts w:ascii="Calibri" w:hAnsi="Calibri" w:cs="Calibri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los </w:t>
      </w:r>
      <w:proofErr w:type="spellStart"/>
      <w:r w:rsidRPr="00D52D79">
        <w:rPr>
          <w:rFonts w:ascii="Calibri" w:hAnsi="Calibri" w:cs="Calibri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puntos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salieron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sz w:val="28"/>
          <w:szCs w:val="28"/>
        </w:rPr>
        <w:t>discusión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la </w:t>
      </w:r>
      <w:proofErr w:type="spellStart"/>
      <w:r w:rsidRPr="00D52D79">
        <w:rPr>
          <w:rFonts w:ascii="Calibri" w:hAnsi="Calibri" w:cs="Calibri"/>
          <w:sz w:val="28"/>
          <w:szCs w:val="28"/>
        </w:rPr>
        <w:t>práctica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del </w:t>
      </w:r>
      <w:proofErr w:type="spellStart"/>
      <w:r w:rsidRPr="00D52D79">
        <w:rPr>
          <w:rFonts w:ascii="Calibri" w:hAnsi="Calibri" w:cs="Calibri"/>
          <w:sz w:val="28"/>
          <w:szCs w:val="28"/>
        </w:rPr>
        <w:t>mindfulness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62DB6C67" w14:textId="77777777" w:rsidR="00A47282" w:rsidRPr="00D52D79" w:rsidRDefault="00A47282" w:rsidP="00A23A8D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Entonces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decir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una pregunta reflexiva:</w:t>
      </w:r>
    </w:p>
    <w:p w14:paraId="16DA937F" w14:textId="77777777" w:rsidR="00A47282" w:rsidRPr="00D52D79" w:rsidRDefault="00A47282" w:rsidP="00A23A8D">
      <w:pPr>
        <w:rPr>
          <w:rFonts w:ascii="Calibri" w:hAnsi="Calibri" w:cs="Calibri"/>
          <w:i/>
          <w:sz w:val="28"/>
          <w:szCs w:val="28"/>
        </w:rPr>
      </w:pPr>
      <w:r w:rsidRPr="00D52D79">
        <w:rPr>
          <w:rFonts w:ascii="Calibri" w:hAnsi="Calibri" w:cs="Calibri"/>
          <w:i/>
          <w:sz w:val="28"/>
          <w:szCs w:val="28"/>
        </w:rPr>
        <w:t xml:space="preserve">"Como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tienes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esta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experiencia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en tu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mente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corazón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>, ¿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cuáles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son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algunas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cosas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puedes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para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ahorrar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electricidad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en tu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día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día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>?"</w:t>
      </w:r>
    </w:p>
    <w:p w14:paraId="5A592E13" w14:textId="77777777" w:rsidR="00A47282" w:rsidRPr="00D52D79" w:rsidRDefault="00A47282" w:rsidP="00A23A8D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invítalos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abrir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anotar entre 1 y 3 </w:t>
      </w:r>
      <w:proofErr w:type="spellStart"/>
      <w:r w:rsidRPr="00D52D79">
        <w:rPr>
          <w:rFonts w:ascii="Calibri" w:hAnsi="Calibri" w:cs="Calibri"/>
          <w:sz w:val="28"/>
          <w:szCs w:val="28"/>
        </w:rPr>
        <w:t>cosas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sientan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pueden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comprometerse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contribuir al </w:t>
      </w:r>
      <w:proofErr w:type="spellStart"/>
      <w:r w:rsidRPr="00D52D79">
        <w:rPr>
          <w:rFonts w:ascii="Calibri" w:hAnsi="Calibri" w:cs="Calibri"/>
          <w:sz w:val="28"/>
          <w:szCs w:val="28"/>
        </w:rPr>
        <w:t>objetivo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un uso </w:t>
      </w:r>
      <w:proofErr w:type="spellStart"/>
      <w:r w:rsidRPr="00D52D79">
        <w:rPr>
          <w:rFonts w:ascii="Calibri" w:hAnsi="Calibri" w:cs="Calibri"/>
          <w:sz w:val="28"/>
          <w:szCs w:val="28"/>
        </w:rPr>
        <w:t>sensato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sz w:val="28"/>
          <w:szCs w:val="28"/>
        </w:rPr>
        <w:t>electricidad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el </w:t>
      </w:r>
      <w:proofErr w:type="spellStart"/>
      <w:r w:rsidRPr="00D52D79">
        <w:rPr>
          <w:rFonts w:ascii="Calibri" w:hAnsi="Calibri" w:cs="Calibri"/>
          <w:sz w:val="28"/>
          <w:szCs w:val="28"/>
        </w:rPr>
        <w:t>ahorro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energético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2A497EEC" w14:textId="77777777" w:rsidR="00A23A8D" w:rsidRPr="00D52D79" w:rsidRDefault="00A47282" w:rsidP="00A23A8D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Muéstrales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 </w:t>
      </w:r>
      <w:proofErr w:type="spellStart"/>
      <w:r w:rsidRPr="00D52D79">
        <w:rPr>
          <w:rFonts w:ascii="Calibri" w:hAnsi="Calibri" w:cs="Calibri"/>
          <w:sz w:val="28"/>
          <w:szCs w:val="28"/>
        </w:rPr>
        <w:t>ejemplo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registro </w:t>
      </w:r>
      <w:proofErr w:type="spellStart"/>
      <w:r w:rsidRPr="00D52D79">
        <w:rPr>
          <w:rFonts w:ascii="Calibri" w:hAnsi="Calibri" w:cs="Calibri"/>
          <w:sz w:val="28"/>
          <w:szCs w:val="28"/>
        </w:rPr>
        <w:t>semanal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seguir </w:t>
      </w:r>
      <w:proofErr w:type="spellStart"/>
      <w:r w:rsidRPr="00D52D79">
        <w:rPr>
          <w:rFonts w:ascii="Calibri" w:hAnsi="Calibri" w:cs="Calibri"/>
          <w:sz w:val="28"/>
          <w:szCs w:val="28"/>
        </w:rPr>
        <w:t>su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progreso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D52D79">
        <w:rPr>
          <w:rFonts w:ascii="Calibri" w:hAnsi="Calibri" w:cs="Calibri"/>
          <w:sz w:val="28"/>
          <w:szCs w:val="28"/>
        </w:rPr>
        <w:t>Ajuste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si los estudiantes </w:t>
      </w:r>
      <w:proofErr w:type="spellStart"/>
      <w:r w:rsidRPr="00D52D79">
        <w:rPr>
          <w:rFonts w:ascii="Calibri" w:hAnsi="Calibri" w:cs="Calibri"/>
          <w:sz w:val="28"/>
          <w:szCs w:val="28"/>
        </w:rPr>
        <w:t>están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dispuestos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comprometerse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2 </w:t>
      </w:r>
      <w:proofErr w:type="spellStart"/>
      <w:r w:rsidRPr="00D52D79">
        <w:rPr>
          <w:rFonts w:ascii="Calibri" w:hAnsi="Calibri" w:cs="Calibri"/>
          <w:sz w:val="28"/>
          <w:szCs w:val="28"/>
        </w:rPr>
        <w:t>semanas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543"/>
        <w:gridCol w:w="2543"/>
        <w:gridCol w:w="2543"/>
      </w:tblGrid>
      <w:tr w:rsidR="00A23A8D" w:rsidRPr="00D52D79" w14:paraId="119ED136" w14:textId="77777777" w:rsidTr="00972131">
        <w:tc>
          <w:tcPr>
            <w:tcW w:w="2543" w:type="dxa"/>
          </w:tcPr>
          <w:p w14:paraId="6096EC6A" w14:textId="77777777" w:rsidR="00A23A8D" w:rsidRPr="00D52D79" w:rsidRDefault="00A47282" w:rsidP="00A47282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lastRenderedPageBreak/>
              <w:t xml:space="preserve">Mi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plan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personal</w:t>
            </w:r>
          </w:p>
        </w:tc>
        <w:tc>
          <w:tcPr>
            <w:tcW w:w="2543" w:type="dxa"/>
          </w:tcPr>
          <w:p w14:paraId="18F87FB1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2543" w:type="dxa"/>
          </w:tcPr>
          <w:p w14:paraId="10477355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2543" w:type="dxa"/>
          </w:tcPr>
          <w:p w14:paraId="2020490A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3</w:t>
            </w:r>
          </w:p>
        </w:tc>
      </w:tr>
      <w:tr w:rsidR="00A23A8D" w:rsidRPr="00D52D79" w14:paraId="395A8496" w14:textId="77777777" w:rsidTr="00972131">
        <w:tc>
          <w:tcPr>
            <w:tcW w:w="2543" w:type="dxa"/>
          </w:tcPr>
          <w:p w14:paraId="14CCD086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Lunes</w:t>
            </w:r>
            <w:proofErr w:type="spellEnd"/>
          </w:p>
        </w:tc>
        <w:tc>
          <w:tcPr>
            <w:tcW w:w="2543" w:type="dxa"/>
          </w:tcPr>
          <w:p w14:paraId="1068583C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E0DA814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CF5B62C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A23A8D" w:rsidRPr="00D52D79" w14:paraId="6050DB60" w14:textId="77777777" w:rsidTr="00972131">
        <w:tc>
          <w:tcPr>
            <w:tcW w:w="2543" w:type="dxa"/>
          </w:tcPr>
          <w:p w14:paraId="609D36B9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Martes</w:t>
            </w:r>
          </w:p>
        </w:tc>
        <w:tc>
          <w:tcPr>
            <w:tcW w:w="2543" w:type="dxa"/>
          </w:tcPr>
          <w:p w14:paraId="0A4934F2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580E44F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CC36D9D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A23A8D" w:rsidRPr="00D52D79" w14:paraId="1B7F6A76" w14:textId="77777777" w:rsidTr="00972131">
        <w:tc>
          <w:tcPr>
            <w:tcW w:w="2543" w:type="dxa"/>
          </w:tcPr>
          <w:p w14:paraId="18FCECAF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Miércoles</w:t>
            </w:r>
            <w:proofErr w:type="spellEnd"/>
          </w:p>
        </w:tc>
        <w:tc>
          <w:tcPr>
            <w:tcW w:w="2543" w:type="dxa"/>
          </w:tcPr>
          <w:p w14:paraId="3A10C440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0459A73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79430763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A23A8D" w:rsidRPr="00D52D79" w14:paraId="6F7A35E0" w14:textId="77777777" w:rsidTr="00972131">
        <w:tc>
          <w:tcPr>
            <w:tcW w:w="2543" w:type="dxa"/>
          </w:tcPr>
          <w:p w14:paraId="0223F056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Jueves</w:t>
            </w:r>
          </w:p>
        </w:tc>
        <w:tc>
          <w:tcPr>
            <w:tcW w:w="2543" w:type="dxa"/>
          </w:tcPr>
          <w:p w14:paraId="37C7C0F3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541FC7B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F7FA8C4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A23A8D" w:rsidRPr="00D52D79" w14:paraId="398F9F55" w14:textId="77777777" w:rsidTr="00972131">
        <w:tc>
          <w:tcPr>
            <w:tcW w:w="2543" w:type="dxa"/>
          </w:tcPr>
          <w:p w14:paraId="3E71C7F0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Viernes</w:t>
            </w:r>
            <w:proofErr w:type="spellEnd"/>
          </w:p>
        </w:tc>
        <w:tc>
          <w:tcPr>
            <w:tcW w:w="2543" w:type="dxa"/>
          </w:tcPr>
          <w:p w14:paraId="2E101BE1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B0A4A79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4D7E597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A23A8D" w:rsidRPr="00D52D79" w14:paraId="64878161" w14:textId="77777777" w:rsidTr="00972131">
        <w:tc>
          <w:tcPr>
            <w:tcW w:w="2543" w:type="dxa"/>
          </w:tcPr>
          <w:p w14:paraId="55E052AC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Sábado</w:t>
            </w:r>
            <w:proofErr w:type="spellEnd"/>
          </w:p>
        </w:tc>
        <w:tc>
          <w:tcPr>
            <w:tcW w:w="2543" w:type="dxa"/>
          </w:tcPr>
          <w:p w14:paraId="19D085AD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FA4F49E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6494923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A23A8D" w:rsidRPr="00D52D79" w14:paraId="54EED4B8" w14:textId="77777777" w:rsidTr="00972131">
        <w:tc>
          <w:tcPr>
            <w:tcW w:w="2543" w:type="dxa"/>
          </w:tcPr>
          <w:p w14:paraId="3D7B52E3" w14:textId="77777777" w:rsidR="00A23A8D" w:rsidRPr="00D52D79" w:rsidRDefault="00A47282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Domingo</w:t>
            </w:r>
          </w:p>
        </w:tc>
        <w:tc>
          <w:tcPr>
            <w:tcW w:w="2543" w:type="dxa"/>
          </w:tcPr>
          <w:p w14:paraId="3F27907A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BDE7322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FF3BEE2" w14:textId="77777777" w:rsidR="00A23A8D" w:rsidRPr="00D52D79" w:rsidRDefault="00A23A8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696370E8" w14:textId="77777777" w:rsidR="00A23A8D" w:rsidRPr="00D52D79" w:rsidRDefault="00A23A8D" w:rsidP="00B5382F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</w:p>
    <w:p w14:paraId="26EF5ADC" w14:textId="77777777" w:rsidR="00B5382F" w:rsidRPr="00D52D79" w:rsidRDefault="008158B6" w:rsidP="00B5382F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5: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Recordatorio</w:t>
      </w:r>
      <w:proofErr w:type="spellEnd"/>
    </w:p>
    <w:p w14:paraId="477D76F3" w14:textId="77777777" w:rsidR="00A47282" w:rsidRPr="00D52D79" w:rsidRDefault="00A47282" w:rsidP="00B5382F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decidan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frase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palabra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funcione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elegir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inspirador o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divertido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Quizás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surgió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 lema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TikTok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(si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eliges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ésta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tu aula).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Escríbalo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trozo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papel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haga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 firmen.</w:t>
      </w:r>
    </w:p>
    <w:p w14:paraId="334917A1" w14:textId="77777777" w:rsidR="00A47282" w:rsidRPr="00D52D79" w:rsidRDefault="00A47282" w:rsidP="00B5382F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Póngalo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lugar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donde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mundo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Recuerda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lo miren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161C3CAE" w14:textId="77777777" w:rsidR="00B5382F" w:rsidRPr="00D52D79" w:rsidRDefault="008158B6" w:rsidP="00B5382F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6: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semana</w:t>
      </w:r>
      <w:proofErr w:type="spellEnd"/>
    </w:p>
    <w:p w14:paraId="545093BC" w14:textId="77777777" w:rsidR="00A47282" w:rsidRPr="00D52D79" w:rsidRDefault="00A47282" w:rsidP="00802226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Al cabo de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(o dos)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vuelva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al tema anterior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conectando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primero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con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él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Simplemente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enseñarles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del tema, y ​​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amablemente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pedirles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que respiren y noten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derivan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324079CD" w14:textId="77777777" w:rsidR="00A47282" w:rsidRPr="00D52D79" w:rsidRDefault="00A47282" w:rsidP="00802226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pausa,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hagan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otro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aliento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compartir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6E8D7387" w14:textId="77777777" w:rsidR="00A47282" w:rsidRPr="00D52D79" w:rsidRDefault="00A47282" w:rsidP="00802226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fomentar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debate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compartición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haciendo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como:</w:t>
      </w:r>
    </w:p>
    <w:p w14:paraId="4395FBE0" w14:textId="77777777" w:rsidR="00A47282" w:rsidRPr="00D52D79" w:rsidRDefault="00A47282" w:rsidP="00A47282">
      <w:pPr>
        <w:pStyle w:val="Prrafodelista"/>
        <w:numPr>
          <w:ilvl w:val="0"/>
          <w:numId w:val="33"/>
        </w:numPr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notaste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siguió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nuestras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sobre el uso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sensato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electricidad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y el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ahorro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electricidad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?</w:t>
      </w:r>
    </w:p>
    <w:p w14:paraId="6BECA7B3" w14:textId="77777777" w:rsidR="00A47282" w:rsidRPr="00D52D79" w:rsidRDefault="00A47282" w:rsidP="00A47282">
      <w:pPr>
        <w:pStyle w:val="Prrafodelista"/>
        <w:numPr>
          <w:ilvl w:val="0"/>
          <w:numId w:val="33"/>
        </w:numPr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hecho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distinto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?</w:t>
      </w:r>
    </w:p>
    <w:p w14:paraId="70EA6A5F" w14:textId="77777777" w:rsidR="00A47282" w:rsidRPr="00D52D79" w:rsidRDefault="00A47282" w:rsidP="00A47282">
      <w:pPr>
        <w:pStyle w:val="Prrafodelista"/>
        <w:numPr>
          <w:ilvl w:val="0"/>
          <w:numId w:val="33"/>
        </w:numPr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Siguiste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tus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y de lo contrario, ¿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dificultad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experimentaste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?</w:t>
      </w:r>
    </w:p>
    <w:p w14:paraId="6BFFB186" w14:textId="77777777" w:rsidR="00A47282" w:rsidRPr="00D52D79" w:rsidRDefault="00A47282" w:rsidP="00A47282">
      <w:pPr>
        <w:pStyle w:val="Prrafodelista"/>
        <w:numPr>
          <w:ilvl w:val="0"/>
          <w:numId w:val="33"/>
        </w:numPr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lastRenderedPageBreak/>
        <w:t xml:space="preserve">¿Has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intentado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superar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estas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dificultades y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? (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invitar a los estudiantes a la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resolver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problemas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función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de las dificultades.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ayudarse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compartiendo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)</w:t>
      </w:r>
    </w:p>
    <w:p w14:paraId="4B4A5AFD" w14:textId="77777777" w:rsidR="00A47282" w:rsidRPr="00D52D79" w:rsidRDefault="00A47282" w:rsidP="00A47282">
      <w:pPr>
        <w:pStyle w:val="Prrafodelista"/>
        <w:numPr>
          <w:ilvl w:val="0"/>
          <w:numId w:val="33"/>
        </w:numPr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Quieres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añadir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a tu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lista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algún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cambio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para ser viable?</w:t>
      </w:r>
    </w:p>
    <w:p w14:paraId="7E9178BE" w14:textId="77777777" w:rsidR="00A47282" w:rsidRPr="00D52D79" w:rsidRDefault="00A47282" w:rsidP="00A47282">
      <w:pPr>
        <w:pStyle w:val="Prrafodelista"/>
        <w:numPr>
          <w:ilvl w:val="0"/>
          <w:numId w:val="33"/>
        </w:numPr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desea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continuar?</w:t>
      </w:r>
    </w:p>
    <w:p w14:paraId="2DD21340" w14:textId="77777777" w:rsidR="000A3D00" w:rsidRPr="00D52D79" w:rsidRDefault="00A47282" w:rsidP="00A47282">
      <w:pPr>
        <w:ind w:left="360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Por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último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se prepara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escenario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explorar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tema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animarles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ver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complementa con el anterior.</w:t>
      </w:r>
    </w:p>
    <w:p w14:paraId="6F394C66" w14:textId="77777777" w:rsidR="004C24CD" w:rsidRPr="00D52D79" w:rsidRDefault="004C24CD" w:rsidP="00802226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</w:p>
    <w:p w14:paraId="0434D035" w14:textId="77777777" w:rsidR="004C24CD" w:rsidRPr="00D52D79" w:rsidRDefault="004C24CD" w:rsidP="00802226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</w:p>
    <w:p w14:paraId="79242B23" w14:textId="77777777" w:rsidR="00B8695A" w:rsidRPr="00D52D79" w:rsidRDefault="00B8695A" w:rsidP="00956581">
      <w:pPr>
        <w:rPr>
          <w:rFonts w:ascii="Calibri" w:hAnsi="Calibri" w:cs="Calibri"/>
          <w:b/>
          <w:color w:val="92D050"/>
          <w:sz w:val="28"/>
          <w:szCs w:val="28"/>
          <w:shd w:val="clear" w:color="auto" w:fill="FFFFFF"/>
        </w:rPr>
      </w:pPr>
    </w:p>
    <w:p w14:paraId="7B97CC28" w14:textId="77777777" w:rsidR="004F351E" w:rsidRPr="00D52D79" w:rsidRDefault="004F351E" w:rsidP="009E5FE2">
      <w:pPr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098010D9" w14:textId="77777777" w:rsidR="008158B6" w:rsidRPr="00D52D79" w:rsidRDefault="008158B6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1113011E" w14:textId="77777777" w:rsidR="00605BAD" w:rsidRPr="00D52D79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211E9CCA" w14:textId="77777777" w:rsidR="00605BAD" w:rsidRPr="00D52D79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2E71B066" w14:textId="77777777" w:rsidR="00605BAD" w:rsidRPr="00D52D79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5A8909AD" w14:textId="77777777" w:rsidR="00605BAD" w:rsidRPr="00D52D79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56451CC5" w14:textId="77777777" w:rsidR="00605BAD" w:rsidRPr="00D52D79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346D9320" w14:textId="77777777" w:rsidR="00605BAD" w:rsidRPr="00D52D79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6AB1F921" w14:textId="77777777" w:rsidR="00605BAD" w:rsidRPr="00D52D79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48AF6445" w14:textId="77777777" w:rsidR="00605BAD" w:rsidRPr="00D52D79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0BA67985" w14:textId="77777777" w:rsidR="00605BAD" w:rsidRDefault="00605BAD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15B353CF" w14:textId="77777777" w:rsidR="00E37AC7" w:rsidRPr="00D52D79" w:rsidRDefault="00E37AC7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0C909D9D" w14:textId="77777777" w:rsidR="00E728B1" w:rsidRPr="00D52D79" w:rsidRDefault="009E5FE2" w:rsidP="004F351E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lastRenderedPageBreak/>
        <w:t xml:space="preserve">3. </w:t>
      </w:r>
      <w:proofErr w:type="spellStart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Ahorro</w:t>
      </w:r>
      <w:proofErr w:type="spellEnd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 xml:space="preserve"> de Agua</w:t>
      </w:r>
    </w:p>
    <w:p w14:paraId="22FB4FA7" w14:textId="77777777" w:rsidR="004C24CD" w:rsidRPr="00D52D79" w:rsidRDefault="008158B6" w:rsidP="008158B6">
      <w:pPr>
        <w:jc w:val="both"/>
        <w:rPr>
          <w:rFonts w:ascii="Calibri" w:hAnsi="Calibri" w:cs="Calibri"/>
          <w:color w:val="00B050"/>
          <w:sz w:val="28"/>
          <w:szCs w:val="28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1: Mira el vídeo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junto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con los estudiantes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invita a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discusión</w:t>
      </w:r>
      <w:proofErr w:type="spellEnd"/>
    </w:p>
    <w:p w14:paraId="1E2B7550" w14:textId="77777777" w:rsidR="004C24CD" w:rsidRPr="00D52D79" w:rsidRDefault="004970E8" w:rsidP="008158B6">
      <w:pPr>
        <w:jc w:val="both"/>
        <w:rPr>
          <w:rFonts w:ascii="Calibri" w:hAnsi="Calibri" w:cs="Calibri"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para provocar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pensamientos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promover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</w:p>
    <w:p w14:paraId="04404805" w14:textId="77777777" w:rsidR="004970E8" w:rsidRPr="00D52D79" w:rsidRDefault="004970E8" w:rsidP="004970E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"¿De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has </w:t>
      </w:r>
      <w:proofErr w:type="spellStart"/>
      <w:r w:rsidRPr="00D52D79">
        <w:rPr>
          <w:i/>
          <w:iCs/>
        </w:rPr>
        <w:t>oído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hablar</w:t>
      </w:r>
      <w:proofErr w:type="spellEnd"/>
      <w:r w:rsidRPr="00D52D79">
        <w:rPr>
          <w:i/>
          <w:iCs/>
        </w:rPr>
        <w:t>...?"</w:t>
      </w:r>
    </w:p>
    <w:p w14:paraId="3117A602" w14:textId="77777777" w:rsidR="004970E8" w:rsidRPr="00D52D79" w:rsidRDefault="004970E8" w:rsidP="004970E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Cuáles</w:t>
      </w:r>
      <w:proofErr w:type="spellEnd"/>
      <w:r w:rsidRPr="00D52D79">
        <w:rPr>
          <w:i/>
          <w:iCs/>
        </w:rPr>
        <w:t xml:space="preserve"> son las </w:t>
      </w:r>
      <w:proofErr w:type="spellStart"/>
      <w:r w:rsidRPr="00D52D79">
        <w:rPr>
          <w:i/>
          <w:iCs/>
        </w:rPr>
        <w:t>principales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>?</w:t>
      </w:r>
    </w:p>
    <w:p w14:paraId="73486B6C" w14:textId="77777777" w:rsidR="004970E8" w:rsidRPr="00D52D79" w:rsidRDefault="004970E8" w:rsidP="004970E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 xml:space="preserve"> nos </w:t>
      </w:r>
      <w:proofErr w:type="spellStart"/>
      <w:r w:rsidRPr="00D52D79">
        <w:rPr>
          <w:i/>
          <w:iCs/>
        </w:rPr>
        <w:t>afectan</w:t>
      </w:r>
      <w:proofErr w:type="spellEnd"/>
      <w:r w:rsidRPr="00D52D79">
        <w:rPr>
          <w:i/>
          <w:iCs/>
        </w:rPr>
        <w:t xml:space="preserve"> en el </w:t>
      </w:r>
      <w:proofErr w:type="spellStart"/>
      <w:r w:rsidRPr="00D52D79">
        <w:rPr>
          <w:i/>
          <w:iCs/>
        </w:rPr>
        <w:t>momento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presente</w:t>
      </w:r>
      <w:proofErr w:type="spellEnd"/>
      <w:r w:rsidRPr="00D52D79">
        <w:rPr>
          <w:i/>
          <w:iCs/>
        </w:rPr>
        <w:t>?</w:t>
      </w:r>
    </w:p>
    <w:p w14:paraId="3C4E0020" w14:textId="77777777" w:rsidR="004970E8" w:rsidRPr="00D52D79" w:rsidRDefault="004970E8" w:rsidP="004970E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</w:t>
      </w:r>
      <w:proofErr w:type="spellEnd"/>
      <w:r w:rsidRPr="00D52D79">
        <w:rPr>
          <w:i/>
          <w:iCs/>
        </w:rPr>
        <w:t xml:space="preserve"> es el </w:t>
      </w:r>
      <w:proofErr w:type="spellStart"/>
      <w:r w:rsidRPr="00D52D79">
        <w:rPr>
          <w:i/>
          <w:iCs/>
        </w:rPr>
        <w:t>pronóstico</w:t>
      </w:r>
      <w:proofErr w:type="spellEnd"/>
      <w:r w:rsidRPr="00D52D79">
        <w:rPr>
          <w:i/>
          <w:iCs/>
        </w:rPr>
        <w:t xml:space="preserve"> para el </w:t>
      </w:r>
      <w:proofErr w:type="spellStart"/>
      <w:r w:rsidRPr="00D52D79">
        <w:rPr>
          <w:i/>
          <w:iCs/>
        </w:rPr>
        <w:t>futuro</w:t>
      </w:r>
      <w:proofErr w:type="spellEnd"/>
      <w:r w:rsidRPr="00D52D79">
        <w:rPr>
          <w:i/>
          <w:iCs/>
        </w:rPr>
        <w:t>?</w:t>
      </w:r>
    </w:p>
    <w:p w14:paraId="1767A910" w14:textId="77777777" w:rsidR="004970E8" w:rsidRPr="00D52D79" w:rsidRDefault="004970E8" w:rsidP="004970E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aspectos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distintos</w:t>
      </w:r>
      <w:proofErr w:type="spellEnd"/>
      <w:r w:rsidRPr="00D52D79">
        <w:rPr>
          <w:i/>
          <w:iCs/>
        </w:rPr>
        <w:t xml:space="preserve"> del tema se </w:t>
      </w:r>
      <w:proofErr w:type="spellStart"/>
      <w:r w:rsidRPr="00D52D79">
        <w:rPr>
          <w:i/>
          <w:iCs/>
        </w:rPr>
        <w:t>destacan</w:t>
      </w:r>
      <w:proofErr w:type="spellEnd"/>
      <w:r w:rsidRPr="00D52D79">
        <w:rPr>
          <w:i/>
          <w:iCs/>
        </w:rPr>
        <w:t xml:space="preserve"> en el vídeo?</w:t>
      </w:r>
    </w:p>
    <w:p w14:paraId="7ECD91B1" w14:textId="77777777" w:rsidR="004970E8" w:rsidRPr="00D52D79" w:rsidRDefault="004970E8" w:rsidP="004970E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sabes y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piensas</w:t>
      </w:r>
      <w:proofErr w:type="spellEnd"/>
      <w:r w:rsidRPr="00D52D79">
        <w:rPr>
          <w:i/>
          <w:iCs/>
        </w:rPr>
        <w:t xml:space="preserve"> al respecto?</w:t>
      </w:r>
    </w:p>
    <w:p w14:paraId="2F5B2D10" w14:textId="77777777" w:rsidR="004970E8" w:rsidRPr="00D52D79" w:rsidRDefault="004970E8" w:rsidP="004970E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¿Es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</w:t>
      </w:r>
      <w:proofErr w:type="spellStart"/>
      <w:r w:rsidRPr="00D52D79">
        <w:rPr>
          <w:i/>
          <w:iCs/>
        </w:rPr>
        <w:t>conoces</w:t>
      </w:r>
      <w:proofErr w:type="spellEnd"/>
      <w:r w:rsidRPr="00D52D79">
        <w:rPr>
          <w:i/>
          <w:iCs/>
        </w:rPr>
        <w:t xml:space="preserve">? ¿O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no sabes y </w:t>
      </w:r>
      <w:proofErr w:type="spellStart"/>
      <w:r w:rsidRPr="00D52D79">
        <w:rPr>
          <w:i/>
          <w:iCs/>
        </w:rPr>
        <w:t>quieres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aprender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más</w:t>
      </w:r>
      <w:proofErr w:type="spellEnd"/>
      <w:r w:rsidRPr="00D52D79">
        <w:rPr>
          <w:i/>
          <w:iCs/>
        </w:rPr>
        <w:t>?</w:t>
      </w:r>
    </w:p>
    <w:p w14:paraId="57DC78BB" w14:textId="77777777" w:rsidR="008158B6" w:rsidRPr="00D52D79" w:rsidRDefault="004970E8" w:rsidP="004970E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Preguntar e investigar </w:t>
      </w:r>
      <w:proofErr w:type="spellStart"/>
      <w:r w:rsidRPr="00D52D79">
        <w:rPr>
          <w:i/>
          <w:iCs/>
        </w:rPr>
        <w:t>cómo</w:t>
      </w:r>
      <w:proofErr w:type="spellEnd"/>
      <w:r w:rsidRPr="00D52D79">
        <w:rPr>
          <w:i/>
          <w:iCs/>
        </w:rPr>
        <w:t xml:space="preserve"> se </w:t>
      </w:r>
      <w:proofErr w:type="spellStart"/>
      <w:r w:rsidRPr="00D52D79">
        <w:rPr>
          <w:i/>
          <w:iCs/>
        </w:rPr>
        <w:t>sienten</w:t>
      </w:r>
      <w:proofErr w:type="spellEnd"/>
      <w:r w:rsidRPr="00D52D79">
        <w:rPr>
          <w:i/>
          <w:iCs/>
        </w:rPr>
        <w:t xml:space="preserve"> los estudiantes sobre este tema ambiental (¿</w:t>
      </w:r>
      <w:proofErr w:type="spellStart"/>
      <w:r w:rsidRPr="00D52D79">
        <w:rPr>
          <w:i/>
          <w:iCs/>
        </w:rPr>
        <w:t>Hopeful</w:t>
      </w:r>
      <w:proofErr w:type="spellEnd"/>
      <w:r w:rsidRPr="00D52D79">
        <w:rPr>
          <w:i/>
          <w:iCs/>
        </w:rPr>
        <w:t>? ¿</w:t>
      </w:r>
      <w:proofErr w:type="spellStart"/>
      <w:r w:rsidRPr="00D52D79">
        <w:rPr>
          <w:i/>
          <w:iCs/>
        </w:rPr>
        <w:t>Desamparado</w:t>
      </w:r>
      <w:proofErr w:type="spellEnd"/>
      <w:r w:rsidRPr="00D52D79">
        <w:rPr>
          <w:i/>
          <w:iCs/>
        </w:rPr>
        <w:t>?)</w:t>
      </w:r>
    </w:p>
    <w:p w14:paraId="4010876F" w14:textId="77777777" w:rsidR="004970E8" w:rsidRPr="00D52D79" w:rsidRDefault="004970E8" w:rsidP="00956581">
      <w:pPr>
        <w:rPr>
          <w:rFonts w:ascii="Calibri" w:hAnsi="Calibri" w:cs="Calibri"/>
          <w:i/>
          <w:iCs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Mantener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corto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principalmente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como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introducción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al tema. Resumir las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conclusiones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. Los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tendrán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oportunidad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discutir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.</w:t>
      </w:r>
    </w:p>
    <w:p w14:paraId="55287D92" w14:textId="77777777" w:rsidR="00E728B1" w:rsidRPr="00D52D79" w:rsidRDefault="008158B6" w:rsidP="00956581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2: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constructivo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(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opción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para estudiantes de 10 a 11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años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>)</w:t>
      </w:r>
    </w:p>
    <w:tbl>
      <w:tblPr>
        <w:tblStyle w:val="TabelaSimples11"/>
        <w:tblW w:w="0" w:type="auto"/>
        <w:tblInd w:w="279" w:type="dxa"/>
        <w:tblLook w:val="04A0" w:firstRow="1" w:lastRow="0" w:firstColumn="1" w:lastColumn="0" w:noHBand="0" w:noVBand="1"/>
      </w:tblPr>
      <w:tblGrid>
        <w:gridCol w:w="4807"/>
        <w:gridCol w:w="5086"/>
      </w:tblGrid>
      <w:tr w:rsidR="00AD60BC" w:rsidRPr="00D52D79" w14:paraId="63069577" w14:textId="77777777" w:rsidTr="00E720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0D66387D" w14:textId="77777777" w:rsidR="00AD60BC" w:rsidRPr="00D52D79" w:rsidRDefault="004970E8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principal</w:t>
            </w:r>
          </w:p>
        </w:tc>
        <w:tc>
          <w:tcPr>
            <w:tcW w:w="5086" w:type="dxa"/>
          </w:tcPr>
          <w:p w14:paraId="2591BCD9" w14:textId="77777777" w:rsidR="00AD60BC" w:rsidRPr="00D52D79" w:rsidRDefault="004970E8" w:rsidP="008158B6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Generar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para un consumo de agua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inteligente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en la vida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cotidiana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trabajar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establecer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objetivos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agua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mediante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comprensión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concepto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huella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hídrica personal.</w:t>
            </w:r>
          </w:p>
        </w:tc>
      </w:tr>
      <w:tr w:rsidR="00AD60BC" w:rsidRPr="00D52D79" w14:paraId="110C4794" w14:textId="77777777" w:rsidTr="00E72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0EA0DEC2" w14:textId="77777777" w:rsidR="00AD60BC" w:rsidRPr="00D52D79" w:rsidRDefault="004970E8" w:rsidP="004970E8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4C8E7ADD" w14:textId="77777777" w:rsidR="00AD60BC" w:rsidRPr="00D52D79" w:rsidRDefault="00E5006C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"Una postal para recordar!" Para un amigo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muy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olvidadizo</w:t>
            </w:r>
            <w:proofErr w:type="spellEnd"/>
          </w:p>
        </w:tc>
      </w:tr>
      <w:tr w:rsidR="00AD60BC" w:rsidRPr="00D52D79" w14:paraId="6D910754" w14:textId="77777777" w:rsidTr="00E72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1F22C3B2" w14:textId="77777777" w:rsidR="00AD60BC" w:rsidRPr="00D52D79" w:rsidRDefault="004970E8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recomendado</w:t>
            </w:r>
            <w:proofErr w:type="spellEnd"/>
          </w:p>
        </w:tc>
        <w:tc>
          <w:tcPr>
            <w:tcW w:w="5086" w:type="dxa"/>
          </w:tcPr>
          <w:p w14:paraId="13BA4FB8" w14:textId="77777777" w:rsidR="00AD60BC" w:rsidRPr="00D52D79" w:rsidRDefault="00AD60BC" w:rsidP="004970E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10-11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años</w:t>
            </w:r>
            <w:proofErr w:type="spellEnd"/>
          </w:p>
        </w:tc>
      </w:tr>
      <w:tr w:rsidR="00AD60BC" w:rsidRPr="00D52D79" w14:paraId="31067468" w14:textId="77777777" w:rsidTr="00E72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6FD31846" w14:textId="77777777" w:rsidR="00AD60BC" w:rsidRPr="00D52D79" w:rsidRDefault="004970E8" w:rsidP="00E7205F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estimado</w:t>
            </w:r>
            <w:proofErr w:type="spellEnd"/>
          </w:p>
          <w:p w14:paraId="105731E4" w14:textId="77777777" w:rsidR="00AD60BC" w:rsidRPr="00D52D79" w:rsidRDefault="00AD60BC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5086" w:type="dxa"/>
          </w:tcPr>
          <w:p w14:paraId="7C21A010" w14:textId="77777777" w:rsidR="00AD60BC" w:rsidRPr="00D52D79" w:rsidRDefault="00E5006C" w:rsidP="004970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60'minutos</w:t>
            </w:r>
          </w:p>
        </w:tc>
      </w:tr>
      <w:tr w:rsidR="00AD60BC" w:rsidRPr="00D52D79" w14:paraId="023F5A08" w14:textId="77777777" w:rsidTr="00E72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5FAC9784" w14:textId="77777777" w:rsidR="00AD60BC" w:rsidRPr="00D52D79" w:rsidRDefault="004970E8" w:rsidP="004970E8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5086" w:type="dxa"/>
          </w:tcPr>
          <w:p w14:paraId="7B3D85B5" w14:textId="77777777" w:rsidR="00AD60BC" w:rsidRPr="00D52D79" w:rsidRDefault="004970E8" w:rsidP="008158B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Cajas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cartón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postal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grande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bolígrafos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colores,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adhesivos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, etc.</w:t>
            </w:r>
          </w:p>
        </w:tc>
      </w:tr>
      <w:tr w:rsidR="00AD60BC" w:rsidRPr="00D52D79" w14:paraId="04A77B3D" w14:textId="77777777" w:rsidTr="00E72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536DA053" w14:textId="77777777" w:rsidR="00AD60BC" w:rsidRPr="00D52D79" w:rsidRDefault="004970E8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Pasos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5086" w:type="dxa"/>
          </w:tcPr>
          <w:p w14:paraId="2FAC6B92" w14:textId="77777777" w:rsidR="007B7715" w:rsidRPr="00D52D79" w:rsidRDefault="004970E8" w:rsidP="007B771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Será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útil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leer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previamente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concepto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estampación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pies de agua https://waterfootprint.org/en/</w:t>
            </w:r>
          </w:p>
        </w:tc>
      </w:tr>
      <w:tr w:rsidR="00AD60BC" w:rsidRPr="00D52D79" w14:paraId="2431974D" w14:textId="77777777" w:rsidTr="00E72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282F734E" w14:textId="77777777" w:rsidR="00AD60BC" w:rsidRPr="00D52D79" w:rsidRDefault="004970E8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Descripción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3F674E41" w14:textId="77777777" w:rsidR="004970E8" w:rsidRPr="00D52D79" w:rsidRDefault="000A28A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Pide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todos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los estudiantes que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contribuyan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una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discusión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las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actividades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cotidianas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creen que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están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relacionadas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con el consumo de agua y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éstas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afectan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al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ahorro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agua en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mundo.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Escríbelos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la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pizarra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para que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todos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los estudiantes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puedan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verlos</w:t>
            </w:r>
            <w:proofErr w:type="spellEnd"/>
            <w:r w:rsidR="004970E8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7931E20F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Conecta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con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concepto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impresión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personal de agua</w:t>
            </w:r>
          </w:p>
          <w:p w14:paraId="09BA6079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Dividir a los estudiantes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reducidos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(3-4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alumnos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uno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).</w:t>
            </w:r>
          </w:p>
          <w:p w14:paraId="4E13C1B8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Contar que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propósito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proyecto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postal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enviarla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un amigo en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Mundial del Agua que se celebra cada 22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marzo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66FB9FC9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Invitarles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colaborar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lluvia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cuál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debería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ser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contenido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la postal.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Tienen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40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minutos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pensar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contenido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5E2DCA18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Dales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pistas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como:</w:t>
            </w:r>
          </w:p>
          <w:p w14:paraId="1DAEE006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agua?</w:t>
            </w:r>
          </w:p>
          <w:p w14:paraId="58D50FD5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sería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vida si no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agua potable</w:t>
            </w:r>
          </w:p>
          <w:p w14:paraId="00CD4D6D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Maneras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agua en la vida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cotidiana</w:t>
            </w:r>
            <w:proofErr w:type="spellEnd"/>
          </w:p>
          <w:p w14:paraId="5F20096A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Formas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agua en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escuela</w:t>
            </w:r>
            <w:proofErr w:type="spellEnd"/>
          </w:p>
          <w:p w14:paraId="6B1617E6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Invítalos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ser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creativos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no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sólo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menciones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cosas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ya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han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escuchado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pensar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propios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hogares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>hábitos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rutinas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cotidianas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Animarles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pensar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ofrecer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soluciones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amigo, si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enfrentarse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como:</w:t>
            </w:r>
          </w:p>
          <w:p w14:paraId="499FC98A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- No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tiene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lavavajillas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casa, o no funciona</w:t>
            </w:r>
          </w:p>
          <w:p w14:paraId="12039E0F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último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invitar a los estudiantes a pensar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maneras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ayudar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amigo a recordar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porque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tiene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buenas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intenciones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extremadamente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olvidadísimo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2FD360A5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atractiva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tarjeta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para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quiera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conservarla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5B2F6073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Considera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también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espacio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: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mensajes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deben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ser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cortos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directos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motivacionales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puesto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no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texto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muy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largo.</w:t>
            </w:r>
          </w:p>
          <w:p w14:paraId="4393F2B2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terminar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tarjeta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da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suya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otro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1DD2651E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Los estudiantes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leen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tarjetas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demás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se les invita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algunos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comentarios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esta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tarjeta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interesante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, divertida, etc.</w:t>
            </w:r>
          </w:p>
          <w:p w14:paraId="2B7DEA32" w14:textId="77777777" w:rsidR="004970E8" w:rsidRPr="00D52D79" w:rsidRDefault="004970E8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Recuerda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son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educados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dar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recibir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comentarios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188E3FC8" w14:textId="77777777" w:rsidR="00310BBC" w:rsidRPr="00D52D79" w:rsidRDefault="00310BBC" w:rsidP="004970E8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AD60BC" w:rsidRPr="00D52D79" w14:paraId="59362BBB" w14:textId="77777777" w:rsidTr="00E72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1D862EEE" w14:textId="77777777" w:rsidR="00AD60BC" w:rsidRPr="00D52D79" w:rsidRDefault="004970E8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3FC31EA7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te ha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impresionado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cartas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tus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compañeros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B7BBD5E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novedad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leyendo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tarjetas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51C8AAE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leerlas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¿se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comprometería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las acciones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propuestas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toda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semana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0300EC4A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 xml:space="preserve">- ¿Has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encontrado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útiles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recordatorios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amigo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olvidadizo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¿De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forma?</w:t>
            </w:r>
          </w:p>
          <w:p w14:paraId="55757367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ahorrar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agua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nosotros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para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ambiente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5D909D2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reducir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desperdicio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agua?</w:t>
            </w:r>
          </w:p>
          <w:p w14:paraId="425A67C6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cosas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soportar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desperdicio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agua de manera individual,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214BF065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forma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diferente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partir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dificultades a las que crees que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enfrentarás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95227E2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abordarás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dificultades?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Anime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5FD0F718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participan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6EA4466E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persona?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2F2EEDB0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saber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este tema?</w:t>
            </w:r>
          </w:p>
          <w:p w14:paraId="36613901" w14:textId="77777777" w:rsidR="004970E8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4AD49A74" w14:textId="77777777" w:rsidR="00AD60BC" w:rsidRPr="00D52D79" w:rsidRDefault="004970E8" w:rsidP="004970E8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</w:p>
        </w:tc>
      </w:tr>
      <w:tr w:rsidR="00AD60BC" w:rsidRPr="00D52D79" w14:paraId="2F17D36C" w14:textId="77777777" w:rsidTr="00E72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0E388BBD" w14:textId="77777777" w:rsidR="00AD60BC" w:rsidRPr="00D52D79" w:rsidRDefault="004970E8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5086" w:type="dxa"/>
          </w:tcPr>
          <w:p w14:paraId="2A558D3B" w14:textId="77777777" w:rsidR="00AD60BC" w:rsidRPr="00D52D79" w:rsidRDefault="00AD60BC" w:rsidP="00E72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AD60BC" w:rsidRPr="00D52D79" w14:paraId="6271F11F" w14:textId="77777777" w:rsidTr="00E720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4016988C" w14:textId="77777777" w:rsidR="00AD60BC" w:rsidRPr="00D52D79" w:rsidRDefault="004970E8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5086" w:type="dxa"/>
          </w:tcPr>
          <w:p w14:paraId="3DE7032F" w14:textId="77777777" w:rsidR="00AD60BC" w:rsidRPr="00D52D79" w:rsidRDefault="00AD60BC" w:rsidP="00E7205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AD60BC" w:rsidRPr="00D52D79" w14:paraId="0E26D9FA" w14:textId="77777777" w:rsidTr="00E7205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483C244D" w14:textId="77777777" w:rsidR="00AD60BC" w:rsidRPr="00D52D79" w:rsidRDefault="004970E8" w:rsidP="00E7205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5086" w:type="dxa"/>
          </w:tcPr>
          <w:p w14:paraId="46498958" w14:textId="77777777" w:rsidR="00AD60BC" w:rsidRPr="00D52D79" w:rsidRDefault="00AD60BC" w:rsidP="00E7205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</w:tbl>
    <w:p w14:paraId="1F68621D" w14:textId="77777777" w:rsidR="00F534D2" w:rsidRPr="00D52D79" w:rsidRDefault="00F534D2" w:rsidP="000A28A8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5035C8AC" w14:textId="1BA2FBA0" w:rsidR="00F604D8" w:rsidRPr="00D52D79" w:rsidRDefault="0044221E" w:rsidP="00814668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lastRenderedPageBreak/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2: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diálogo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constructivo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(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opción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para estudiantes de 12 a 14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años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)</w:t>
      </w:r>
    </w:p>
    <w:tbl>
      <w:tblPr>
        <w:tblStyle w:val="TabelaSimples11"/>
        <w:tblpPr w:leftFromText="180" w:rightFromText="180" w:horzAnchor="page" w:tblpX="1025" w:tblpY="941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E728B1" w:rsidRPr="00D52D79" w14:paraId="3F03233A" w14:textId="77777777" w:rsidTr="00E37A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C2D69B" w:themeFill="accent6" w:themeFillTint="99"/>
          </w:tcPr>
          <w:p w14:paraId="3A605FB4" w14:textId="77777777" w:rsidR="00E728B1" w:rsidRPr="00D52D79" w:rsidRDefault="00F534D2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principal</w:t>
            </w:r>
          </w:p>
        </w:tc>
        <w:tc>
          <w:tcPr>
            <w:tcW w:w="6804" w:type="dxa"/>
          </w:tcPr>
          <w:p w14:paraId="1E44587B" w14:textId="77777777" w:rsidR="00E728B1" w:rsidRPr="00D52D79" w:rsidRDefault="00F534D2" w:rsidP="00F534D2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Lo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mismo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que la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1</w:t>
            </w:r>
          </w:p>
        </w:tc>
      </w:tr>
      <w:tr w:rsidR="00E728B1" w:rsidRPr="00D52D79" w14:paraId="0889AF17" w14:textId="77777777" w:rsidTr="00E3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766B38EA" w14:textId="77777777" w:rsidR="00E728B1" w:rsidRPr="00D52D79" w:rsidRDefault="00F534D2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6804" w:type="dxa"/>
            <w:shd w:val="clear" w:color="auto" w:fill="auto"/>
          </w:tcPr>
          <w:p w14:paraId="0A7368D7" w14:textId="77777777" w:rsidR="00F534D2" w:rsidRPr="00D52D79" w:rsidRDefault="00F534D2" w:rsidP="00F534D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"El agua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está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partes: ¡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Hagamos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matemáticas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!"</w:t>
            </w:r>
          </w:p>
        </w:tc>
      </w:tr>
      <w:tr w:rsidR="00E728B1" w:rsidRPr="00D52D79" w14:paraId="276E6434" w14:textId="77777777" w:rsidTr="00E37A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C2D69B" w:themeFill="accent6" w:themeFillTint="99"/>
          </w:tcPr>
          <w:p w14:paraId="250EB490" w14:textId="77777777" w:rsidR="00E728B1" w:rsidRPr="00D52D79" w:rsidRDefault="00C14882" w:rsidP="003D62B0">
            <w:pPr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recomendado</w:t>
            </w:r>
            <w:proofErr w:type="spellEnd"/>
          </w:p>
          <w:p w14:paraId="4031BC6C" w14:textId="77777777" w:rsidR="00E728B1" w:rsidRPr="00D52D79" w:rsidRDefault="00E728B1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6804" w:type="dxa"/>
          </w:tcPr>
          <w:p w14:paraId="4F165958" w14:textId="77777777" w:rsidR="00E728B1" w:rsidRPr="00D52D79" w:rsidRDefault="000A255D" w:rsidP="003D6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12-14</w:t>
            </w:r>
          </w:p>
        </w:tc>
      </w:tr>
      <w:tr w:rsidR="00E728B1" w:rsidRPr="00D52D79" w14:paraId="40319143" w14:textId="77777777" w:rsidTr="00E3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106F38F" w14:textId="77777777" w:rsidR="00E728B1" w:rsidRPr="00D52D79" w:rsidRDefault="00C14882" w:rsidP="003D62B0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estimado</w:t>
            </w:r>
            <w:proofErr w:type="spellEnd"/>
          </w:p>
          <w:p w14:paraId="12BA9888" w14:textId="77777777" w:rsidR="00E728B1" w:rsidRPr="00D52D79" w:rsidRDefault="00E728B1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6804" w:type="dxa"/>
          </w:tcPr>
          <w:p w14:paraId="1B7A5C3F" w14:textId="77777777" w:rsidR="00E728B1" w:rsidRPr="00D52D79" w:rsidRDefault="000A255D" w:rsidP="003D6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35 - 45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minutos</w:t>
            </w:r>
            <w:proofErr w:type="spellEnd"/>
          </w:p>
        </w:tc>
      </w:tr>
      <w:tr w:rsidR="00E728B1" w:rsidRPr="00D52D79" w14:paraId="3B8AAE0D" w14:textId="77777777" w:rsidTr="00E37A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C2D69B" w:themeFill="accent6" w:themeFillTint="99"/>
          </w:tcPr>
          <w:p w14:paraId="489E8FE8" w14:textId="77777777" w:rsidR="00E728B1" w:rsidRPr="00D52D79" w:rsidRDefault="00C14882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6804" w:type="dxa"/>
          </w:tcPr>
          <w:p w14:paraId="06038596" w14:textId="77777777" w:rsidR="00E728B1" w:rsidRPr="00D52D79" w:rsidRDefault="00C14882" w:rsidP="003D6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Acceso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Internet</w:t>
            </w:r>
          </w:p>
          <w:p w14:paraId="502877D9" w14:textId="77777777" w:rsidR="00DA1DDA" w:rsidRPr="00D52D79" w:rsidRDefault="00DA1DDA" w:rsidP="003D6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https://www.watercalculator.org/</w:t>
            </w:r>
          </w:p>
        </w:tc>
      </w:tr>
      <w:tr w:rsidR="00E728B1" w:rsidRPr="00D52D79" w14:paraId="36B4CC7D" w14:textId="77777777" w:rsidTr="00E3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524409FB" w14:textId="77777777" w:rsidR="00E728B1" w:rsidRPr="00D52D79" w:rsidRDefault="00C14882" w:rsidP="00C14882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6804" w:type="dxa"/>
          </w:tcPr>
          <w:p w14:paraId="173FB32F" w14:textId="77777777" w:rsidR="00C14882" w:rsidRPr="00D52D79" w:rsidRDefault="00C14882" w:rsidP="0044221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profesor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explorar la idea del uso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indirecto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(virtual) del agua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ayudar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los estudiantes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entender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interconexión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entre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opciones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estilo de vida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cotidianas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el uso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sensato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agua y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ahorro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agua. Observa antes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clase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vídeo: 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Dónde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está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agua?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salas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agua UNESCO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World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Water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Rooms</w:t>
            </w:r>
            <w:proofErr w:type="spellEnd"/>
          </w:p>
          <w:p w14:paraId="01C9D31E" w14:textId="77777777" w:rsidR="00934E64" w:rsidRPr="00D52D79" w:rsidRDefault="00934E64" w:rsidP="003D6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B050"/>
                <w:sz w:val="28"/>
                <w:szCs w:val="28"/>
              </w:rPr>
              <w:t>https://www.youtube.com/watch?v=b1f-G6v3voA&amp;t=338s</w:t>
            </w:r>
          </w:p>
        </w:tc>
      </w:tr>
      <w:tr w:rsidR="00E728B1" w:rsidRPr="00D52D79" w14:paraId="12FCF079" w14:textId="77777777" w:rsidTr="00E37A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C2D69B" w:themeFill="accent6" w:themeFillTint="99"/>
          </w:tcPr>
          <w:p w14:paraId="51159FCB" w14:textId="77777777" w:rsidR="00E728B1" w:rsidRPr="00D52D79" w:rsidRDefault="00C14882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Descripción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6804" w:type="dxa"/>
          </w:tcPr>
          <w:p w14:paraId="45A00B0F" w14:textId="77777777" w:rsidR="00C14882" w:rsidRPr="00D52D79" w:rsidRDefault="00115B1F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Divide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clase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3-5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alumnos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discutir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agua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diario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Pídeles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anoten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crean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relacionadas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con el consumo de agua.</w:t>
            </w:r>
          </w:p>
          <w:p w14:paraId="27D50FE6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Pedir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comparta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conclusiones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33CFAF0A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incluyeron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los estudiantes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respuestas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 Se espera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respuestas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el uso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doméstico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tales como: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cocina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limpieza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lavado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dientes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baño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aseo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lavado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riego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césped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, etc.</w:t>
            </w:r>
          </w:p>
          <w:p w14:paraId="417AED39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>Éste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el uso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directo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agua (la obvia).</w:t>
            </w:r>
          </w:p>
          <w:p w14:paraId="23EB6E56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conscientes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uso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indirecto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(virtual) del agua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opciones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cotidianas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? (La oculta).</w:t>
            </w:r>
          </w:p>
          <w:p w14:paraId="19F4AFC9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Si lo son,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pídeles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expliquen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entienden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concepto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: uso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indirecto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agua</w:t>
            </w:r>
          </w:p>
          <w:p w14:paraId="5B0883FD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De lo contrario,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plantee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pregunta: 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crees que es el uso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indirecto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(virtual) del agua? ¿Es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 ¿Por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?</w:t>
            </w:r>
          </w:p>
          <w:p w14:paraId="70BC762C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Pide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se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compartan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090E5A18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entender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necesitamos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agua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lo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hacemos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hasta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electricidad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hasta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lo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llevamos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cocinar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limpiar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, etc.</w:t>
            </w:r>
          </w:p>
          <w:p w14:paraId="06A2F19C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bordo:</w:t>
            </w:r>
          </w:p>
          <w:p w14:paraId="341BAB90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Huella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hídrica personal + Obvio (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Directo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) + Oculto (Virtual)</w:t>
            </w:r>
          </w:p>
          <w:p w14:paraId="24918E81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Invitarles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descubrir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suyos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aportando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algunos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hechos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 "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Quizá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habéis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oído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hablar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necesidad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reducir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nuestro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consumo de agua.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, 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dónde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consumes?"</w:t>
            </w:r>
          </w:p>
          <w:p w14:paraId="7F14A082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Aparte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uso obvio (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beber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ducharse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cocinar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), 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sabías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un kg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algodón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lleva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alrededor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20.000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litros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agua? ¡Esta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algodón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suficiente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camiseta y un par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vaqueros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!</w:t>
            </w:r>
          </w:p>
          <w:p w14:paraId="555E9D87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Cuántas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camisetas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vaqueros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llevamos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ahora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mismo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?”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bordo el número.</w:t>
            </w:r>
          </w:p>
          <w:p w14:paraId="29CE1917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"¿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significa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términos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litros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?"</w:t>
            </w:r>
          </w:p>
          <w:p w14:paraId="62A5410C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Calcular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bordo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total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litros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Continúa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: "¿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Cuántas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camisetas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vaqueros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tienes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casa? ¿De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?"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Vuelve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calcular. "¿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significa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términos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litros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?"</w:t>
            </w:r>
          </w:p>
          <w:p w14:paraId="78BD6450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Calcula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bordo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total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litros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14BE540A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  <w:p w14:paraId="64AACA97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 xml:space="preserve">"Has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pensado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nunca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cuánta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agua se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necesita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cultivar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comida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viene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nuestro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plato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ejemplo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: 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Sabías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una hamburguesa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necesita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3.000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camadas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ser fabricada. ¿Con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frecuencia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comes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hamburguesas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 ¿Tus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amigos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? 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Incluso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combustible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viajar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necesita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agua en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proceso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elaboración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¿Con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frecuencia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viajas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 ¿Tu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? ¡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Hagamos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matemáticas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!"</w:t>
            </w:r>
          </w:p>
          <w:p w14:paraId="072ADD39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  <w:p w14:paraId="1275896F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dar estos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hechos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invite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los estudiantes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trabajar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nuevo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discutir: 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afectan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alimentos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comemos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productos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compramos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los recursos de agua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dulce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Haz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lista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hábitos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poseen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productos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compran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alimentos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necesitan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agua.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Añádelos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lista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han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hecho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anteriormente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(agua para un uso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doméstico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evidente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).</w:t>
            </w:r>
          </w:p>
          <w:p w14:paraId="422623DE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Invitarles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calculadora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huella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hídrica (https://www.watercalculator.org/) para calcular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agua que consumen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diario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Déjeles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explorar la idea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huella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hídrica personal. No 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necesario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estimación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final,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sólo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tomar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conciencia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agua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Invítalos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explorar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fondo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calculadora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nuevo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casa.</w:t>
            </w:r>
          </w:p>
          <w:p w14:paraId="4C3ACC7F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último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marca 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equipo: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reducir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máximo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tu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huella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hídrica: "¿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dónde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empezarás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?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Brainstorm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!"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Pedirles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sean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creativos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producir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como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06C3FD9B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Pedir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compartan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pizarra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/sala negra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27E4D224" w14:textId="77777777" w:rsidR="00C14882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Vota para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divertidos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creativos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105E76B6" w14:textId="77777777" w:rsidR="00937CD3" w:rsidRPr="00D52D79" w:rsidRDefault="00C14882" w:rsidP="00C148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 xml:space="preserve">Votar por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realistas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los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implementar a partir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hoy</w:t>
            </w:r>
            <w:proofErr w:type="spellEnd"/>
          </w:p>
        </w:tc>
      </w:tr>
      <w:tr w:rsidR="00E728B1" w:rsidRPr="00D52D79" w14:paraId="117BE5D3" w14:textId="77777777" w:rsidTr="00E3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0CA208F5" w14:textId="77777777" w:rsidR="00E728B1" w:rsidRPr="00D52D79" w:rsidRDefault="00C14882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6804" w:type="dxa"/>
          </w:tcPr>
          <w:p w14:paraId="3F3E5EEB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podríamos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nuestros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hábitos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consumo de agua para crear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futuro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sostenible?</w:t>
            </w:r>
          </w:p>
          <w:p w14:paraId="56CC34E3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podemos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tomar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conservar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directamente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recursos de agua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dulce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Centrarse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uso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doméstico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cambios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 agua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cepillarse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dientes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ducharse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limpiar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plato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etc.)</w:t>
            </w:r>
          </w:p>
          <w:p w14:paraId="7315C84C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podemos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tomar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conservar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indirectamente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recursos de agua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dulce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25B1F1AA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afectará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suministro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agua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dulce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países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donde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éstos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limitados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690C985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reducir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mi pisada hídrica personal? ¿Mi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¿Mi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6B8FC715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dificultades a las que crees que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enfrentarás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05D573AF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abordarás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dificultades?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Anime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68C3A836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participan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518FCD4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persona?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AA8295C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saber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este tema?</w:t>
            </w:r>
          </w:p>
          <w:p w14:paraId="404767D1" w14:textId="77777777" w:rsidR="00C14882" w:rsidRPr="00D52D79" w:rsidRDefault="00C14882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0E669C03" w14:textId="77777777" w:rsidR="00A253CD" w:rsidRPr="00D52D79" w:rsidRDefault="00A253CD" w:rsidP="00C14882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</w:p>
        </w:tc>
      </w:tr>
      <w:tr w:rsidR="00E728B1" w:rsidRPr="00D52D79" w14:paraId="1339248C" w14:textId="77777777" w:rsidTr="00E37A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C2D69B" w:themeFill="accent6" w:themeFillTint="99"/>
          </w:tcPr>
          <w:p w14:paraId="592C951C" w14:textId="77777777" w:rsidR="00E728B1" w:rsidRPr="00D52D79" w:rsidRDefault="00C14882" w:rsidP="00C14882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6804" w:type="dxa"/>
          </w:tcPr>
          <w:p w14:paraId="1E613BA0" w14:textId="77777777" w:rsidR="00E728B1" w:rsidRPr="00D52D79" w:rsidRDefault="00E728B1" w:rsidP="003D6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E728B1" w:rsidRPr="00D52D79" w14:paraId="7D2A5019" w14:textId="77777777" w:rsidTr="00E37AC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</w:tcPr>
          <w:p w14:paraId="123BC3E9" w14:textId="77777777" w:rsidR="00E728B1" w:rsidRPr="00D52D79" w:rsidRDefault="00C14882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6804" w:type="dxa"/>
          </w:tcPr>
          <w:p w14:paraId="19D78C33" w14:textId="77777777" w:rsidR="00E728B1" w:rsidRPr="00D52D79" w:rsidRDefault="00E728B1" w:rsidP="003D62B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E728B1" w:rsidRPr="00D52D79" w14:paraId="51C11D81" w14:textId="77777777" w:rsidTr="00E37AC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97" w:type="dxa"/>
            <w:shd w:val="clear" w:color="auto" w:fill="C2D69B" w:themeFill="accent6" w:themeFillTint="99"/>
          </w:tcPr>
          <w:p w14:paraId="5B4FCB89" w14:textId="77777777" w:rsidR="00E728B1" w:rsidRPr="00D52D79" w:rsidRDefault="00C14882" w:rsidP="003D62B0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6804" w:type="dxa"/>
          </w:tcPr>
          <w:p w14:paraId="1F403BBC" w14:textId="77777777" w:rsidR="00E728B1" w:rsidRPr="00D52D79" w:rsidRDefault="003E078A" w:rsidP="003D6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hyperlink r:id="rId21" w:history="1">
              <w:r w:rsidR="00537822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https://www.watercalculator.org/wfc2/</w:t>
              </w:r>
            </w:hyperlink>
          </w:p>
          <w:p w14:paraId="7E406386" w14:textId="77777777" w:rsidR="00537822" w:rsidRPr="00D52D79" w:rsidRDefault="003E078A" w:rsidP="003D6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hyperlink r:id="rId22" w:history="1">
              <w:r w:rsidR="00537822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https://waterfootprint.org/en/resources/interactive-tools/personal-water-footprint-calculator/personal-calculator-extended/</w:t>
              </w:r>
            </w:hyperlink>
          </w:p>
          <w:p w14:paraId="07370FC8" w14:textId="77777777" w:rsidR="00537822" w:rsidRPr="00D52D79" w:rsidRDefault="003E078A" w:rsidP="003D6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hyperlink r:id="rId23" w:history="1">
              <w:r w:rsidR="00537822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https://www.waterwise.org.uk/save-water/</w:t>
              </w:r>
            </w:hyperlink>
          </w:p>
          <w:p w14:paraId="6665281F" w14:textId="77777777" w:rsidR="00537822" w:rsidRPr="00D52D79" w:rsidRDefault="00537822" w:rsidP="003D62B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</w:tbl>
    <w:p w14:paraId="7895BB72" w14:textId="77777777" w:rsidR="000030B7" w:rsidRPr="00D52D79" w:rsidRDefault="000030B7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2344FF99" w14:textId="77777777" w:rsidR="00530B07" w:rsidRPr="00D52D79" w:rsidRDefault="0044221E" w:rsidP="00530B07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3: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- "Una gota de agua"</w:t>
      </w:r>
    </w:p>
    <w:p w14:paraId="290E5BBD" w14:textId="77777777" w:rsidR="00EA19B7" w:rsidRPr="00D52D79" w:rsidRDefault="00EA19B7" w:rsidP="00530B0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que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cómodamente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bajen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mirada.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Tómate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cuantas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respiraciones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profundas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Guíelos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voz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tranquilo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constante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imaginar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ciclo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vida del agua.</w:t>
      </w:r>
    </w:p>
    <w:p w14:paraId="26E21C42" w14:textId="77777777" w:rsidR="00EA19B7" w:rsidRPr="00D52D79" w:rsidRDefault="00EA19B7" w:rsidP="00530B0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"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Continuando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mar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claro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azul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Respira e imagina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pequeña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gota de agua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vista,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evaporándose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Convertirse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parte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nube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blanca. (Pausa)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Imagínate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nube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viajando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por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inmensidad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tomado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por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viento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.(Pausa)</w:t>
      </w:r>
    </w:p>
    <w:p w14:paraId="4B62C51A" w14:textId="77777777" w:rsidR="00EA19B7" w:rsidRPr="00D52D79" w:rsidRDefault="00EA19B7" w:rsidP="00530B0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medida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cambian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las estaciones,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nube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oscurece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empieza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verter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 (Pausa)</w:t>
      </w:r>
    </w:p>
    <w:p w14:paraId="273047F8" w14:textId="77777777" w:rsidR="00EA19B7" w:rsidRPr="00D52D79" w:rsidRDefault="00EA19B7" w:rsidP="00530B0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pequeña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gota se torna una gota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llega 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tierra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0245C08D" w14:textId="77777777" w:rsidR="00EA19B7" w:rsidRPr="00D52D79" w:rsidRDefault="00EA19B7" w:rsidP="00530B0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Alimentando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terreno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48F89154" w14:textId="77777777" w:rsidR="00EA19B7" w:rsidRPr="00D52D79" w:rsidRDefault="00EA19B7" w:rsidP="00530B0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Alimentar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comida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entra en tu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cuerpo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Convertirte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agua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bebes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refrescarte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 (Pausa).</w:t>
      </w:r>
    </w:p>
    <w:p w14:paraId="02EC0E86" w14:textId="77777777" w:rsidR="00530B07" w:rsidRPr="00D52D79" w:rsidRDefault="00EA19B7" w:rsidP="00530B0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Esta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pequeña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gota de agua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convierte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parte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 (Pausa)</w:t>
      </w:r>
    </w:p>
    <w:p w14:paraId="34F5EE57" w14:textId="77777777" w:rsidR="00530B07" w:rsidRPr="00D52D79" w:rsidRDefault="0044221E" w:rsidP="00530B07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4: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Configuración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objetivo</w:t>
      </w:r>
      <w:proofErr w:type="spellEnd"/>
    </w:p>
    <w:p w14:paraId="59C55A45" w14:textId="77777777" w:rsidR="00EA19B7" w:rsidRPr="00D52D79" w:rsidRDefault="00EA19B7" w:rsidP="00814668">
      <w:pPr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A </w:t>
      </w:r>
      <w:proofErr w:type="spellStart"/>
      <w:r w:rsidRPr="00D52D79">
        <w:rPr>
          <w:rFonts w:ascii="Calibri" w:hAnsi="Calibri" w:cs="Calibri"/>
          <w:sz w:val="28"/>
          <w:szCs w:val="28"/>
        </w:rPr>
        <w:t>medida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tienen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cerrados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(o la mirada </w:t>
      </w:r>
      <w:proofErr w:type="spellStart"/>
      <w:r w:rsidRPr="00D52D79">
        <w:rPr>
          <w:rFonts w:ascii="Calibri" w:hAnsi="Calibri" w:cs="Calibri"/>
          <w:sz w:val="28"/>
          <w:szCs w:val="28"/>
        </w:rPr>
        <w:t>bajada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) les </w:t>
      </w:r>
      <w:proofErr w:type="spellStart"/>
      <w:r w:rsidRPr="00D52D79">
        <w:rPr>
          <w:rFonts w:ascii="Calibri" w:hAnsi="Calibri" w:cs="Calibri"/>
          <w:sz w:val="28"/>
          <w:szCs w:val="28"/>
        </w:rPr>
        <w:t>guían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con un </w:t>
      </w:r>
      <w:proofErr w:type="spellStart"/>
      <w:r w:rsidRPr="00D52D79">
        <w:rPr>
          <w:rFonts w:ascii="Calibri" w:hAnsi="Calibri" w:cs="Calibri"/>
          <w:sz w:val="28"/>
          <w:szCs w:val="28"/>
        </w:rPr>
        <w:t>tono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voz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tranquilo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para llevar en </w:t>
      </w:r>
      <w:proofErr w:type="spellStart"/>
      <w:r w:rsidRPr="00D52D79">
        <w:rPr>
          <w:rFonts w:ascii="Calibri" w:hAnsi="Calibri" w:cs="Calibri"/>
          <w:sz w:val="28"/>
          <w:szCs w:val="28"/>
        </w:rPr>
        <w:t>mente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toda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experiencia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: </w:t>
      </w:r>
      <w:proofErr w:type="spellStart"/>
      <w:r w:rsidRPr="00D52D79">
        <w:rPr>
          <w:rFonts w:ascii="Calibri" w:hAnsi="Calibri" w:cs="Calibri"/>
          <w:sz w:val="28"/>
          <w:szCs w:val="28"/>
        </w:rPr>
        <w:t>empezando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por ver el vídeo, la </w:t>
      </w:r>
      <w:proofErr w:type="spellStart"/>
      <w:r w:rsidRPr="00D52D79">
        <w:rPr>
          <w:rFonts w:ascii="Calibri" w:hAnsi="Calibri" w:cs="Calibri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los </w:t>
      </w:r>
      <w:proofErr w:type="spellStart"/>
      <w:r w:rsidRPr="00D52D79">
        <w:rPr>
          <w:rFonts w:ascii="Calibri" w:hAnsi="Calibri" w:cs="Calibri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puntos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salieron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sz w:val="28"/>
          <w:szCs w:val="28"/>
        </w:rPr>
        <w:t>discusión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la </w:t>
      </w:r>
      <w:proofErr w:type="spellStart"/>
      <w:r w:rsidRPr="00D52D79">
        <w:rPr>
          <w:rFonts w:ascii="Calibri" w:hAnsi="Calibri" w:cs="Calibri"/>
          <w:sz w:val="28"/>
          <w:szCs w:val="28"/>
        </w:rPr>
        <w:t>práctica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del </w:t>
      </w:r>
      <w:proofErr w:type="spellStart"/>
      <w:r w:rsidRPr="00D52D79">
        <w:rPr>
          <w:rFonts w:ascii="Calibri" w:hAnsi="Calibri" w:cs="Calibri"/>
          <w:sz w:val="28"/>
          <w:szCs w:val="28"/>
        </w:rPr>
        <w:t>mindfulness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0324F1AC" w14:textId="77777777" w:rsidR="00EA19B7" w:rsidRPr="00D52D79" w:rsidRDefault="00EA19B7" w:rsidP="00814668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Entonces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decir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una pregunta reflexiva:</w:t>
      </w:r>
    </w:p>
    <w:p w14:paraId="3B57F67A" w14:textId="77777777" w:rsidR="00EA19B7" w:rsidRPr="00D52D79" w:rsidRDefault="00EA19B7" w:rsidP="00814668">
      <w:pPr>
        <w:rPr>
          <w:rFonts w:ascii="Calibri" w:hAnsi="Calibri" w:cs="Calibri"/>
          <w:sz w:val="28"/>
          <w:szCs w:val="28"/>
        </w:rPr>
      </w:pPr>
      <w:r w:rsidRPr="00D52D79">
        <w:rPr>
          <w:rFonts w:ascii="Calibri" w:hAnsi="Calibri" w:cs="Calibri"/>
          <w:sz w:val="28"/>
          <w:szCs w:val="28"/>
        </w:rPr>
        <w:t xml:space="preserve">"Como </w:t>
      </w:r>
      <w:proofErr w:type="spellStart"/>
      <w:r w:rsidRPr="00D52D79">
        <w:rPr>
          <w:rFonts w:ascii="Calibri" w:hAnsi="Calibri" w:cs="Calibri"/>
          <w:sz w:val="28"/>
          <w:szCs w:val="28"/>
        </w:rPr>
        <w:t>tienes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esta </w:t>
      </w:r>
      <w:proofErr w:type="spellStart"/>
      <w:r w:rsidRPr="00D52D79">
        <w:rPr>
          <w:rFonts w:ascii="Calibri" w:hAnsi="Calibri" w:cs="Calibri"/>
          <w:sz w:val="28"/>
          <w:szCs w:val="28"/>
        </w:rPr>
        <w:t>experiencia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en tu </w:t>
      </w:r>
      <w:proofErr w:type="spellStart"/>
      <w:r w:rsidRPr="00D52D79">
        <w:rPr>
          <w:rFonts w:ascii="Calibri" w:hAnsi="Calibri" w:cs="Calibri"/>
          <w:sz w:val="28"/>
          <w:szCs w:val="28"/>
        </w:rPr>
        <w:t>mente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corazón</w:t>
      </w:r>
      <w:proofErr w:type="spellEnd"/>
      <w:r w:rsidRPr="00D52D79">
        <w:rPr>
          <w:rFonts w:ascii="Calibri" w:hAnsi="Calibri" w:cs="Calibri"/>
          <w:sz w:val="28"/>
          <w:szCs w:val="28"/>
        </w:rPr>
        <w:t>, ¿</w:t>
      </w:r>
      <w:proofErr w:type="spellStart"/>
      <w:r w:rsidRPr="00D52D79">
        <w:rPr>
          <w:rFonts w:ascii="Calibri" w:hAnsi="Calibri" w:cs="Calibri"/>
          <w:sz w:val="28"/>
          <w:szCs w:val="28"/>
        </w:rPr>
        <w:t>cuáles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son </w:t>
      </w:r>
      <w:proofErr w:type="spellStart"/>
      <w:r w:rsidRPr="00D52D79">
        <w:rPr>
          <w:rFonts w:ascii="Calibri" w:hAnsi="Calibri" w:cs="Calibri"/>
          <w:sz w:val="28"/>
          <w:szCs w:val="28"/>
        </w:rPr>
        <w:t>algunas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cosas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puedes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</w:t>
      </w:r>
      <w:proofErr w:type="spellStart"/>
      <w:r w:rsidRPr="00D52D79">
        <w:rPr>
          <w:rFonts w:ascii="Calibri" w:hAnsi="Calibri" w:cs="Calibri"/>
          <w:sz w:val="28"/>
          <w:szCs w:val="28"/>
        </w:rPr>
        <w:t>ahorrar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agua en tu </w:t>
      </w:r>
      <w:proofErr w:type="spellStart"/>
      <w:r w:rsidRPr="00D52D79">
        <w:rPr>
          <w:rFonts w:ascii="Calibri" w:hAnsi="Calibri" w:cs="Calibri"/>
          <w:sz w:val="28"/>
          <w:szCs w:val="28"/>
        </w:rPr>
        <w:t>día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día</w:t>
      </w:r>
      <w:proofErr w:type="spellEnd"/>
      <w:r w:rsidRPr="00D52D79">
        <w:rPr>
          <w:rFonts w:ascii="Calibri" w:hAnsi="Calibri" w:cs="Calibri"/>
          <w:sz w:val="28"/>
          <w:szCs w:val="28"/>
        </w:rPr>
        <w:t>?"</w:t>
      </w:r>
    </w:p>
    <w:p w14:paraId="3897797E" w14:textId="77777777" w:rsidR="00EA19B7" w:rsidRPr="00D52D79" w:rsidRDefault="00EA19B7" w:rsidP="00814668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lastRenderedPageBreak/>
        <w:t>Después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invítalos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abrir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anotar entre 1 y 3 </w:t>
      </w:r>
      <w:proofErr w:type="spellStart"/>
      <w:r w:rsidRPr="00D52D79">
        <w:rPr>
          <w:rFonts w:ascii="Calibri" w:hAnsi="Calibri" w:cs="Calibri"/>
          <w:sz w:val="28"/>
          <w:szCs w:val="28"/>
        </w:rPr>
        <w:t>cosas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sientan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pueden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comprometerse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contribuir al </w:t>
      </w:r>
      <w:proofErr w:type="spellStart"/>
      <w:r w:rsidRPr="00D52D79">
        <w:rPr>
          <w:rFonts w:ascii="Calibri" w:hAnsi="Calibri" w:cs="Calibri"/>
          <w:sz w:val="28"/>
          <w:szCs w:val="28"/>
        </w:rPr>
        <w:t>objetivo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un uso </w:t>
      </w:r>
      <w:proofErr w:type="spellStart"/>
      <w:r w:rsidRPr="00D52D79">
        <w:rPr>
          <w:rFonts w:ascii="Calibri" w:hAnsi="Calibri" w:cs="Calibri"/>
          <w:sz w:val="28"/>
          <w:szCs w:val="28"/>
        </w:rPr>
        <w:t>sensato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del agua y el </w:t>
      </w:r>
      <w:proofErr w:type="spellStart"/>
      <w:r w:rsidRPr="00D52D79">
        <w:rPr>
          <w:rFonts w:ascii="Calibri" w:hAnsi="Calibri" w:cs="Calibri"/>
          <w:sz w:val="28"/>
          <w:szCs w:val="28"/>
        </w:rPr>
        <w:t>ahorro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agua.</w:t>
      </w:r>
    </w:p>
    <w:p w14:paraId="261CB915" w14:textId="77777777" w:rsidR="00814668" w:rsidRPr="00D52D79" w:rsidRDefault="00EA19B7" w:rsidP="00814668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Muéstrales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 </w:t>
      </w:r>
      <w:proofErr w:type="spellStart"/>
      <w:r w:rsidRPr="00D52D79">
        <w:rPr>
          <w:rFonts w:ascii="Calibri" w:hAnsi="Calibri" w:cs="Calibri"/>
          <w:sz w:val="28"/>
          <w:szCs w:val="28"/>
        </w:rPr>
        <w:t>ejemplo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registro </w:t>
      </w:r>
      <w:proofErr w:type="spellStart"/>
      <w:r w:rsidRPr="00D52D79">
        <w:rPr>
          <w:rFonts w:ascii="Calibri" w:hAnsi="Calibri" w:cs="Calibri"/>
          <w:sz w:val="28"/>
          <w:szCs w:val="28"/>
        </w:rPr>
        <w:t>semanal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seguir </w:t>
      </w:r>
      <w:proofErr w:type="spellStart"/>
      <w:r w:rsidRPr="00D52D79">
        <w:rPr>
          <w:rFonts w:ascii="Calibri" w:hAnsi="Calibri" w:cs="Calibri"/>
          <w:sz w:val="28"/>
          <w:szCs w:val="28"/>
        </w:rPr>
        <w:t>su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progreso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D52D79">
        <w:rPr>
          <w:rFonts w:ascii="Calibri" w:hAnsi="Calibri" w:cs="Calibri"/>
          <w:sz w:val="28"/>
          <w:szCs w:val="28"/>
        </w:rPr>
        <w:t>Ajuste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si los estudiantes </w:t>
      </w:r>
      <w:proofErr w:type="spellStart"/>
      <w:r w:rsidRPr="00D52D79">
        <w:rPr>
          <w:rFonts w:ascii="Calibri" w:hAnsi="Calibri" w:cs="Calibri"/>
          <w:sz w:val="28"/>
          <w:szCs w:val="28"/>
        </w:rPr>
        <w:t>están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dispuestos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comprometerse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2 </w:t>
      </w:r>
      <w:proofErr w:type="spellStart"/>
      <w:r w:rsidRPr="00D52D79">
        <w:rPr>
          <w:rFonts w:ascii="Calibri" w:hAnsi="Calibri" w:cs="Calibri"/>
          <w:sz w:val="28"/>
          <w:szCs w:val="28"/>
        </w:rPr>
        <w:t>semanas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543"/>
        <w:gridCol w:w="2543"/>
        <w:gridCol w:w="2543"/>
      </w:tblGrid>
      <w:tr w:rsidR="00814668" w:rsidRPr="00D52D79" w14:paraId="147B2AA7" w14:textId="77777777" w:rsidTr="00972131">
        <w:tc>
          <w:tcPr>
            <w:tcW w:w="2543" w:type="dxa"/>
          </w:tcPr>
          <w:p w14:paraId="36F51A18" w14:textId="77777777" w:rsidR="00814668" w:rsidRPr="00D52D79" w:rsidRDefault="00EA19B7" w:rsidP="00EA19B7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Mi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plan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personal</w:t>
            </w:r>
          </w:p>
        </w:tc>
        <w:tc>
          <w:tcPr>
            <w:tcW w:w="2543" w:type="dxa"/>
          </w:tcPr>
          <w:p w14:paraId="73F6DEC9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2543" w:type="dxa"/>
          </w:tcPr>
          <w:p w14:paraId="60CDBD94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2543" w:type="dxa"/>
          </w:tcPr>
          <w:p w14:paraId="4FEEBAA5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3</w:t>
            </w:r>
          </w:p>
        </w:tc>
      </w:tr>
      <w:tr w:rsidR="00814668" w:rsidRPr="00D52D79" w14:paraId="1B06ABF4" w14:textId="77777777" w:rsidTr="00972131">
        <w:tc>
          <w:tcPr>
            <w:tcW w:w="2543" w:type="dxa"/>
          </w:tcPr>
          <w:p w14:paraId="542012EC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Lunes</w:t>
            </w:r>
            <w:proofErr w:type="spellEnd"/>
          </w:p>
        </w:tc>
        <w:tc>
          <w:tcPr>
            <w:tcW w:w="2543" w:type="dxa"/>
          </w:tcPr>
          <w:p w14:paraId="6D82C1CC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C5195B0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70E84E09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814668" w:rsidRPr="00D52D79" w14:paraId="7DE0FB6B" w14:textId="77777777" w:rsidTr="00972131">
        <w:tc>
          <w:tcPr>
            <w:tcW w:w="2543" w:type="dxa"/>
          </w:tcPr>
          <w:p w14:paraId="69FF6CB4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Martes</w:t>
            </w:r>
          </w:p>
        </w:tc>
        <w:tc>
          <w:tcPr>
            <w:tcW w:w="2543" w:type="dxa"/>
          </w:tcPr>
          <w:p w14:paraId="06FA3705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81D776F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D7BB524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814668" w:rsidRPr="00D52D79" w14:paraId="4DFA2753" w14:textId="77777777" w:rsidTr="00972131">
        <w:tc>
          <w:tcPr>
            <w:tcW w:w="2543" w:type="dxa"/>
          </w:tcPr>
          <w:p w14:paraId="3B1A33CE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Miércoles</w:t>
            </w:r>
            <w:proofErr w:type="spellEnd"/>
          </w:p>
        </w:tc>
        <w:tc>
          <w:tcPr>
            <w:tcW w:w="2543" w:type="dxa"/>
          </w:tcPr>
          <w:p w14:paraId="77422A18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055C6C4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5B72458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814668" w:rsidRPr="00D52D79" w14:paraId="783AC2C2" w14:textId="77777777" w:rsidTr="00972131">
        <w:tc>
          <w:tcPr>
            <w:tcW w:w="2543" w:type="dxa"/>
          </w:tcPr>
          <w:p w14:paraId="10C36F73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Jueves</w:t>
            </w:r>
          </w:p>
        </w:tc>
        <w:tc>
          <w:tcPr>
            <w:tcW w:w="2543" w:type="dxa"/>
          </w:tcPr>
          <w:p w14:paraId="34974F84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BD25265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EAFC58F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814668" w:rsidRPr="00D52D79" w14:paraId="629DF5BB" w14:textId="77777777" w:rsidTr="00972131">
        <w:tc>
          <w:tcPr>
            <w:tcW w:w="2543" w:type="dxa"/>
          </w:tcPr>
          <w:p w14:paraId="014E7515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Viernes</w:t>
            </w:r>
            <w:proofErr w:type="spellEnd"/>
          </w:p>
        </w:tc>
        <w:tc>
          <w:tcPr>
            <w:tcW w:w="2543" w:type="dxa"/>
          </w:tcPr>
          <w:p w14:paraId="39EE499F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58B2BF0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7214697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814668" w:rsidRPr="00D52D79" w14:paraId="30EC9384" w14:textId="77777777" w:rsidTr="00972131">
        <w:tc>
          <w:tcPr>
            <w:tcW w:w="2543" w:type="dxa"/>
          </w:tcPr>
          <w:p w14:paraId="60E8EFD5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Sábado</w:t>
            </w:r>
            <w:proofErr w:type="spellEnd"/>
          </w:p>
        </w:tc>
        <w:tc>
          <w:tcPr>
            <w:tcW w:w="2543" w:type="dxa"/>
          </w:tcPr>
          <w:p w14:paraId="6345A39B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1A25A5D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C714839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814668" w:rsidRPr="00D52D79" w14:paraId="24465243" w14:textId="77777777" w:rsidTr="00972131">
        <w:tc>
          <w:tcPr>
            <w:tcW w:w="2543" w:type="dxa"/>
          </w:tcPr>
          <w:p w14:paraId="7EE407F7" w14:textId="77777777" w:rsidR="00814668" w:rsidRPr="00D52D79" w:rsidRDefault="00EA19B7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Domingo</w:t>
            </w:r>
          </w:p>
        </w:tc>
        <w:tc>
          <w:tcPr>
            <w:tcW w:w="2543" w:type="dxa"/>
          </w:tcPr>
          <w:p w14:paraId="0D1286D8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ACBC68A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68C6D35" w14:textId="77777777" w:rsidR="00814668" w:rsidRPr="00D52D79" w:rsidRDefault="008146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38CE9D2C" w14:textId="77777777" w:rsidR="00814668" w:rsidRPr="00D52D79" w:rsidRDefault="00814668" w:rsidP="00CD569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</w:p>
    <w:p w14:paraId="697069BD" w14:textId="77777777" w:rsidR="00CD5697" w:rsidRPr="00D52D79" w:rsidRDefault="0044221E" w:rsidP="00CD5697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r w:rsidR="00887FF2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5: </w:t>
      </w:r>
      <w:proofErr w:type="spellStart"/>
      <w:r w:rsidR="00887FF2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Recordatorio</w:t>
      </w:r>
      <w:proofErr w:type="spellEnd"/>
    </w:p>
    <w:p w14:paraId="18955FD0" w14:textId="77777777" w:rsidR="00066DBF" w:rsidRPr="00D52D79" w:rsidRDefault="00066DBF" w:rsidP="00CD569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Lleve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delante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los estudiantes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semillas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ha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plantado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ellos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Obsérvalos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medida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crecen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Que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convierta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más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próxima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elegir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ahorrarán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agua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regarla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35897479" w14:textId="77777777" w:rsidR="00CD5697" w:rsidRPr="00D52D79" w:rsidRDefault="00066DBF" w:rsidP="00CD5697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Póngalo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lugar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donde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mundo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verlo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Recuerda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los estudiantes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miran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observan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cada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pequeño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cambio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cada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pequeño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detalle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Recuerda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importancia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cada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pequeña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gota de agua,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contribución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la vida.</w:t>
      </w:r>
    </w:p>
    <w:p w14:paraId="75460B7D" w14:textId="77777777" w:rsidR="00537822" w:rsidRPr="00D52D79" w:rsidRDefault="0044221E" w:rsidP="00956581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6: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semana</w:t>
      </w:r>
      <w:proofErr w:type="spellEnd"/>
    </w:p>
    <w:p w14:paraId="1B33A9D5" w14:textId="77777777" w:rsidR="00066DBF" w:rsidRPr="00D52D79" w:rsidRDefault="00066DBF" w:rsidP="00066DBF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Al cabo de una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(o dos)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vuelva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al tema anterior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conectando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primero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los estudiantes con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él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Simplemente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enseñarles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del tema, y ​​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amablemente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pedirles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, que respiren y noten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derivan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.</w:t>
      </w:r>
    </w:p>
    <w:p w14:paraId="280707C1" w14:textId="77777777" w:rsidR="00066DBF" w:rsidRPr="00D52D79" w:rsidRDefault="00066DBF" w:rsidP="00066DBF">
      <w:pPr>
        <w:rPr>
          <w:rFonts w:ascii="Calibri" w:hAnsi="Calibri" w:cs="Calibri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lastRenderedPageBreak/>
        <w:t>Después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pausa,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hagan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otro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aliento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compartir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.</w:t>
      </w:r>
    </w:p>
    <w:p w14:paraId="30C13382" w14:textId="77777777" w:rsidR="00066DBF" w:rsidRPr="00D52D79" w:rsidRDefault="00066DBF" w:rsidP="00066DBF">
      <w:pPr>
        <w:rPr>
          <w:rFonts w:ascii="Calibri" w:hAnsi="Calibri" w:cs="Calibri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fomentar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debate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compartición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haciendo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como:</w:t>
      </w:r>
    </w:p>
    <w:p w14:paraId="7EE1C522" w14:textId="77777777" w:rsidR="00066DBF" w:rsidRPr="00D52D79" w:rsidRDefault="00066DBF" w:rsidP="00066DBF">
      <w:pPr>
        <w:pStyle w:val="Prrafodelista"/>
        <w:numPr>
          <w:ilvl w:val="0"/>
          <w:numId w:val="33"/>
        </w:numPr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notaste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siguió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nuestras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sobre el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ahorro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agua y el uso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sensato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del agua en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nuestras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cotidianas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opciones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vida?</w:t>
      </w:r>
    </w:p>
    <w:p w14:paraId="3654B16C" w14:textId="77777777" w:rsidR="00066DBF" w:rsidRPr="00D52D79" w:rsidRDefault="00066DBF" w:rsidP="00066DBF">
      <w:pPr>
        <w:pStyle w:val="Prrafodelista"/>
        <w:numPr>
          <w:ilvl w:val="0"/>
          <w:numId w:val="33"/>
        </w:numPr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hecho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distinto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?</w:t>
      </w:r>
    </w:p>
    <w:p w14:paraId="6A2750AD" w14:textId="77777777" w:rsidR="00066DBF" w:rsidRPr="00D52D79" w:rsidRDefault="00066DBF" w:rsidP="00066DBF">
      <w:pPr>
        <w:pStyle w:val="Prrafodelista"/>
        <w:numPr>
          <w:ilvl w:val="0"/>
          <w:numId w:val="33"/>
        </w:numPr>
        <w:rPr>
          <w:rFonts w:ascii="Calibri" w:hAnsi="Calibri" w:cs="Calibri"/>
          <w:i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Siguiste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tus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y de lo contrario, ¿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dificultad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experimentaste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?</w:t>
      </w:r>
    </w:p>
    <w:p w14:paraId="014EF1E4" w14:textId="77777777" w:rsidR="00066DBF" w:rsidRPr="00D52D79" w:rsidRDefault="00066DBF" w:rsidP="00066DBF">
      <w:pPr>
        <w:pStyle w:val="Prrafodelista"/>
        <w:numPr>
          <w:ilvl w:val="0"/>
          <w:numId w:val="33"/>
        </w:numPr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intentado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superar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estas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dificultades y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? (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invitar a los estudiantes a la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resolver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problemas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función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las dificultades.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ayudarse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compartiendo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)</w:t>
      </w:r>
    </w:p>
    <w:p w14:paraId="4CA260AA" w14:textId="77777777" w:rsidR="00066DBF" w:rsidRPr="00D52D79" w:rsidRDefault="00066DBF" w:rsidP="00066DBF">
      <w:pPr>
        <w:pStyle w:val="Prrafodelista"/>
        <w:numPr>
          <w:ilvl w:val="0"/>
          <w:numId w:val="33"/>
        </w:numPr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Quieres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añadir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a tu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lista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algún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cambio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para ser viable?</w:t>
      </w:r>
    </w:p>
    <w:p w14:paraId="0C633360" w14:textId="77777777" w:rsidR="00066DBF" w:rsidRPr="00D52D79" w:rsidRDefault="00066DBF" w:rsidP="00066DBF">
      <w:pPr>
        <w:pStyle w:val="Prrafodelista"/>
        <w:numPr>
          <w:ilvl w:val="0"/>
          <w:numId w:val="33"/>
        </w:numPr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desea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continuar?</w:t>
      </w:r>
    </w:p>
    <w:p w14:paraId="54B6B21B" w14:textId="77777777" w:rsidR="00766001" w:rsidRPr="00D52D79" w:rsidRDefault="00066DBF" w:rsidP="00066DBF">
      <w:pPr>
        <w:ind w:left="360"/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Por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último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, se prepara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escenario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para explorar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tema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animarles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ver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se complementa con el anterior.</w:t>
      </w:r>
    </w:p>
    <w:p w14:paraId="7FDB938A" w14:textId="77777777" w:rsidR="00766001" w:rsidRPr="00D52D79" w:rsidRDefault="00766001" w:rsidP="00AD6BFB">
      <w:pPr>
        <w:jc w:val="center"/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25B81E41" w14:textId="77777777" w:rsidR="0044221E" w:rsidRDefault="0044221E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05C6C9D3" w14:textId="77777777" w:rsidR="00E37AC7" w:rsidRDefault="00E37AC7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533D42BA" w14:textId="77777777" w:rsidR="00E37AC7" w:rsidRDefault="00E37AC7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55F4630B" w14:textId="77777777" w:rsidR="00E37AC7" w:rsidRDefault="00E37AC7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5C244E58" w14:textId="77777777" w:rsidR="00E37AC7" w:rsidRDefault="00E37AC7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2D416981" w14:textId="77777777" w:rsidR="00E37AC7" w:rsidRDefault="00E37AC7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6578FE7A" w14:textId="77777777" w:rsidR="00E37AC7" w:rsidRDefault="00E37AC7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06258BA1" w14:textId="77777777" w:rsidR="00E37AC7" w:rsidRPr="00D52D79" w:rsidRDefault="00E37AC7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236D66AD" w14:textId="77777777" w:rsidR="000030B7" w:rsidRPr="00D52D79" w:rsidRDefault="00766001" w:rsidP="00AD6BFB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4. Transporte</w:t>
      </w:r>
    </w:p>
    <w:p w14:paraId="3708C421" w14:textId="77777777" w:rsidR="00AD6BFB" w:rsidRPr="00D52D79" w:rsidRDefault="0044221E" w:rsidP="0044221E">
      <w:pPr>
        <w:jc w:val="both"/>
        <w:rPr>
          <w:rFonts w:ascii="Calibri" w:hAnsi="Calibri" w:cs="Calibri"/>
          <w:color w:val="00B050"/>
          <w:sz w:val="28"/>
          <w:szCs w:val="28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1: Mira el vídeo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junto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con los estudiantes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invita a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discusión</w:t>
      </w:r>
      <w:proofErr w:type="spellEnd"/>
    </w:p>
    <w:p w14:paraId="6658F230" w14:textId="77777777" w:rsidR="00AD6BFB" w:rsidRPr="00D52D79" w:rsidRDefault="00684B9C" w:rsidP="00AD6BFB">
      <w:pPr>
        <w:rPr>
          <w:rFonts w:ascii="Calibri" w:hAnsi="Calibri" w:cs="Calibri"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para provocar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pensamientos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promover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</w:p>
    <w:p w14:paraId="7D501139" w14:textId="77777777" w:rsidR="00684B9C" w:rsidRPr="00D52D79" w:rsidRDefault="00684B9C" w:rsidP="00684B9C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"¿De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has </w:t>
      </w:r>
      <w:proofErr w:type="spellStart"/>
      <w:r w:rsidRPr="00D52D79">
        <w:rPr>
          <w:i/>
          <w:iCs/>
        </w:rPr>
        <w:t>oído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hablar</w:t>
      </w:r>
      <w:proofErr w:type="spellEnd"/>
      <w:r w:rsidRPr="00D52D79">
        <w:rPr>
          <w:i/>
          <w:iCs/>
        </w:rPr>
        <w:t>...?"</w:t>
      </w:r>
    </w:p>
    <w:p w14:paraId="03B1A63B" w14:textId="77777777" w:rsidR="00684B9C" w:rsidRPr="00D52D79" w:rsidRDefault="00684B9C" w:rsidP="00684B9C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Cuáles</w:t>
      </w:r>
      <w:proofErr w:type="spellEnd"/>
      <w:r w:rsidRPr="00D52D79">
        <w:rPr>
          <w:i/>
          <w:iCs/>
        </w:rPr>
        <w:t xml:space="preserve"> son las </w:t>
      </w:r>
      <w:proofErr w:type="spellStart"/>
      <w:r w:rsidRPr="00D52D79">
        <w:rPr>
          <w:i/>
          <w:iCs/>
        </w:rPr>
        <w:t>principales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>?</w:t>
      </w:r>
    </w:p>
    <w:p w14:paraId="5142D5E9" w14:textId="77777777" w:rsidR="00684B9C" w:rsidRPr="00D52D79" w:rsidRDefault="00684B9C" w:rsidP="00684B9C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 xml:space="preserve"> nos </w:t>
      </w:r>
      <w:proofErr w:type="spellStart"/>
      <w:r w:rsidRPr="00D52D79">
        <w:rPr>
          <w:i/>
          <w:iCs/>
        </w:rPr>
        <w:t>afectan</w:t>
      </w:r>
      <w:proofErr w:type="spellEnd"/>
      <w:r w:rsidRPr="00D52D79">
        <w:rPr>
          <w:i/>
          <w:iCs/>
        </w:rPr>
        <w:t xml:space="preserve"> en el </w:t>
      </w:r>
      <w:proofErr w:type="spellStart"/>
      <w:r w:rsidRPr="00D52D79">
        <w:rPr>
          <w:i/>
          <w:iCs/>
        </w:rPr>
        <w:t>momento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presente</w:t>
      </w:r>
      <w:proofErr w:type="spellEnd"/>
      <w:r w:rsidRPr="00D52D79">
        <w:rPr>
          <w:i/>
          <w:iCs/>
        </w:rPr>
        <w:t>?</w:t>
      </w:r>
    </w:p>
    <w:p w14:paraId="0C15397E" w14:textId="77777777" w:rsidR="00684B9C" w:rsidRPr="00D52D79" w:rsidRDefault="00684B9C" w:rsidP="00684B9C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</w:t>
      </w:r>
      <w:proofErr w:type="spellEnd"/>
      <w:r w:rsidRPr="00D52D79">
        <w:rPr>
          <w:i/>
          <w:iCs/>
        </w:rPr>
        <w:t xml:space="preserve"> es el </w:t>
      </w:r>
      <w:proofErr w:type="spellStart"/>
      <w:r w:rsidRPr="00D52D79">
        <w:rPr>
          <w:i/>
          <w:iCs/>
        </w:rPr>
        <w:t>pronóstico</w:t>
      </w:r>
      <w:proofErr w:type="spellEnd"/>
      <w:r w:rsidRPr="00D52D79">
        <w:rPr>
          <w:i/>
          <w:iCs/>
        </w:rPr>
        <w:t xml:space="preserve"> para el </w:t>
      </w:r>
      <w:proofErr w:type="spellStart"/>
      <w:r w:rsidRPr="00D52D79">
        <w:rPr>
          <w:i/>
          <w:iCs/>
        </w:rPr>
        <w:t>futuro</w:t>
      </w:r>
      <w:proofErr w:type="spellEnd"/>
      <w:r w:rsidRPr="00D52D79">
        <w:rPr>
          <w:i/>
          <w:iCs/>
        </w:rPr>
        <w:t>?</w:t>
      </w:r>
    </w:p>
    <w:p w14:paraId="254B5531" w14:textId="77777777" w:rsidR="00684B9C" w:rsidRPr="00D52D79" w:rsidRDefault="00684B9C" w:rsidP="00684B9C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aspectos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distintos</w:t>
      </w:r>
      <w:proofErr w:type="spellEnd"/>
      <w:r w:rsidRPr="00D52D79">
        <w:rPr>
          <w:i/>
          <w:iCs/>
        </w:rPr>
        <w:t xml:space="preserve"> del tema se </w:t>
      </w:r>
      <w:proofErr w:type="spellStart"/>
      <w:r w:rsidRPr="00D52D79">
        <w:rPr>
          <w:i/>
          <w:iCs/>
        </w:rPr>
        <w:t>destacan</w:t>
      </w:r>
      <w:proofErr w:type="spellEnd"/>
      <w:r w:rsidRPr="00D52D79">
        <w:rPr>
          <w:i/>
          <w:iCs/>
        </w:rPr>
        <w:t xml:space="preserve"> en el vídeo?</w:t>
      </w:r>
    </w:p>
    <w:p w14:paraId="560FF80A" w14:textId="77777777" w:rsidR="00684B9C" w:rsidRPr="00D52D79" w:rsidRDefault="00684B9C" w:rsidP="00684B9C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sabes y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piensas</w:t>
      </w:r>
      <w:proofErr w:type="spellEnd"/>
      <w:r w:rsidRPr="00D52D79">
        <w:rPr>
          <w:i/>
          <w:iCs/>
        </w:rPr>
        <w:t xml:space="preserve"> al respecto?</w:t>
      </w:r>
    </w:p>
    <w:p w14:paraId="3DAB7D29" w14:textId="77777777" w:rsidR="00684B9C" w:rsidRPr="00D52D79" w:rsidRDefault="00684B9C" w:rsidP="00684B9C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¿Es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</w:t>
      </w:r>
      <w:proofErr w:type="spellStart"/>
      <w:r w:rsidRPr="00D52D79">
        <w:rPr>
          <w:i/>
          <w:iCs/>
        </w:rPr>
        <w:t>conoces</w:t>
      </w:r>
      <w:proofErr w:type="spellEnd"/>
      <w:r w:rsidRPr="00D52D79">
        <w:rPr>
          <w:i/>
          <w:iCs/>
        </w:rPr>
        <w:t xml:space="preserve">? ¿O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no sabes y </w:t>
      </w:r>
      <w:proofErr w:type="spellStart"/>
      <w:r w:rsidRPr="00D52D79">
        <w:rPr>
          <w:i/>
          <w:iCs/>
        </w:rPr>
        <w:t>quieres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aprender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más</w:t>
      </w:r>
      <w:proofErr w:type="spellEnd"/>
      <w:r w:rsidRPr="00D52D79">
        <w:rPr>
          <w:i/>
          <w:iCs/>
        </w:rPr>
        <w:t>?</w:t>
      </w:r>
    </w:p>
    <w:p w14:paraId="76ED6C73" w14:textId="77777777" w:rsidR="00684B9C" w:rsidRPr="00D52D79" w:rsidRDefault="00684B9C" w:rsidP="00684B9C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lastRenderedPageBreak/>
        <w:t xml:space="preserve">Preguntar e investigar </w:t>
      </w:r>
      <w:proofErr w:type="spellStart"/>
      <w:r w:rsidRPr="00D52D79">
        <w:rPr>
          <w:i/>
          <w:iCs/>
        </w:rPr>
        <w:t>cómo</w:t>
      </w:r>
      <w:proofErr w:type="spellEnd"/>
      <w:r w:rsidRPr="00D52D79">
        <w:rPr>
          <w:i/>
          <w:iCs/>
        </w:rPr>
        <w:t xml:space="preserve"> se </w:t>
      </w:r>
      <w:proofErr w:type="spellStart"/>
      <w:r w:rsidRPr="00D52D79">
        <w:rPr>
          <w:i/>
          <w:iCs/>
        </w:rPr>
        <w:t>sienten</w:t>
      </w:r>
      <w:proofErr w:type="spellEnd"/>
      <w:r w:rsidRPr="00D52D79">
        <w:rPr>
          <w:i/>
          <w:iCs/>
        </w:rPr>
        <w:t xml:space="preserve"> los estudiantes sobre este tema ambiental (¿</w:t>
      </w:r>
      <w:proofErr w:type="spellStart"/>
      <w:r w:rsidRPr="00D52D79">
        <w:rPr>
          <w:i/>
          <w:iCs/>
        </w:rPr>
        <w:t>Hopeful</w:t>
      </w:r>
      <w:proofErr w:type="spellEnd"/>
      <w:r w:rsidRPr="00D52D79">
        <w:rPr>
          <w:i/>
          <w:iCs/>
        </w:rPr>
        <w:t>? ¿</w:t>
      </w:r>
      <w:proofErr w:type="spellStart"/>
      <w:r w:rsidRPr="00D52D79">
        <w:rPr>
          <w:i/>
          <w:iCs/>
        </w:rPr>
        <w:t>Desamparado</w:t>
      </w:r>
      <w:proofErr w:type="spellEnd"/>
      <w:r w:rsidRPr="00D52D79">
        <w:rPr>
          <w:i/>
          <w:iCs/>
        </w:rPr>
        <w:t>?)</w:t>
      </w:r>
    </w:p>
    <w:p w14:paraId="0D6680D3" w14:textId="77777777" w:rsidR="00684B9C" w:rsidRPr="00D52D79" w:rsidRDefault="00684B9C" w:rsidP="00684B9C">
      <w:p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</w:p>
    <w:p w14:paraId="3068DAAC" w14:textId="77777777" w:rsidR="00684B9C" w:rsidRPr="00D52D79" w:rsidRDefault="00684B9C" w:rsidP="00AD6BFB">
      <w:pPr>
        <w:rPr>
          <w:rFonts w:ascii="Calibri" w:hAnsi="Calibri" w:cs="Calibri"/>
          <w:i/>
          <w:iCs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Mantener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corto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principalmente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como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introducción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al tema. Resumir las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conclusiones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. Los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tendrán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oportunidad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discutir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.</w:t>
      </w:r>
    </w:p>
    <w:p w14:paraId="4199BEEB" w14:textId="77777777" w:rsidR="00AD6BFB" w:rsidRPr="00D52D79" w:rsidRDefault="0044221E" w:rsidP="00AD6BFB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2: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constructivo</w:t>
      </w:r>
      <w:proofErr w:type="spellEnd"/>
    </w:p>
    <w:tbl>
      <w:tblPr>
        <w:tblStyle w:val="TabelaSimples11"/>
        <w:tblW w:w="0" w:type="auto"/>
        <w:tblInd w:w="279" w:type="dxa"/>
        <w:tblLook w:val="04A0" w:firstRow="1" w:lastRow="0" w:firstColumn="1" w:lastColumn="0" w:noHBand="0" w:noVBand="1"/>
      </w:tblPr>
      <w:tblGrid>
        <w:gridCol w:w="3935"/>
        <w:gridCol w:w="5958"/>
      </w:tblGrid>
      <w:tr w:rsidR="00D710E1" w:rsidRPr="00D52D79" w14:paraId="32B30AB5" w14:textId="77777777" w:rsidTr="00AD60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423E0D52" w14:textId="77777777" w:rsidR="00D710E1" w:rsidRPr="00D52D79" w:rsidRDefault="00684B9C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principal</w:t>
            </w:r>
          </w:p>
        </w:tc>
        <w:tc>
          <w:tcPr>
            <w:tcW w:w="5086" w:type="dxa"/>
          </w:tcPr>
          <w:p w14:paraId="6191D55C" w14:textId="77777777" w:rsidR="00D710E1" w:rsidRPr="00D52D79" w:rsidRDefault="00684B9C" w:rsidP="00684B9C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Generar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sobre el impacto del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en el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ambiente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Trabajar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por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establecer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objetivos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para un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ecológico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reducir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huella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de carbono personal.</w:t>
            </w:r>
          </w:p>
        </w:tc>
      </w:tr>
      <w:tr w:rsidR="00D710E1" w:rsidRPr="00D52D79" w14:paraId="71DC9A58" w14:textId="77777777" w:rsidTr="00AD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19AE84E4" w14:textId="77777777" w:rsidR="00D710E1" w:rsidRPr="00D52D79" w:rsidRDefault="00684B9C" w:rsidP="00684B9C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572CEF13" w14:textId="77777777" w:rsidR="00D710E1" w:rsidRPr="00D52D79" w:rsidRDefault="001C45C9" w:rsidP="00684B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"Si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fuera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 color"</w:t>
            </w:r>
          </w:p>
        </w:tc>
      </w:tr>
      <w:tr w:rsidR="00D710E1" w:rsidRPr="00D52D79" w14:paraId="42FAB52E" w14:textId="77777777" w:rsidTr="00AD6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371A1822" w14:textId="77777777" w:rsidR="00D710E1" w:rsidRPr="00D52D79" w:rsidRDefault="00684B9C" w:rsidP="00286179">
            <w:pPr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recomendado</w:t>
            </w:r>
            <w:proofErr w:type="spellEnd"/>
          </w:p>
          <w:p w14:paraId="7F1C950F" w14:textId="77777777" w:rsidR="00D710E1" w:rsidRPr="00D52D79" w:rsidRDefault="00D710E1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5086" w:type="dxa"/>
          </w:tcPr>
          <w:p w14:paraId="068F4FF2" w14:textId="77777777" w:rsidR="00D710E1" w:rsidRPr="00D52D79" w:rsidRDefault="00AD6BFB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10-14</w:t>
            </w:r>
          </w:p>
        </w:tc>
      </w:tr>
      <w:tr w:rsidR="00D710E1" w:rsidRPr="00D52D79" w14:paraId="4280CB79" w14:textId="77777777" w:rsidTr="00AD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27057D61" w14:textId="77777777" w:rsidR="00D710E1" w:rsidRPr="00D52D79" w:rsidRDefault="00684B9C" w:rsidP="00286179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estimado</w:t>
            </w:r>
            <w:proofErr w:type="spellEnd"/>
          </w:p>
          <w:p w14:paraId="18A7B9A6" w14:textId="77777777" w:rsidR="00D710E1" w:rsidRPr="00D52D79" w:rsidRDefault="00D710E1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5086" w:type="dxa"/>
          </w:tcPr>
          <w:p w14:paraId="7589CCC0" w14:textId="77777777" w:rsidR="00D710E1" w:rsidRPr="00D52D79" w:rsidRDefault="00AD6BFB" w:rsidP="00684B9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50'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minutos</w:t>
            </w:r>
            <w:proofErr w:type="spellEnd"/>
          </w:p>
        </w:tc>
      </w:tr>
      <w:tr w:rsidR="00D710E1" w:rsidRPr="00D52D79" w14:paraId="41D86DA5" w14:textId="77777777" w:rsidTr="00AD6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620AC62F" w14:textId="77777777" w:rsidR="00D710E1" w:rsidRPr="00D52D79" w:rsidRDefault="00684B9C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5086" w:type="dxa"/>
          </w:tcPr>
          <w:p w14:paraId="5261E21F" w14:textId="77777777" w:rsidR="00C81247" w:rsidRPr="00D52D79" w:rsidRDefault="00D85F22" w:rsidP="00C812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Imágenes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medios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los que los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alumnos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trabajarán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pegamento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rotuladores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colores, un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trozo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cartón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hacer</w:t>
            </w:r>
            <w:proofErr w:type="spellEnd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 </w:t>
            </w:r>
            <w:proofErr w:type="spellStart"/>
            <w:r w:rsidR="00C81247"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póster</w:t>
            </w:r>
            <w:proofErr w:type="spellEnd"/>
          </w:p>
          <w:p w14:paraId="102CB26E" w14:textId="77777777" w:rsidR="00C81247" w:rsidRPr="00D52D79" w:rsidRDefault="00C81247" w:rsidP="00C812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Acceso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Internet para buscar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información</w:t>
            </w:r>
            <w:proofErr w:type="spellEnd"/>
          </w:p>
          <w:p w14:paraId="1DC5E068" w14:textId="77777777" w:rsidR="00C81247" w:rsidRPr="00D52D79" w:rsidRDefault="00C81247" w:rsidP="00C812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Calculadora online para calcular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CO2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liberada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hogares</w:t>
            </w:r>
            <w:proofErr w:type="spellEnd"/>
          </w:p>
          <w:p w14:paraId="4B3EC355" w14:textId="77777777" w:rsidR="00FB4A28" w:rsidRPr="00D52D79" w:rsidRDefault="00FB4A28" w:rsidP="00C81247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https://www.carbonfootprint.com/calculator.aspx</w:t>
            </w:r>
          </w:p>
        </w:tc>
      </w:tr>
      <w:tr w:rsidR="00D710E1" w:rsidRPr="00D52D79" w14:paraId="407ACFFE" w14:textId="77777777" w:rsidTr="00AD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26F31DA6" w14:textId="77777777" w:rsidR="00D710E1" w:rsidRPr="00D52D79" w:rsidRDefault="00684B9C" w:rsidP="00684B9C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5086" w:type="dxa"/>
          </w:tcPr>
          <w:p w14:paraId="57C52073" w14:textId="77777777" w:rsidR="00D710E1" w:rsidRPr="00D52D79" w:rsidRDefault="00D710E1" w:rsidP="002861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D710E1" w:rsidRPr="00D52D79" w14:paraId="2DAE8014" w14:textId="77777777" w:rsidTr="00AD6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428A128C" w14:textId="77777777" w:rsidR="00D710E1" w:rsidRPr="00D52D79" w:rsidRDefault="00C81247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Descripción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45F66571" w14:textId="77777777" w:rsidR="00C81247" w:rsidRPr="00D52D79" w:rsidRDefault="00004CD6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Dividir a los estudiantes en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3-5.</w:t>
            </w:r>
          </w:p>
          <w:p w14:paraId="189E7F10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encarga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:</w:t>
            </w:r>
          </w:p>
          <w:p w14:paraId="137D4894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1. Avioneta</w:t>
            </w:r>
          </w:p>
          <w:p w14:paraId="48561F58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2.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Barco</w:t>
            </w:r>
            <w:proofErr w:type="spellEnd"/>
          </w:p>
          <w:p w14:paraId="2AFD5B0C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3.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Rompe</w:t>
            </w:r>
            <w:proofErr w:type="spellEnd"/>
          </w:p>
          <w:p w14:paraId="549A9A4C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>4. Bus</w:t>
            </w:r>
          </w:p>
          <w:p w14:paraId="4A1E45A0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5. Bicicleta</w:t>
            </w:r>
          </w:p>
          <w:p w14:paraId="0661FA2C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6.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Caminando</w:t>
            </w:r>
            <w:proofErr w:type="spellEnd"/>
          </w:p>
          <w:p w14:paraId="77C724CD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7.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Coche</w:t>
            </w:r>
            <w:proofErr w:type="spellEnd"/>
          </w:p>
          <w:p w14:paraId="2DDBBCDE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miembros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trabajan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forma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colaborativa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encontrar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historia, pros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contras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consecuencias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ambiente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Invítalos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calcular el CO2 al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usarlo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(Calculadora online).</w:t>
            </w:r>
          </w:p>
          <w:p w14:paraId="61E955CE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Cuando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está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listo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realiza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una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particular para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dejar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claro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utilizarla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cuándo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Cuándo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evitarlo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4F8DB2C6" w14:textId="77777777" w:rsidR="00C81247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Si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verde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el color que representa el que no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tiene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menos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pisada de carbono y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negro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color que representa el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tiene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mayor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pisada de carbono,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color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describiría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mejor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0A104833" w14:textId="77777777" w:rsidR="001C45C9" w:rsidRPr="00D52D79" w:rsidRDefault="00C81247" w:rsidP="00C8124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pegamento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poner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imágenes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cartón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dentro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tres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círculos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: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verde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gris,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negro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según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conclusiones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anteriores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Invitar a los estudiantes a reflexionar sobre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obtenida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al ver el vídeo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escuchar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presentaciones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 ¿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Cuáles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conclusiones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?</w:t>
            </w:r>
          </w:p>
        </w:tc>
      </w:tr>
      <w:tr w:rsidR="00D710E1" w:rsidRPr="00D52D79" w14:paraId="30A0D5FA" w14:textId="77777777" w:rsidTr="00AD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1A7457E9" w14:textId="77777777" w:rsidR="00D710E1" w:rsidRPr="00D52D79" w:rsidRDefault="00C81247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7C5D348C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podríamos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repensar la forma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viajar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crear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futuro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sostenible?</w:t>
            </w:r>
          </w:p>
          <w:p w14:paraId="1EB5D3D3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transporte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nosotros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para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ambiente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408C0DF5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fue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usted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relación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viaje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problemas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medioambientales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apoyar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forma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ecológica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viajar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transportar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individualmente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a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580054B5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forma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diferente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partir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FBE8264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dificultades a las que crees que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enfrentarás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6A9CF99D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abordarás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dificultades?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Anime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2320DA39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participan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E607C8C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persona?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696D769" w14:textId="77777777" w:rsidR="00C81247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saber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este tema?</w:t>
            </w:r>
          </w:p>
          <w:p w14:paraId="33D294BD" w14:textId="77777777" w:rsidR="00D710E1" w:rsidRPr="00D52D79" w:rsidRDefault="00C81247" w:rsidP="00C81247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familia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</w:tc>
      </w:tr>
      <w:tr w:rsidR="00D710E1" w:rsidRPr="00D52D79" w14:paraId="2F2F0652" w14:textId="77777777" w:rsidTr="00AD6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253D9DF5" w14:textId="77777777" w:rsidR="00D710E1" w:rsidRPr="00D52D79" w:rsidRDefault="00C81247" w:rsidP="00C81247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5086" w:type="dxa"/>
          </w:tcPr>
          <w:p w14:paraId="47E17414" w14:textId="77777777" w:rsidR="00D710E1" w:rsidRPr="00D52D79" w:rsidRDefault="00D710E1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D710E1" w:rsidRPr="00D52D79" w14:paraId="6EC0CE11" w14:textId="77777777" w:rsidTr="00AD60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</w:tcPr>
          <w:p w14:paraId="3A125693" w14:textId="77777777" w:rsidR="00D710E1" w:rsidRPr="00D52D79" w:rsidRDefault="00C81247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5086" w:type="dxa"/>
          </w:tcPr>
          <w:p w14:paraId="6C90169F" w14:textId="77777777" w:rsidR="00D710E1" w:rsidRPr="00D52D79" w:rsidRDefault="00D710E1" w:rsidP="002861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D710E1" w:rsidRPr="00D52D79" w14:paraId="305FB500" w14:textId="77777777" w:rsidTr="00AD60B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07" w:type="dxa"/>
            <w:shd w:val="clear" w:color="auto" w:fill="C2D69B" w:themeFill="accent6" w:themeFillTint="99"/>
          </w:tcPr>
          <w:p w14:paraId="75AE4933" w14:textId="77777777" w:rsidR="00D710E1" w:rsidRPr="00D52D79" w:rsidRDefault="00C81247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5086" w:type="dxa"/>
          </w:tcPr>
          <w:p w14:paraId="3A3B2070" w14:textId="77777777" w:rsidR="00C63CC6" w:rsidRPr="00D52D79" w:rsidRDefault="003E078A" w:rsidP="00C63CC6">
            <w:pPr>
              <w:pStyle w:val="Prrafodelista"/>
              <w:numPr>
                <w:ilvl w:val="0"/>
                <w:numId w:val="3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4" w:history="1">
              <w:r w:rsidR="00C63CC6" w:rsidRPr="00D52D79">
                <w:rPr>
                  <w:rStyle w:val="Hipervnculo"/>
                </w:rPr>
                <w:t>https://ourworldindata.org/ghg-emissions-by-sector</w:t>
              </w:r>
            </w:hyperlink>
          </w:p>
          <w:p w14:paraId="09584CB8" w14:textId="77777777" w:rsidR="00C63CC6" w:rsidRPr="00D52D79" w:rsidRDefault="003E078A" w:rsidP="00C63CC6">
            <w:pPr>
              <w:pStyle w:val="Prrafodelista"/>
              <w:numPr>
                <w:ilvl w:val="0"/>
                <w:numId w:val="30"/>
              </w:numPr>
              <w:spacing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hyperlink r:id="rId25" w:history="1">
              <w:r w:rsidR="00C63CC6" w:rsidRPr="00D52D79">
                <w:rPr>
                  <w:rStyle w:val="Hipervnculo"/>
                </w:rPr>
                <w:t>https://ourworldindata.org/co2-emissions-from-aviation</w:t>
              </w:r>
            </w:hyperlink>
          </w:p>
          <w:p w14:paraId="1B83F521" w14:textId="77777777" w:rsidR="00D710E1" w:rsidRPr="00D52D79" w:rsidRDefault="00C63CC6" w:rsidP="00C63C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t>https://www.epa.gov/transportation-air-pollution-and-climate-change/carbon-pollution-transportation</w:t>
            </w:r>
          </w:p>
        </w:tc>
      </w:tr>
    </w:tbl>
    <w:p w14:paraId="62AF9BD0" w14:textId="77777777" w:rsidR="00D710E1" w:rsidRPr="00D52D79" w:rsidRDefault="00D710E1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05F95A1A" w14:textId="77777777" w:rsidR="00CF7442" w:rsidRPr="00D52D79" w:rsidRDefault="00CF7442" w:rsidP="00490237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4A023B43" w14:textId="77777777" w:rsidR="00490237" w:rsidRPr="00D52D79" w:rsidRDefault="00101EDA" w:rsidP="00490237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3: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- "Un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paseo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consciente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"</w:t>
      </w:r>
    </w:p>
    <w:p w14:paraId="52A84C6F" w14:textId="77777777" w:rsidR="003647CA" w:rsidRPr="00D52D79" w:rsidRDefault="003647CA" w:rsidP="003C0539">
      <w:pPr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los estudiantes que te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sigan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al aire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libre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Elige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sitio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patio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escuela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donde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tendrás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espacio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tranquilo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esta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. Si las condiciones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lastRenderedPageBreak/>
        <w:t>meteorológicas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no te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permiten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salir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al aire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libre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quédate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el aula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pero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los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te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ayuden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reorganizar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mobiliario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que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haya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espacio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libre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pasear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1D892906" w14:textId="77777777" w:rsidR="003647CA" w:rsidRPr="00D52D79" w:rsidRDefault="003647CA" w:rsidP="003C0539">
      <w:pPr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Invita a los estudiantes 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levantarse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respirar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profundamente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31F797D5" w14:textId="77777777" w:rsidR="003647CA" w:rsidRPr="00D52D79" w:rsidRDefault="003647CA" w:rsidP="003C0539">
      <w:pPr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Entonces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den un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paso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consciente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significa centrar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atención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los detalles de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único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movimiento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Así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pues,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levanten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pie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suelo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lentamente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que observen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movimiento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todo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cuerpo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que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sientan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sensaciones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luego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coloquen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pie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suelo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02889941" w14:textId="77777777" w:rsidR="003647CA" w:rsidRPr="00D52D79" w:rsidRDefault="003647CA" w:rsidP="003C0539">
      <w:pPr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abran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sigan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así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con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paso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4D6C020B" w14:textId="77777777" w:rsidR="003647CA" w:rsidRPr="00D52D79" w:rsidRDefault="003647CA" w:rsidP="003C0539">
      <w:pPr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explorar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siente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andar con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toda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atención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sobre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andar.</w:t>
      </w:r>
    </w:p>
    <w:p w14:paraId="43973903" w14:textId="77777777" w:rsidR="003647CA" w:rsidRPr="00D52D79" w:rsidRDefault="003647CA" w:rsidP="003C0539">
      <w:pPr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Observa cada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detalle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esta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especialmente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sienten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cuando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caminan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por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espacio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abierto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1B7310D8" w14:textId="77777777" w:rsidR="003647CA" w:rsidRPr="00D52D79" w:rsidRDefault="003647CA" w:rsidP="003C0539">
      <w:pPr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sentir el aire en la cara, el sol en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piel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estar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abiertos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los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sonidos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2859DF66" w14:textId="77777777" w:rsidR="00101EDA" w:rsidRPr="00D52D79" w:rsidRDefault="003647CA" w:rsidP="003C0539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Permítales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continuar por sí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mismos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siguiendo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un camino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corto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momentos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1ADC16FC" w14:textId="77777777" w:rsidR="003C0539" w:rsidRPr="00D52D79" w:rsidRDefault="00101EDA" w:rsidP="003C0539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4: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Configuración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objetivo</w:t>
      </w:r>
      <w:proofErr w:type="spellEnd"/>
    </w:p>
    <w:p w14:paraId="086A8D9A" w14:textId="77777777" w:rsidR="003647CA" w:rsidRPr="00D52D79" w:rsidRDefault="003647CA" w:rsidP="00995AA4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Cuando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vuelvas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clase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si </w:t>
      </w:r>
      <w:proofErr w:type="spellStart"/>
      <w:r w:rsidRPr="00D52D79">
        <w:rPr>
          <w:rFonts w:ascii="Calibri" w:hAnsi="Calibri" w:cs="Calibri"/>
          <w:sz w:val="28"/>
          <w:szCs w:val="28"/>
        </w:rPr>
        <w:t>estabas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al aire </w:t>
      </w:r>
      <w:proofErr w:type="spellStart"/>
      <w:r w:rsidRPr="00D52D79">
        <w:rPr>
          <w:rFonts w:ascii="Calibri" w:hAnsi="Calibri" w:cs="Calibri"/>
          <w:sz w:val="28"/>
          <w:szCs w:val="28"/>
        </w:rPr>
        <w:t>libre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pide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los </w:t>
      </w:r>
      <w:proofErr w:type="spellStart"/>
      <w:r w:rsidRPr="00D52D79">
        <w:rPr>
          <w:rFonts w:ascii="Calibri" w:hAnsi="Calibri" w:cs="Calibri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cierren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(o </w:t>
      </w:r>
      <w:proofErr w:type="spellStart"/>
      <w:r w:rsidRPr="00D52D79">
        <w:rPr>
          <w:rFonts w:ascii="Calibri" w:hAnsi="Calibri" w:cs="Calibri"/>
          <w:sz w:val="28"/>
          <w:szCs w:val="28"/>
        </w:rPr>
        <w:t>bajen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mirada) y los </w:t>
      </w:r>
      <w:proofErr w:type="spellStart"/>
      <w:r w:rsidRPr="00D52D79">
        <w:rPr>
          <w:rFonts w:ascii="Calibri" w:hAnsi="Calibri" w:cs="Calibri"/>
          <w:sz w:val="28"/>
          <w:szCs w:val="28"/>
        </w:rPr>
        <w:t>guíen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con un </w:t>
      </w:r>
      <w:proofErr w:type="spellStart"/>
      <w:r w:rsidRPr="00D52D79">
        <w:rPr>
          <w:rFonts w:ascii="Calibri" w:hAnsi="Calibri" w:cs="Calibri"/>
          <w:sz w:val="28"/>
          <w:szCs w:val="28"/>
        </w:rPr>
        <w:t>tono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voz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tranquilo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para llevar en </w:t>
      </w:r>
      <w:proofErr w:type="spellStart"/>
      <w:r w:rsidRPr="00D52D79">
        <w:rPr>
          <w:rFonts w:ascii="Calibri" w:hAnsi="Calibri" w:cs="Calibri"/>
          <w:sz w:val="28"/>
          <w:szCs w:val="28"/>
        </w:rPr>
        <w:t>mente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toda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experiencia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: </w:t>
      </w:r>
      <w:proofErr w:type="spellStart"/>
      <w:r w:rsidRPr="00D52D79">
        <w:rPr>
          <w:rFonts w:ascii="Calibri" w:hAnsi="Calibri" w:cs="Calibri"/>
          <w:sz w:val="28"/>
          <w:szCs w:val="28"/>
        </w:rPr>
        <w:t>empezando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por ver el vídeo, la </w:t>
      </w:r>
      <w:proofErr w:type="spellStart"/>
      <w:r w:rsidRPr="00D52D79">
        <w:rPr>
          <w:rFonts w:ascii="Calibri" w:hAnsi="Calibri" w:cs="Calibri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los </w:t>
      </w:r>
      <w:proofErr w:type="spellStart"/>
      <w:r w:rsidRPr="00D52D79">
        <w:rPr>
          <w:rFonts w:ascii="Calibri" w:hAnsi="Calibri" w:cs="Calibri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puntos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salieron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sz w:val="28"/>
          <w:szCs w:val="28"/>
        </w:rPr>
        <w:t>discusión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la </w:t>
      </w:r>
      <w:proofErr w:type="spellStart"/>
      <w:r w:rsidRPr="00D52D79">
        <w:rPr>
          <w:rFonts w:ascii="Calibri" w:hAnsi="Calibri" w:cs="Calibri"/>
          <w:sz w:val="28"/>
          <w:szCs w:val="28"/>
        </w:rPr>
        <w:t>práctica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mindfulness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7AC70E6E" w14:textId="77777777" w:rsidR="003647CA" w:rsidRPr="00D52D79" w:rsidRDefault="003647CA" w:rsidP="00995AA4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Entonces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decir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una pregunta reflexiva:</w:t>
      </w:r>
    </w:p>
    <w:p w14:paraId="418188B9" w14:textId="77777777" w:rsidR="003647CA" w:rsidRPr="00D52D79" w:rsidRDefault="003647CA" w:rsidP="00995AA4">
      <w:pPr>
        <w:rPr>
          <w:rFonts w:ascii="Calibri" w:hAnsi="Calibri" w:cs="Calibri"/>
          <w:i/>
          <w:sz w:val="28"/>
          <w:szCs w:val="28"/>
        </w:rPr>
      </w:pPr>
      <w:r w:rsidRPr="00D52D79">
        <w:rPr>
          <w:rFonts w:ascii="Calibri" w:hAnsi="Calibri" w:cs="Calibri"/>
          <w:i/>
          <w:sz w:val="28"/>
          <w:szCs w:val="28"/>
        </w:rPr>
        <w:t xml:space="preserve">"Como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tienes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esta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experiencia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en tu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mente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corazón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>, ¿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cuáles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son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algunas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de las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cosas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puedes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para elegir un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medio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transporte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ecológico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reducir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tu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huella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de carbono personal?"</w:t>
      </w:r>
    </w:p>
    <w:p w14:paraId="2166F74D" w14:textId="77777777" w:rsidR="003647CA" w:rsidRPr="00D52D79" w:rsidRDefault="003647CA" w:rsidP="00995AA4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invítalos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abrir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anotar entre 1 y 3 </w:t>
      </w:r>
      <w:proofErr w:type="spellStart"/>
      <w:r w:rsidRPr="00D52D79">
        <w:rPr>
          <w:rFonts w:ascii="Calibri" w:hAnsi="Calibri" w:cs="Calibri"/>
          <w:sz w:val="28"/>
          <w:szCs w:val="28"/>
        </w:rPr>
        <w:t>cosas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sientan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pueden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comprometerse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contribuir al </w:t>
      </w:r>
      <w:proofErr w:type="spellStart"/>
      <w:r w:rsidRPr="00D52D79">
        <w:rPr>
          <w:rFonts w:ascii="Calibri" w:hAnsi="Calibri" w:cs="Calibri"/>
          <w:sz w:val="28"/>
          <w:szCs w:val="28"/>
        </w:rPr>
        <w:t>objetivo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un </w:t>
      </w:r>
      <w:proofErr w:type="spellStart"/>
      <w:r w:rsidRPr="00D52D79">
        <w:rPr>
          <w:rFonts w:ascii="Calibri" w:hAnsi="Calibri" w:cs="Calibri"/>
          <w:sz w:val="28"/>
          <w:szCs w:val="28"/>
        </w:rPr>
        <w:t>transporte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sostenible y </w:t>
      </w:r>
      <w:proofErr w:type="spellStart"/>
      <w:r w:rsidRPr="00D52D79">
        <w:rPr>
          <w:rFonts w:ascii="Calibri" w:hAnsi="Calibri" w:cs="Calibri"/>
          <w:sz w:val="28"/>
          <w:szCs w:val="28"/>
        </w:rPr>
        <w:t>ecológico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062A1380" w14:textId="77777777" w:rsidR="00995AA4" w:rsidRPr="00D52D79" w:rsidRDefault="003647CA" w:rsidP="00995AA4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lastRenderedPageBreak/>
        <w:t>Muéstrales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 </w:t>
      </w:r>
      <w:proofErr w:type="spellStart"/>
      <w:r w:rsidRPr="00D52D79">
        <w:rPr>
          <w:rFonts w:ascii="Calibri" w:hAnsi="Calibri" w:cs="Calibri"/>
          <w:sz w:val="28"/>
          <w:szCs w:val="28"/>
        </w:rPr>
        <w:t>ejemplo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registro </w:t>
      </w:r>
      <w:proofErr w:type="spellStart"/>
      <w:r w:rsidRPr="00D52D79">
        <w:rPr>
          <w:rFonts w:ascii="Calibri" w:hAnsi="Calibri" w:cs="Calibri"/>
          <w:sz w:val="28"/>
          <w:szCs w:val="28"/>
        </w:rPr>
        <w:t>semanal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seguir </w:t>
      </w:r>
      <w:proofErr w:type="spellStart"/>
      <w:r w:rsidRPr="00D52D79">
        <w:rPr>
          <w:rFonts w:ascii="Calibri" w:hAnsi="Calibri" w:cs="Calibri"/>
          <w:sz w:val="28"/>
          <w:szCs w:val="28"/>
        </w:rPr>
        <w:t>su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progreso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D52D79">
        <w:rPr>
          <w:rFonts w:ascii="Calibri" w:hAnsi="Calibri" w:cs="Calibri"/>
          <w:sz w:val="28"/>
          <w:szCs w:val="28"/>
        </w:rPr>
        <w:t>Ajuste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si los estudiantes </w:t>
      </w:r>
      <w:proofErr w:type="spellStart"/>
      <w:r w:rsidRPr="00D52D79">
        <w:rPr>
          <w:rFonts w:ascii="Calibri" w:hAnsi="Calibri" w:cs="Calibri"/>
          <w:sz w:val="28"/>
          <w:szCs w:val="28"/>
        </w:rPr>
        <w:t>están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dispuestos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comprometerse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2 </w:t>
      </w:r>
      <w:proofErr w:type="spellStart"/>
      <w:r w:rsidRPr="00D52D79">
        <w:rPr>
          <w:rFonts w:ascii="Calibri" w:hAnsi="Calibri" w:cs="Calibri"/>
          <w:sz w:val="28"/>
          <w:szCs w:val="28"/>
        </w:rPr>
        <w:t>semanas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543"/>
        <w:gridCol w:w="2543"/>
        <w:gridCol w:w="2543"/>
      </w:tblGrid>
      <w:tr w:rsidR="00995AA4" w:rsidRPr="00D52D79" w14:paraId="0E09C4B3" w14:textId="77777777" w:rsidTr="00972131">
        <w:tc>
          <w:tcPr>
            <w:tcW w:w="2543" w:type="dxa"/>
          </w:tcPr>
          <w:p w14:paraId="173AD6C4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Mi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plan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personal</w:t>
            </w:r>
          </w:p>
        </w:tc>
        <w:tc>
          <w:tcPr>
            <w:tcW w:w="2543" w:type="dxa"/>
          </w:tcPr>
          <w:p w14:paraId="474DD8B2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2543" w:type="dxa"/>
          </w:tcPr>
          <w:p w14:paraId="107F070C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2543" w:type="dxa"/>
          </w:tcPr>
          <w:p w14:paraId="743E1DCA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3</w:t>
            </w:r>
          </w:p>
        </w:tc>
      </w:tr>
      <w:tr w:rsidR="00995AA4" w:rsidRPr="00D52D79" w14:paraId="4200B597" w14:textId="77777777" w:rsidTr="00972131">
        <w:tc>
          <w:tcPr>
            <w:tcW w:w="2543" w:type="dxa"/>
          </w:tcPr>
          <w:p w14:paraId="27CBB350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Lunes</w:t>
            </w:r>
            <w:proofErr w:type="spellEnd"/>
          </w:p>
        </w:tc>
        <w:tc>
          <w:tcPr>
            <w:tcW w:w="2543" w:type="dxa"/>
          </w:tcPr>
          <w:p w14:paraId="4CAAC4F3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E5283A8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E9194A7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95AA4" w:rsidRPr="00D52D79" w14:paraId="3E335006" w14:textId="77777777" w:rsidTr="00972131">
        <w:tc>
          <w:tcPr>
            <w:tcW w:w="2543" w:type="dxa"/>
          </w:tcPr>
          <w:p w14:paraId="3043436A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Martes</w:t>
            </w:r>
          </w:p>
        </w:tc>
        <w:tc>
          <w:tcPr>
            <w:tcW w:w="2543" w:type="dxa"/>
          </w:tcPr>
          <w:p w14:paraId="1F7E0005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FD3705F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D8ABAF7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95AA4" w:rsidRPr="00D52D79" w14:paraId="0FF96F8F" w14:textId="77777777" w:rsidTr="00972131">
        <w:tc>
          <w:tcPr>
            <w:tcW w:w="2543" w:type="dxa"/>
          </w:tcPr>
          <w:p w14:paraId="5191DC28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Miércoles</w:t>
            </w:r>
            <w:proofErr w:type="spellEnd"/>
          </w:p>
        </w:tc>
        <w:tc>
          <w:tcPr>
            <w:tcW w:w="2543" w:type="dxa"/>
          </w:tcPr>
          <w:p w14:paraId="63B7CC89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D2E9417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EF3F48C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95AA4" w:rsidRPr="00D52D79" w14:paraId="4628AE06" w14:textId="77777777" w:rsidTr="00972131">
        <w:tc>
          <w:tcPr>
            <w:tcW w:w="2543" w:type="dxa"/>
          </w:tcPr>
          <w:p w14:paraId="6F398C79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Jueves</w:t>
            </w:r>
          </w:p>
        </w:tc>
        <w:tc>
          <w:tcPr>
            <w:tcW w:w="2543" w:type="dxa"/>
          </w:tcPr>
          <w:p w14:paraId="0DCF01C2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5983366F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9CC1AB1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95AA4" w:rsidRPr="00D52D79" w14:paraId="736CB72B" w14:textId="77777777" w:rsidTr="00972131">
        <w:tc>
          <w:tcPr>
            <w:tcW w:w="2543" w:type="dxa"/>
          </w:tcPr>
          <w:p w14:paraId="21A8FF16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Viernes</w:t>
            </w:r>
            <w:proofErr w:type="spellEnd"/>
          </w:p>
        </w:tc>
        <w:tc>
          <w:tcPr>
            <w:tcW w:w="2543" w:type="dxa"/>
          </w:tcPr>
          <w:p w14:paraId="6B4EBFD6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7227492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FDEDA63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95AA4" w:rsidRPr="00D52D79" w14:paraId="0F01E328" w14:textId="77777777" w:rsidTr="00972131">
        <w:tc>
          <w:tcPr>
            <w:tcW w:w="2543" w:type="dxa"/>
          </w:tcPr>
          <w:p w14:paraId="2CBBD719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Sábado</w:t>
            </w:r>
            <w:proofErr w:type="spellEnd"/>
          </w:p>
        </w:tc>
        <w:tc>
          <w:tcPr>
            <w:tcW w:w="2543" w:type="dxa"/>
          </w:tcPr>
          <w:p w14:paraId="3D3791E7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7E5311F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E9A42CF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95AA4" w:rsidRPr="00D52D79" w14:paraId="5A2E83A1" w14:textId="77777777" w:rsidTr="00972131">
        <w:tc>
          <w:tcPr>
            <w:tcW w:w="2543" w:type="dxa"/>
          </w:tcPr>
          <w:p w14:paraId="567434D8" w14:textId="77777777" w:rsidR="00995AA4" w:rsidRPr="00D52D79" w:rsidRDefault="003647CA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Domingo</w:t>
            </w:r>
          </w:p>
        </w:tc>
        <w:tc>
          <w:tcPr>
            <w:tcW w:w="2543" w:type="dxa"/>
          </w:tcPr>
          <w:p w14:paraId="431C2EF7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B42942C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43B18AD" w14:textId="77777777" w:rsidR="00995AA4" w:rsidRPr="00D52D79" w:rsidRDefault="00995AA4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457CAF13" w14:textId="77777777" w:rsidR="00995AA4" w:rsidRPr="00D52D79" w:rsidRDefault="00995AA4" w:rsidP="00995AA4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</w:p>
    <w:p w14:paraId="5B5541D8" w14:textId="77777777" w:rsidR="003C0539" w:rsidRPr="00D52D79" w:rsidRDefault="003C0539" w:rsidP="003C0539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</w:p>
    <w:p w14:paraId="70CBE26B" w14:textId="77777777" w:rsidR="003C0539" w:rsidRPr="00D52D79" w:rsidRDefault="00101EDA" w:rsidP="003C0539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5: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Recordatorio</w:t>
      </w:r>
      <w:proofErr w:type="spellEnd"/>
    </w:p>
    <w:p w14:paraId="58BA12BD" w14:textId="77777777" w:rsidR="003C0539" w:rsidRPr="00D52D79" w:rsidRDefault="00B02BA4" w:rsidP="003C0539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Coloca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cartón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sitio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cada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alumno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ver.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mirarlo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utilizarlo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756DBDD7" w14:textId="77777777" w:rsidR="00D710E1" w:rsidRPr="00D52D79" w:rsidRDefault="00101EDA" w:rsidP="003C0539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6: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semana</w:t>
      </w:r>
      <w:proofErr w:type="spellEnd"/>
    </w:p>
    <w:p w14:paraId="0E18D180" w14:textId="77777777" w:rsidR="00B02BA4" w:rsidRPr="00D52D79" w:rsidRDefault="00B02BA4" w:rsidP="00B02BA4">
      <w:pPr>
        <w:jc w:val="both"/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Al cabo de una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(o dos)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vuelva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al tema anterior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conectando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primero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los estudiantes con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él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Simplemente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enseñarles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del tema, y ​​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amablemente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pedirles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, que respiren y noten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le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ocurren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al respecto.</w:t>
      </w:r>
    </w:p>
    <w:p w14:paraId="6929E0A8" w14:textId="77777777" w:rsidR="00B02BA4" w:rsidRPr="00D52D79" w:rsidRDefault="00B02BA4" w:rsidP="00B02BA4">
      <w:pPr>
        <w:jc w:val="both"/>
        <w:rPr>
          <w:rFonts w:ascii="Calibri" w:hAnsi="Calibri" w:cs="Calibri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pausa,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hagan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otro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aliento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compartir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.</w:t>
      </w:r>
    </w:p>
    <w:p w14:paraId="069C7FFA" w14:textId="77777777" w:rsidR="00B02BA4" w:rsidRPr="00D52D79" w:rsidRDefault="00B02BA4" w:rsidP="00B02BA4">
      <w:pPr>
        <w:jc w:val="both"/>
        <w:rPr>
          <w:rFonts w:ascii="Calibri" w:hAnsi="Calibri" w:cs="Calibri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fomentar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debate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compartición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haciendo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como:</w:t>
      </w:r>
    </w:p>
    <w:p w14:paraId="3CE63F5C" w14:textId="77777777" w:rsidR="00D1542D" w:rsidRPr="00D52D79" w:rsidRDefault="00B02BA4" w:rsidP="00B02BA4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lastRenderedPageBreak/>
        <w:t>¿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notaste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siguió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nuestras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sobre la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elección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un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transporte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ecológico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reducción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tu pisada de carbono personal?</w:t>
      </w:r>
    </w:p>
    <w:p w14:paraId="68198655" w14:textId="77777777" w:rsidR="00D1542D" w:rsidRPr="00D52D79" w:rsidRDefault="00B02BA4" w:rsidP="00B02BA4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hecho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distinto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?</w:t>
      </w:r>
    </w:p>
    <w:p w14:paraId="364369E2" w14:textId="77777777" w:rsidR="00D1542D" w:rsidRPr="00D52D79" w:rsidRDefault="00B02BA4" w:rsidP="00B02BA4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Siguiste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tus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y de lo contrario, ¿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dificultad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experimentaste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?</w:t>
      </w:r>
    </w:p>
    <w:p w14:paraId="5341D85E" w14:textId="77777777" w:rsidR="00D1542D" w:rsidRPr="00D52D79" w:rsidRDefault="00B02BA4" w:rsidP="00B02BA4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intentado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superar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estas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dificultades y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? (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invitar a los estudiantes a la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resolver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problemas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función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las dificultades.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ayudarse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compartiendo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)</w:t>
      </w:r>
    </w:p>
    <w:p w14:paraId="2016831D" w14:textId="77777777" w:rsidR="00D1542D" w:rsidRPr="00D52D79" w:rsidRDefault="00B02BA4" w:rsidP="00B02BA4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Quieres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añadir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a tu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lista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algún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cambio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para ser viable?</w:t>
      </w:r>
    </w:p>
    <w:p w14:paraId="1AB0B7C5" w14:textId="77777777" w:rsidR="00D1542D" w:rsidRPr="00D52D79" w:rsidRDefault="00B02BA4" w:rsidP="00B02BA4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>desea</w:t>
      </w:r>
      <w:proofErr w:type="spellEnd"/>
      <w:r w:rsidRPr="00D52D79">
        <w:rPr>
          <w:rFonts w:ascii="Calibri" w:hAnsi="Calibri" w:cs="Calibri"/>
          <w:i/>
          <w:sz w:val="28"/>
          <w:szCs w:val="28"/>
          <w:shd w:val="clear" w:color="auto" w:fill="FFFFFF"/>
        </w:rPr>
        <w:t xml:space="preserve"> continuar?</w:t>
      </w:r>
    </w:p>
    <w:p w14:paraId="0886B7F1" w14:textId="77777777" w:rsidR="00D710E1" w:rsidRPr="00D52D79" w:rsidRDefault="00B02BA4" w:rsidP="00D1542D">
      <w:pPr>
        <w:ind w:left="360"/>
        <w:jc w:val="both"/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Por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último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, se prepara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escenario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para explorar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tema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animarles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ver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se complementa con el anterior.</w:t>
      </w:r>
    </w:p>
    <w:p w14:paraId="334B54F2" w14:textId="77777777" w:rsidR="00D710E1" w:rsidRPr="00D52D79" w:rsidRDefault="00D710E1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6C068AD3" w14:textId="77777777" w:rsidR="00D710E1" w:rsidRPr="00D52D79" w:rsidRDefault="00D710E1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5208A25C" w14:textId="77777777" w:rsidR="00D710E1" w:rsidRPr="00D52D79" w:rsidRDefault="00D710E1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304977DE" w14:textId="77777777" w:rsidR="00D710E1" w:rsidRPr="00D52D79" w:rsidRDefault="00D710E1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0D884E54" w14:textId="77777777" w:rsidR="00D56007" w:rsidRPr="00D52D79" w:rsidRDefault="00D56007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4131955A" w14:textId="77777777" w:rsidR="002D7F3A" w:rsidRDefault="002D7F3A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31D7BE8E" w14:textId="77777777" w:rsidR="00E37AC7" w:rsidRPr="00D52D79" w:rsidRDefault="00E37AC7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263B7750" w14:textId="77777777" w:rsidR="00DD330E" w:rsidRPr="00D52D79" w:rsidRDefault="00CD7B00" w:rsidP="00CD7B00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5.</w:t>
      </w:r>
      <w:r w:rsidRPr="00D52D79">
        <w:rPr>
          <w:rFonts w:ascii="Calibri" w:hAnsi="Calibri" w:cs="Calibri"/>
          <w:b/>
          <w:color w:val="000000"/>
          <w:sz w:val="32"/>
          <w:szCs w:val="32"/>
          <w:shd w:val="clear" w:color="auto" w:fill="FFFFFF"/>
        </w:rPr>
        <w:t xml:space="preserve"> </w:t>
      </w:r>
      <w:proofErr w:type="spellStart"/>
      <w:r w:rsidR="00D56007"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Reutilización</w:t>
      </w:r>
      <w:proofErr w:type="spellEnd"/>
    </w:p>
    <w:p w14:paraId="525CF4D4" w14:textId="77777777" w:rsidR="00683337" w:rsidRPr="00D52D79" w:rsidRDefault="00101EDA" w:rsidP="00101EDA">
      <w:pPr>
        <w:jc w:val="both"/>
        <w:rPr>
          <w:rFonts w:ascii="Calibri" w:hAnsi="Calibri" w:cs="Calibri"/>
          <w:color w:val="00B050"/>
          <w:sz w:val="28"/>
          <w:szCs w:val="28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1: Mira el vídeo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junto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con los estudiantes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invita a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discusión</w:t>
      </w:r>
      <w:proofErr w:type="spellEnd"/>
    </w:p>
    <w:p w14:paraId="53294EC4" w14:textId="77777777" w:rsidR="00683337" w:rsidRPr="00D52D79" w:rsidRDefault="007D3D37" w:rsidP="00683337">
      <w:pPr>
        <w:rPr>
          <w:rFonts w:ascii="Calibri" w:hAnsi="Calibri" w:cs="Calibri"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para provocar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pensamientos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promover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</w:p>
    <w:p w14:paraId="72BFA8AA" w14:textId="77777777" w:rsidR="007D3D37" w:rsidRPr="00D52D79" w:rsidRDefault="007D3D37" w:rsidP="007D3D37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"¿De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has </w:t>
      </w:r>
      <w:proofErr w:type="spellStart"/>
      <w:r w:rsidRPr="00D52D79">
        <w:rPr>
          <w:i/>
          <w:iCs/>
        </w:rPr>
        <w:t>oído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hablar</w:t>
      </w:r>
      <w:proofErr w:type="spellEnd"/>
      <w:r w:rsidRPr="00D52D79">
        <w:rPr>
          <w:i/>
          <w:iCs/>
        </w:rPr>
        <w:t>...?"</w:t>
      </w:r>
    </w:p>
    <w:p w14:paraId="3DB67E70" w14:textId="77777777" w:rsidR="007D3D37" w:rsidRPr="00D52D79" w:rsidRDefault="007D3D37" w:rsidP="007D3D37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Cuáles</w:t>
      </w:r>
      <w:proofErr w:type="spellEnd"/>
      <w:r w:rsidRPr="00D52D79">
        <w:rPr>
          <w:i/>
          <w:iCs/>
        </w:rPr>
        <w:t xml:space="preserve"> son las </w:t>
      </w:r>
      <w:proofErr w:type="spellStart"/>
      <w:r w:rsidRPr="00D52D79">
        <w:rPr>
          <w:i/>
          <w:iCs/>
        </w:rPr>
        <w:t>principales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>?</w:t>
      </w:r>
    </w:p>
    <w:p w14:paraId="1D1D721F" w14:textId="77777777" w:rsidR="007D3D37" w:rsidRPr="00D52D79" w:rsidRDefault="007D3D37" w:rsidP="007D3D37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 xml:space="preserve"> nos </w:t>
      </w:r>
      <w:proofErr w:type="spellStart"/>
      <w:r w:rsidRPr="00D52D79">
        <w:rPr>
          <w:i/>
          <w:iCs/>
        </w:rPr>
        <w:t>afectan</w:t>
      </w:r>
      <w:proofErr w:type="spellEnd"/>
      <w:r w:rsidRPr="00D52D79">
        <w:rPr>
          <w:i/>
          <w:iCs/>
        </w:rPr>
        <w:t xml:space="preserve"> en el </w:t>
      </w:r>
      <w:proofErr w:type="spellStart"/>
      <w:r w:rsidRPr="00D52D79">
        <w:rPr>
          <w:i/>
          <w:iCs/>
        </w:rPr>
        <w:t>momento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presente</w:t>
      </w:r>
      <w:proofErr w:type="spellEnd"/>
      <w:r w:rsidRPr="00D52D79">
        <w:rPr>
          <w:i/>
          <w:iCs/>
        </w:rPr>
        <w:t>?</w:t>
      </w:r>
    </w:p>
    <w:p w14:paraId="0DAFC42A" w14:textId="77777777" w:rsidR="007D3D37" w:rsidRPr="00D52D79" w:rsidRDefault="007D3D37" w:rsidP="007D3D37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</w:t>
      </w:r>
      <w:proofErr w:type="spellEnd"/>
      <w:r w:rsidRPr="00D52D79">
        <w:rPr>
          <w:i/>
          <w:iCs/>
        </w:rPr>
        <w:t xml:space="preserve"> es el </w:t>
      </w:r>
      <w:proofErr w:type="spellStart"/>
      <w:r w:rsidRPr="00D52D79">
        <w:rPr>
          <w:i/>
          <w:iCs/>
        </w:rPr>
        <w:t>pronóstico</w:t>
      </w:r>
      <w:proofErr w:type="spellEnd"/>
      <w:r w:rsidRPr="00D52D79">
        <w:rPr>
          <w:i/>
          <w:iCs/>
        </w:rPr>
        <w:t xml:space="preserve"> para el </w:t>
      </w:r>
      <w:proofErr w:type="spellStart"/>
      <w:r w:rsidRPr="00D52D79">
        <w:rPr>
          <w:i/>
          <w:iCs/>
        </w:rPr>
        <w:t>futuro</w:t>
      </w:r>
      <w:proofErr w:type="spellEnd"/>
      <w:r w:rsidRPr="00D52D79">
        <w:rPr>
          <w:i/>
          <w:iCs/>
        </w:rPr>
        <w:t>?</w:t>
      </w:r>
    </w:p>
    <w:p w14:paraId="2B053BE0" w14:textId="77777777" w:rsidR="007D3D37" w:rsidRPr="00D52D79" w:rsidRDefault="007D3D37" w:rsidP="007D3D37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aspectos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distintos</w:t>
      </w:r>
      <w:proofErr w:type="spellEnd"/>
      <w:r w:rsidRPr="00D52D79">
        <w:rPr>
          <w:i/>
          <w:iCs/>
        </w:rPr>
        <w:t xml:space="preserve"> del tema se </w:t>
      </w:r>
      <w:proofErr w:type="spellStart"/>
      <w:r w:rsidRPr="00D52D79">
        <w:rPr>
          <w:i/>
          <w:iCs/>
        </w:rPr>
        <w:t>destacan</w:t>
      </w:r>
      <w:proofErr w:type="spellEnd"/>
      <w:r w:rsidRPr="00D52D79">
        <w:rPr>
          <w:i/>
          <w:iCs/>
        </w:rPr>
        <w:t xml:space="preserve"> en el vídeo?</w:t>
      </w:r>
    </w:p>
    <w:p w14:paraId="02D6D832" w14:textId="77777777" w:rsidR="007D3D37" w:rsidRPr="00D52D79" w:rsidRDefault="007D3D37" w:rsidP="007D3D37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sabes y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piensas</w:t>
      </w:r>
      <w:proofErr w:type="spellEnd"/>
      <w:r w:rsidRPr="00D52D79">
        <w:rPr>
          <w:i/>
          <w:iCs/>
        </w:rPr>
        <w:t xml:space="preserve"> al respecto?</w:t>
      </w:r>
    </w:p>
    <w:p w14:paraId="0730A526" w14:textId="77777777" w:rsidR="007D3D37" w:rsidRPr="00D52D79" w:rsidRDefault="007D3D37" w:rsidP="007D3D37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lastRenderedPageBreak/>
        <w:t xml:space="preserve">¿Es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</w:t>
      </w:r>
      <w:proofErr w:type="spellStart"/>
      <w:r w:rsidRPr="00D52D79">
        <w:rPr>
          <w:i/>
          <w:iCs/>
        </w:rPr>
        <w:t>conoces</w:t>
      </w:r>
      <w:proofErr w:type="spellEnd"/>
      <w:r w:rsidRPr="00D52D79">
        <w:rPr>
          <w:i/>
          <w:iCs/>
        </w:rPr>
        <w:t xml:space="preserve">? ¿O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no sabes y </w:t>
      </w:r>
      <w:proofErr w:type="spellStart"/>
      <w:r w:rsidRPr="00D52D79">
        <w:rPr>
          <w:i/>
          <w:iCs/>
        </w:rPr>
        <w:t>quieres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aprender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más</w:t>
      </w:r>
      <w:proofErr w:type="spellEnd"/>
      <w:r w:rsidRPr="00D52D79">
        <w:rPr>
          <w:i/>
          <w:iCs/>
        </w:rPr>
        <w:t>?</w:t>
      </w:r>
    </w:p>
    <w:p w14:paraId="703C5202" w14:textId="77777777" w:rsidR="007D3D37" w:rsidRPr="00D52D79" w:rsidRDefault="007D3D37" w:rsidP="007D3D37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Preguntar e investigar </w:t>
      </w:r>
      <w:proofErr w:type="spellStart"/>
      <w:r w:rsidRPr="00D52D79">
        <w:rPr>
          <w:i/>
          <w:iCs/>
        </w:rPr>
        <w:t>cómo</w:t>
      </w:r>
      <w:proofErr w:type="spellEnd"/>
      <w:r w:rsidRPr="00D52D79">
        <w:rPr>
          <w:i/>
          <w:iCs/>
        </w:rPr>
        <w:t xml:space="preserve"> se </w:t>
      </w:r>
      <w:proofErr w:type="spellStart"/>
      <w:r w:rsidRPr="00D52D79">
        <w:rPr>
          <w:i/>
          <w:iCs/>
        </w:rPr>
        <w:t>sienten</w:t>
      </w:r>
      <w:proofErr w:type="spellEnd"/>
      <w:r w:rsidRPr="00D52D79">
        <w:rPr>
          <w:i/>
          <w:iCs/>
        </w:rPr>
        <w:t xml:space="preserve"> los estudiantes sobre este tema ambiental (¿</w:t>
      </w:r>
      <w:proofErr w:type="spellStart"/>
      <w:r w:rsidRPr="00D52D79">
        <w:rPr>
          <w:i/>
          <w:iCs/>
        </w:rPr>
        <w:t>Hopeful</w:t>
      </w:r>
      <w:proofErr w:type="spellEnd"/>
      <w:r w:rsidRPr="00D52D79">
        <w:rPr>
          <w:i/>
          <w:iCs/>
        </w:rPr>
        <w:t>? ¿</w:t>
      </w:r>
      <w:proofErr w:type="spellStart"/>
      <w:r w:rsidRPr="00D52D79">
        <w:rPr>
          <w:i/>
          <w:iCs/>
        </w:rPr>
        <w:t>Desamparado</w:t>
      </w:r>
      <w:proofErr w:type="spellEnd"/>
      <w:r w:rsidRPr="00D52D79">
        <w:rPr>
          <w:i/>
          <w:iCs/>
        </w:rPr>
        <w:t>?)</w:t>
      </w:r>
    </w:p>
    <w:p w14:paraId="55231831" w14:textId="77777777" w:rsidR="00101EDA" w:rsidRPr="00D52D79" w:rsidRDefault="007D3D37" w:rsidP="007D3D37">
      <w:p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Mantener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corto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principalmente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como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introducción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al tema. Resumir las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conclusiones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. Los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tendrán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oportunidad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discutir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.</w:t>
      </w:r>
    </w:p>
    <w:p w14:paraId="3E63FC13" w14:textId="77777777" w:rsidR="00FD5741" w:rsidRPr="00D52D79" w:rsidRDefault="00CB1954" w:rsidP="00FD574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2: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debate</w:t>
      </w:r>
      <w:proofErr w:type="spellEnd"/>
    </w:p>
    <w:tbl>
      <w:tblPr>
        <w:tblStyle w:val="TabelaSimples11"/>
        <w:tblW w:w="0" w:type="auto"/>
        <w:tblLook w:val="04A0" w:firstRow="1" w:lastRow="0" w:firstColumn="1" w:lastColumn="0" w:noHBand="0" w:noVBand="1"/>
      </w:tblPr>
      <w:tblGrid>
        <w:gridCol w:w="5086"/>
        <w:gridCol w:w="5086"/>
      </w:tblGrid>
      <w:tr w:rsidR="00D710E1" w:rsidRPr="00D52D79" w14:paraId="0A29FDB0" w14:textId="77777777" w:rsidTr="00286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1CCA2A70" w14:textId="77777777" w:rsidR="00D710E1" w:rsidRPr="00D52D79" w:rsidRDefault="007D3D37" w:rsidP="007D3D37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principal</w:t>
            </w:r>
          </w:p>
        </w:tc>
        <w:tc>
          <w:tcPr>
            <w:tcW w:w="5086" w:type="dxa"/>
          </w:tcPr>
          <w:p w14:paraId="12CAD3BF" w14:textId="77777777" w:rsidR="00D710E1" w:rsidRPr="00D52D79" w:rsidRDefault="00C7294F" w:rsidP="00FD574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 xml:space="preserve">Generar </w:t>
            </w:r>
            <w:proofErr w:type="spellStart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>objetivos</w:t>
            </w:r>
            <w:proofErr w:type="spellEnd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>personales</w:t>
            </w:r>
            <w:proofErr w:type="spellEnd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>reutilizar</w:t>
            </w:r>
            <w:proofErr w:type="spellEnd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>reducir</w:t>
            </w:r>
            <w:proofErr w:type="spellEnd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sz w:val="28"/>
                <w:szCs w:val="28"/>
              </w:rPr>
              <w:t>residuos</w:t>
            </w:r>
            <w:proofErr w:type="spellEnd"/>
          </w:p>
        </w:tc>
      </w:tr>
      <w:tr w:rsidR="00D710E1" w:rsidRPr="00D52D79" w14:paraId="498EBF42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07F5FE5D" w14:textId="77777777" w:rsidR="00D710E1" w:rsidRPr="00D52D79" w:rsidRDefault="00D710E1" w:rsidP="00C7294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032BFCD2" w14:textId="77777777" w:rsidR="00D710E1" w:rsidRPr="00D52D79" w:rsidRDefault="00FD5741" w:rsidP="00C729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"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Organizar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intercambio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"</w:t>
            </w:r>
          </w:p>
        </w:tc>
      </w:tr>
      <w:tr w:rsidR="00D710E1" w:rsidRPr="00D52D79" w14:paraId="3955BF01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044C1EF3" w14:textId="77777777" w:rsidR="00D710E1" w:rsidRPr="00D52D79" w:rsidRDefault="00C7294F" w:rsidP="00286179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recomendado</w:t>
            </w:r>
            <w:proofErr w:type="spellEnd"/>
          </w:p>
        </w:tc>
        <w:tc>
          <w:tcPr>
            <w:tcW w:w="5086" w:type="dxa"/>
          </w:tcPr>
          <w:p w14:paraId="774BFDD5" w14:textId="77777777" w:rsidR="00D710E1" w:rsidRPr="00D52D79" w:rsidRDefault="00112532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10-14</w:t>
            </w:r>
          </w:p>
        </w:tc>
      </w:tr>
      <w:tr w:rsidR="00D710E1" w:rsidRPr="00D52D79" w14:paraId="6E29FA00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298D4F20" w14:textId="77777777" w:rsidR="00D710E1" w:rsidRPr="00D52D79" w:rsidRDefault="00C7294F" w:rsidP="00C7294F">
            <w:pPr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estimado</w:t>
            </w:r>
            <w:proofErr w:type="spellEnd"/>
          </w:p>
        </w:tc>
        <w:tc>
          <w:tcPr>
            <w:tcW w:w="5086" w:type="dxa"/>
          </w:tcPr>
          <w:p w14:paraId="2D213639" w14:textId="77777777" w:rsidR="00D710E1" w:rsidRPr="00D52D79" w:rsidRDefault="00112532" w:rsidP="002861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45' – 60'</w:t>
            </w:r>
          </w:p>
        </w:tc>
      </w:tr>
      <w:tr w:rsidR="00D710E1" w:rsidRPr="00D52D79" w14:paraId="0064F139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5B68D546" w14:textId="77777777" w:rsidR="00D710E1" w:rsidRPr="00D52D79" w:rsidRDefault="00C7294F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5086" w:type="dxa"/>
          </w:tcPr>
          <w:p w14:paraId="5FCAC142" w14:textId="77777777" w:rsidR="00D710E1" w:rsidRPr="00D52D79" w:rsidRDefault="00C7294F" w:rsidP="00CD7B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Varios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los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disfrutarían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intercambiando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(p.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ej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ropa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CD, DVD, juguetes,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libros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etc.)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buenas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condiciones,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rotos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sucios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D710E1" w:rsidRPr="00D52D79" w14:paraId="5AB99486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3B86CEEE" w14:textId="77777777" w:rsidR="00D710E1" w:rsidRPr="00D52D79" w:rsidRDefault="00C7294F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5086" w:type="dxa"/>
          </w:tcPr>
          <w:p w14:paraId="3DBD5548" w14:textId="77777777" w:rsidR="00C7294F" w:rsidRPr="00D52D79" w:rsidRDefault="00683337" w:rsidP="00C729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Informar a los estudiantes sobre la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tienda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intercambio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animarles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recoger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 que no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necesitan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 y les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gustaría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C7294F" w:rsidRPr="00D52D79">
              <w:rPr>
                <w:rFonts w:ascii="Calibri" w:hAnsi="Calibri" w:cs="Calibri"/>
                <w:sz w:val="28"/>
                <w:szCs w:val="28"/>
              </w:rPr>
              <w:t>intercambiar</w:t>
            </w:r>
            <w:proofErr w:type="spellEnd"/>
            <w:r w:rsidR="00C7294F"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237D84B3" w14:textId="77777777" w:rsidR="00C7294F" w:rsidRPr="00D52D79" w:rsidRDefault="00C7294F" w:rsidP="00C729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decidir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recoger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llevarlos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estar en la "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" a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vez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cambio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21587CD4" w14:textId="77777777" w:rsidR="00D710E1" w:rsidRPr="00D52D79" w:rsidRDefault="00C7294F" w:rsidP="00C729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Plano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donde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distribuirán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elementos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restantes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¿A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caridad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vuelta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casa con los estudiantes que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llevaron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Asegúrese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todo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mundo lo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sabe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acuerdo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D710E1" w:rsidRPr="00D52D79" w14:paraId="37257B49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1C83CBC6" w14:textId="77777777" w:rsidR="00C7294F" w:rsidRPr="00D52D79" w:rsidRDefault="00C7294F" w:rsidP="00C7294F">
            <w:pPr>
              <w:jc w:val="both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Descripción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  <w:p w14:paraId="072D1E69" w14:textId="77777777" w:rsidR="00D710E1" w:rsidRPr="00D52D79" w:rsidRDefault="00D710E1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5086" w:type="dxa"/>
          </w:tcPr>
          <w:p w14:paraId="68F44D73" w14:textId="77777777" w:rsidR="00C7294F" w:rsidRPr="00D52D79" w:rsidRDefault="00C7294F" w:rsidP="00C729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introducción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importancia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reutilización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7F4C3487" w14:textId="77777777" w:rsidR="00C7294F" w:rsidRPr="00D52D79" w:rsidRDefault="00C7294F" w:rsidP="00C729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Asignar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estudiantes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voluntarios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organizar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ítems.</w:t>
            </w:r>
          </w:p>
          <w:p w14:paraId="298813A2" w14:textId="77777777" w:rsidR="00C7294F" w:rsidRPr="00D52D79" w:rsidRDefault="00C7294F" w:rsidP="00C729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Invitarles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ver el número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modo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malgastar.</w:t>
            </w:r>
          </w:p>
          <w:p w14:paraId="6465F99A" w14:textId="77777777" w:rsidR="00D710E1" w:rsidRPr="00D52D79" w:rsidRDefault="00C7294F" w:rsidP="00CD7B00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Ilustrar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ya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alegría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ser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contribuyendo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D710E1" w:rsidRPr="00D52D79" w14:paraId="60AC4B5C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33F78067" w14:textId="77777777" w:rsidR="00D710E1" w:rsidRPr="00D52D79" w:rsidRDefault="00C7294F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3905C3F0" w14:textId="77777777" w:rsidR="00C7294F" w:rsidRPr="00D52D79" w:rsidRDefault="00C7294F" w:rsidP="00CD7B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sientes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completar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2D3AA3D5" w14:textId="77777777" w:rsidR="00C7294F" w:rsidRPr="00D52D79" w:rsidRDefault="00C7294F" w:rsidP="00CD7B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cuestión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exceso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consumo,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)?</w:t>
            </w:r>
          </w:p>
          <w:p w14:paraId="3DABED75" w14:textId="77777777" w:rsidR="00C7294F" w:rsidRPr="00D52D79" w:rsidRDefault="00C7294F" w:rsidP="00CD7B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descubrimientos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nuevos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tema?</w:t>
            </w:r>
          </w:p>
          <w:p w14:paraId="07C17B7F" w14:textId="77777777" w:rsidR="00C7294F" w:rsidRPr="00D52D79" w:rsidRDefault="00C7294F" w:rsidP="00CD7B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reducir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producimos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diario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(animar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)? Si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abrumador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pensar en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cuestión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escala global, ¿pensar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individualmente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casa, en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24AB7062" w14:textId="77777777" w:rsidR="00C7294F" w:rsidRPr="00D52D79" w:rsidRDefault="00C7294F" w:rsidP="00CD7B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vida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cotidiana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en tu casa?</w:t>
            </w:r>
          </w:p>
          <w:p w14:paraId="600330BF" w14:textId="77777777" w:rsidR="00C7294F" w:rsidRPr="00D52D79" w:rsidRDefault="00C7294F" w:rsidP="00CD7B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participan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57204B9" w14:textId="77777777" w:rsidR="00C7294F" w:rsidRPr="00D52D79" w:rsidRDefault="00C7294F" w:rsidP="00CD7B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alguien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22C1848" w14:textId="77777777" w:rsidR="00D710E1" w:rsidRPr="00D52D79" w:rsidRDefault="00C7294F" w:rsidP="00CD7B00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saber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este tema?</w:t>
            </w:r>
          </w:p>
        </w:tc>
      </w:tr>
      <w:tr w:rsidR="00D710E1" w:rsidRPr="00D52D79" w14:paraId="4C69B291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4CD3F405" w14:textId="77777777" w:rsidR="00D710E1" w:rsidRPr="00D52D79" w:rsidRDefault="00C7294F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5086" w:type="dxa"/>
          </w:tcPr>
          <w:p w14:paraId="7A45375C" w14:textId="77777777" w:rsidR="00D710E1" w:rsidRPr="00D52D79" w:rsidRDefault="00112532" w:rsidP="00C7294F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-En caso de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mismo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ítem,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considere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sorteo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evitar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conflictos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D710E1" w:rsidRPr="00D52D79" w14:paraId="3DF815E0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0DF43F1E" w14:textId="77777777" w:rsidR="00D710E1" w:rsidRPr="00D52D79" w:rsidRDefault="00C7294F" w:rsidP="00C7294F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5086" w:type="dxa"/>
          </w:tcPr>
          <w:p w14:paraId="6E261E96" w14:textId="77777777" w:rsidR="00C7294F" w:rsidRPr="00D52D79" w:rsidRDefault="00E50B4C" w:rsidP="00C729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Organizar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largo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plazo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benéfico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elementos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buena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forma que los estudiantes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necesitan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que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forma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pasarían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por aquí.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Ofrecer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premio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muy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razonable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para que los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comprar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guste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compañero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estudios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Dar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organización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benéfica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los estudiantes o por causa ambiental.</w:t>
            </w:r>
          </w:p>
          <w:p w14:paraId="477065A4" w14:textId="77777777" w:rsidR="007277E9" w:rsidRPr="00D52D79" w:rsidRDefault="00C7294F" w:rsidP="00C7294F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•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Ofrecer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idea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intercambiar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regalos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ejemplo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Navidad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Semana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Santa,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dedicado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entorno como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Tierra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los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ya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jersey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ya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encaja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uno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libro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han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leído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Envolver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presentes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reciclables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ropa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papel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Haz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lotería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estudiante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elige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número.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intercambiar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si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se ajusta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D710E1" w:rsidRPr="00D52D79" w14:paraId="7ADD509E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716C0F49" w14:textId="77777777" w:rsidR="00D710E1" w:rsidRPr="00D52D79" w:rsidRDefault="00C7294F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5086" w:type="dxa"/>
          </w:tcPr>
          <w:p w14:paraId="59934659" w14:textId="77777777" w:rsidR="00D710E1" w:rsidRPr="00D52D79" w:rsidRDefault="003E078A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hyperlink r:id="rId26" w:anchor="ideas" w:history="1">
              <w:r w:rsidR="00C11638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https://www.epa.gov/recycle/reducing-and-reusing-basics#ideas</w:t>
              </w:r>
            </w:hyperlink>
          </w:p>
          <w:p w14:paraId="01FEB4A7" w14:textId="77777777" w:rsidR="00C11638" w:rsidRPr="00D52D79" w:rsidRDefault="003E078A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hyperlink r:id="rId27" w:history="1">
              <w:r w:rsidR="00C11638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https://lessismore.org/materials/30-reuse-tips/</w:t>
              </w:r>
            </w:hyperlink>
          </w:p>
          <w:p w14:paraId="236528DC" w14:textId="77777777" w:rsidR="00C11638" w:rsidRPr="00D52D79" w:rsidRDefault="00C11638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</w:tbl>
    <w:p w14:paraId="176AC64C" w14:textId="77777777" w:rsidR="00D710E1" w:rsidRPr="00D52D79" w:rsidRDefault="00D710E1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7645FFB0" w14:textId="77777777" w:rsidR="007F295C" w:rsidRPr="00D52D79" w:rsidRDefault="00CB1954" w:rsidP="00956581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3: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- "¿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Realmente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necesito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esto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?"</w:t>
      </w:r>
    </w:p>
    <w:p w14:paraId="766EF7F9" w14:textId="77777777" w:rsidR="001F7B48" w:rsidRPr="00D52D79" w:rsidRDefault="001F7B48" w:rsidP="002D7F3A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los estudiantes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(o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bajen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mirada)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momentos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respiren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profundamente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1A2C012C" w14:textId="77777777" w:rsidR="001F7B48" w:rsidRPr="00D52D79" w:rsidRDefault="001F7B48" w:rsidP="002D7F3A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recuerden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quieren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comprar,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aunque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ya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tienen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artículo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similar.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ser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teléfono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bolsa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nueva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o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jersey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2535B640" w14:textId="77777777" w:rsidR="001F7B48" w:rsidRPr="00D52D79" w:rsidRDefault="001F7B48" w:rsidP="002D7F3A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preguntarse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: ¿Por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 tan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importante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mí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este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artículo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? ¿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Cuáles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son las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razones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por las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quiero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tenerla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? ¿De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verdad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necesito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? ¿Por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?</w:t>
      </w:r>
    </w:p>
    <w:p w14:paraId="189D70BF" w14:textId="77777777" w:rsidR="002D7F3A" w:rsidRPr="00D52D79" w:rsidRDefault="00CB1954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4: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Configuración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objetivo</w:t>
      </w:r>
      <w:proofErr w:type="spellEnd"/>
    </w:p>
    <w:p w14:paraId="6AFB0B67" w14:textId="77777777" w:rsidR="001F7B48" w:rsidRPr="00D52D79" w:rsidRDefault="001F7B48" w:rsidP="002F6793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Continuando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con el </w:t>
      </w:r>
      <w:proofErr w:type="spellStart"/>
      <w:r w:rsidRPr="00D52D79">
        <w:rPr>
          <w:rFonts w:ascii="Calibri" w:hAnsi="Calibri" w:cs="Calibri"/>
          <w:sz w:val="28"/>
          <w:szCs w:val="28"/>
        </w:rPr>
        <w:t>ejercicio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anterior, </w:t>
      </w:r>
      <w:proofErr w:type="spellStart"/>
      <w:r w:rsidRPr="00D52D79">
        <w:rPr>
          <w:rFonts w:ascii="Calibri" w:hAnsi="Calibri" w:cs="Calibri"/>
          <w:sz w:val="28"/>
          <w:szCs w:val="28"/>
        </w:rPr>
        <w:t>ya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medida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los </w:t>
      </w:r>
      <w:proofErr w:type="spellStart"/>
      <w:r w:rsidRPr="00D52D79">
        <w:rPr>
          <w:rFonts w:ascii="Calibri" w:hAnsi="Calibri" w:cs="Calibri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tienen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cerrados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guíales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con un </w:t>
      </w:r>
      <w:proofErr w:type="spellStart"/>
      <w:r w:rsidRPr="00D52D79">
        <w:rPr>
          <w:rFonts w:ascii="Calibri" w:hAnsi="Calibri" w:cs="Calibri"/>
          <w:sz w:val="28"/>
          <w:szCs w:val="28"/>
        </w:rPr>
        <w:t>tono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voz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tranquilo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para </w:t>
      </w:r>
      <w:proofErr w:type="spellStart"/>
      <w:r w:rsidRPr="00D52D79">
        <w:rPr>
          <w:rFonts w:ascii="Calibri" w:hAnsi="Calibri" w:cs="Calibri"/>
          <w:sz w:val="28"/>
          <w:szCs w:val="28"/>
        </w:rPr>
        <w:t>tener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presente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toda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experiencia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: </w:t>
      </w:r>
      <w:proofErr w:type="spellStart"/>
      <w:r w:rsidRPr="00D52D79">
        <w:rPr>
          <w:rFonts w:ascii="Calibri" w:hAnsi="Calibri" w:cs="Calibri"/>
          <w:sz w:val="28"/>
          <w:szCs w:val="28"/>
        </w:rPr>
        <w:t>desde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ver el vídeo, la </w:t>
      </w:r>
      <w:proofErr w:type="spellStart"/>
      <w:r w:rsidRPr="00D52D79">
        <w:rPr>
          <w:rFonts w:ascii="Calibri" w:hAnsi="Calibri" w:cs="Calibri"/>
          <w:sz w:val="28"/>
          <w:szCs w:val="28"/>
        </w:rPr>
        <w:t>discusión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la </w:t>
      </w:r>
      <w:proofErr w:type="spellStart"/>
      <w:r w:rsidRPr="00D52D79">
        <w:rPr>
          <w:rFonts w:ascii="Calibri" w:hAnsi="Calibri" w:cs="Calibri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los </w:t>
      </w:r>
      <w:proofErr w:type="spellStart"/>
      <w:r w:rsidRPr="00D52D79">
        <w:rPr>
          <w:rFonts w:ascii="Calibri" w:hAnsi="Calibri" w:cs="Calibri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puntos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salieron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la </w:t>
      </w:r>
      <w:proofErr w:type="spellStart"/>
      <w:r w:rsidRPr="00D52D79">
        <w:rPr>
          <w:rFonts w:ascii="Calibri" w:hAnsi="Calibri" w:cs="Calibri"/>
          <w:sz w:val="28"/>
          <w:szCs w:val="28"/>
        </w:rPr>
        <w:t>práctica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mindfulness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3BF15B37" w14:textId="77777777" w:rsidR="001F7B48" w:rsidRPr="00D52D79" w:rsidRDefault="001F7B48" w:rsidP="002F6793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Entonces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decir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una pregunta reflexiva:</w:t>
      </w:r>
    </w:p>
    <w:p w14:paraId="35451CEE" w14:textId="77777777" w:rsidR="001F7B48" w:rsidRPr="00D52D79" w:rsidRDefault="001F7B48" w:rsidP="002F6793">
      <w:pPr>
        <w:rPr>
          <w:rFonts w:ascii="Calibri" w:hAnsi="Calibri" w:cs="Calibri"/>
          <w:i/>
          <w:sz w:val="28"/>
          <w:szCs w:val="28"/>
        </w:rPr>
      </w:pPr>
      <w:r w:rsidRPr="00D52D79">
        <w:rPr>
          <w:rFonts w:ascii="Calibri" w:hAnsi="Calibri" w:cs="Calibri"/>
          <w:i/>
          <w:sz w:val="28"/>
          <w:szCs w:val="28"/>
        </w:rPr>
        <w:t>"¿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Cómo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tienes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esta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experiencia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en tu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mente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corazón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cuáles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son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algunas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de las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cosas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puedes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para contribuir al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objetivo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reutilizar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reducir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i/>
          <w:sz w:val="28"/>
          <w:szCs w:val="28"/>
        </w:rPr>
        <w:t>residuos</w:t>
      </w:r>
      <w:proofErr w:type="spellEnd"/>
      <w:r w:rsidRPr="00D52D79">
        <w:rPr>
          <w:rFonts w:ascii="Calibri" w:hAnsi="Calibri" w:cs="Calibri"/>
          <w:i/>
          <w:sz w:val="28"/>
          <w:szCs w:val="28"/>
        </w:rPr>
        <w:t>?"</w:t>
      </w:r>
    </w:p>
    <w:p w14:paraId="3773A908" w14:textId="77777777" w:rsidR="001F7B48" w:rsidRPr="00D52D79" w:rsidRDefault="001F7B48" w:rsidP="002F6793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, </w:t>
      </w:r>
      <w:proofErr w:type="spellStart"/>
      <w:r w:rsidRPr="00D52D79">
        <w:rPr>
          <w:rFonts w:ascii="Calibri" w:hAnsi="Calibri" w:cs="Calibri"/>
          <w:sz w:val="28"/>
          <w:szCs w:val="28"/>
        </w:rPr>
        <w:t>invítalos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abrir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anotar entre 1 y 3 </w:t>
      </w:r>
      <w:proofErr w:type="spellStart"/>
      <w:r w:rsidRPr="00D52D79">
        <w:rPr>
          <w:rFonts w:ascii="Calibri" w:hAnsi="Calibri" w:cs="Calibri"/>
          <w:sz w:val="28"/>
          <w:szCs w:val="28"/>
        </w:rPr>
        <w:t>cosas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sientan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pueden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comprometerse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hacer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contribuir al </w:t>
      </w:r>
      <w:proofErr w:type="spellStart"/>
      <w:r w:rsidRPr="00D52D79">
        <w:rPr>
          <w:rFonts w:ascii="Calibri" w:hAnsi="Calibri" w:cs="Calibri"/>
          <w:sz w:val="28"/>
          <w:szCs w:val="28"/>
        </w:rPr>
        <w:t>objetivo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sz w:val="28"/>
          <w:szCs w:val="28"/>
        </w:rPr>
        <w:t>reutilización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reducir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sus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residuos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personales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p w14:paraId="6B287830" w14:textId="77777777" w:rsidR="002F6793" w:rsidRPr="00D52D79" w:rsidRDefault="001F7B48" w:rsidP="002F6793">
      <w:pPr>
        <w:rPr>
          <w:rFonts w:ascii="Calibri" w:hAnsi="Calibri" w:cs="Calibri"/>
          <w:sz w:val="28"/>
          <w:szCs w:val="28"/>
        </w:rPr>
      </w:pPr>
      <w:proofErr w:type="spellStart"/>
      <w:r w:rsidRPr="00D52D79">
        <w:rPr>
          <w:rFonts w:ascii="Calibri" w:hAnsi="Calibri" w:cs="Calibri"/>
          <w:sz w:val="28"/>
          <w:szCs w:val="28"/>
        </w:rPr>
        <w:t>Muéstrales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un </w:t>
      </w:r>
      <w:proofErr w:type="spellStart"/>
      <w:r w:rsidRPr="00D52D79">
        <w:rPr>
          <w:rFonts w:ascii="Calibri" w:hAnsi="Calibri" w:cs="Calibri"/>
          <w:sz w:val="28"/>
          <w:szCs w:val="28"/>
        </w:rPr>
        <w:t>ejemplo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registro </w:t>
      </w:r>
      <w:proofErr w:type="spellStart"/>
      <w:r w:rsidRPr="00D52D79">
        <w:rPr>
          <w:rFonts w:ascii="Calibri" w:hAnsi="Calibri" w:cs="Calibri"/>
          <w:sz w:val="28"/>
          <w:szCs w:val="28"/>
        </w:rPr>
        <w:t>semanal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seguir </w:t>
      </w:r>
      <w:proofErr w:type="spellStart"/>
      <w:r w:rsidRPr="00D52D79">
        <w:rPr>
          <w:rFonts w:ascii="Calibri" w:hAnsi="Calibri" w:cs="Calibri"/>
          <w:sz w:val="28"/>
          <w:szCs w:val="28"/>
        </w:rPr>
        <w:t>su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progreso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. </w:t>
      </w:r>
      <w:proofErr w:type="spellStart"/>
      <w:r w:rsidRPr="00D52D79">
        <w:rPr>
          <w:rFonts w:ascii="Calibri" w:hAnsi="Calibri" w:cs="Calibri"/>
          <w:sz w:val="28"/>
          <w:szCs w:val="28"/>
        </w:rPr>
        <w:t>Ajuste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lo </w:t>
      </w:r>
      <w:proofErr w:type="spellStart"/>
      <w:r w:rsidRPr="00D52D79">
        <w:rPr>
          <w:rFonts w:ascii="Calibri" w:hAnsi="Calibri" w:cs="Calibri"/>
          <w:sz w:val="28"/>
          <w:szCs w:val="28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si los estudiantes </w:t>
      </w:r>
      <w:proofErr w:type="spellStart"/>
      <w:r w:rsidRPr="00D52D79">
        <w:rPr>
          <w:rFonts w:ascii="Calibri" w:hAnsi="Calibri" w:cs="Calibri"/>
          <w:sz w:val="28"/>
          <w:szCs w:val="28"/>
        </w:rPr>
        <w:t>están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dispuestos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comprometerse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2 </w:t>
      </w:r>
      <w:proofErr w:type="spellStart"/>
      <w:r w:rsidRPr="00D52D79">
        <w:rPr>
          <w:rFonts w:ascii="Calibri" w:hAnsi="Calibri" w:cs="Calibri"/>
          <w:sz w:val="28"/>
          <w:szCs w:val="28"/>
        </w:rPr>
        <w:t>semanas</w:t>
      </w:r>
      <w:proofErr w:type="spellEnd"/>
      <w:r w:rsidRPr="00D52D79">
        <w:rPr>
          <w:rFonts w:ascii="Calibri" w:hAnsi="Calibri" w:cs="Calibri"/>
          <w:sz w:val="28"/>
          <w:szCs w:val="28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543"/>
        <w:gridCol w:w="2543"/>
        <w:gridCol w:w="2543"/>
      </w:tblGrid>
      <w:tr w:rsidR="002F6793" w:rsidRPr="00D52D79" w14:paraId="6687C086" w14:textId="77777777" w:rsidTr="00972131">
        <w:tc>
          <w:tcPr>
            <w:tcW w:w="2543" w:type="dxa"/>
          </w:tcPr>
          <w:p w14:paraId="0A97B2F1" w14:textId="77777777" w:rsidR="002F6793" w:rsidRPr="00D52D79" w:rsidRDefault="001F7B48" w:rsidP="001F7B48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lastRenderedPageBreak/>
              <w:t xml:space="preserve">Mi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plan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personal</w:t>
            </w:r>
          </w:p>
        </w:tc>
        <w:tc>
          <w:tcPr>
            <w:tcW w:w="2543" w:type="dxa"/>
          </w:tcPr>
          <w:p w14:paraId="78B8716F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2543" w:type="dxa"/>
          </w:tcPr>
          <w:p w14:paraId="56E49DC4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2543" w:type="dxa"/>
          </w:tcPr>
          <w:p w14:paraId="1B855E84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3</w:t>
            </w:r>
          </w:p>
        </w:tc>
      </w:tr>
      <w:tr w:rsidR="002F6793" w:rsidRPr="00D52D79" w14:paraId="69BB7239" w14:textId="77777777" w:rsidTr="00972131">
        <w:tc>
          <w:tcPr>
            <w:tcW w:w="2543" w:type="dxa"/>
          </w:tcPr>
          <w:p w14:paraId="00F1B4F7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Lunes</w:t>
            </w:r>
            <w:proofErr w:type="spellEnd"/>
          </w:p>
        </w:tc>
        <w:tc>
          <w:tcPr>
            <w:tcW w:w="2543" w:type="dxa"/>
          </w:tcPr>
          <w:p w14:paraId="53B82ADE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5B5156E5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5A7F8919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F6793" w:rsidRPr="00D52D79" w14:paraId="3F740C23" w14:textId="77777777" w:rsidTr="00972131">
        <w:tc>
          <w:tcPr>
            <w:tcW w:w="2543" w:type="dxa"/>
          </w:tcPr>
          <w:p w14:paraId="5719F55C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Martes</w:t>
            </w:r>
          </w:p>
        </w:tc>
        <w:tc>
          <w:tcPr>
            <w:tcW w:w="2543" w:type="dxa"/>
          </w:tcPr>
          <w:p w14:paraId="19E69F8B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F835829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CD9ED5E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F6793" w:rsidRPr="00D52D79" w14:paraId="0C1F0D4D" w14:textId="77777777" w:rsidTr="00972131">
        <w:tc>
          <w:tcPr>
            <w:tcW w:w="2543" w:type="dxa"/>
          </w:tcPr>
          <w:p w14:paraId="62025E26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Miércoles</w:t>
            </w:r>
            <w:proofErr w:type="spellEnd"/>
          </w:p>
        </w:tc>
        <w:tc>
          <w:tcPr>
            <w:tcW w:w="2543" w:type="dxa"/>
          </w:tcPr>
          <w:p w14:paraId="0FE2C3EE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9833910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A30C5C0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F6793" w:rsidRPr="00D52D79" w14:paraId="2767BBDE" w14:textId="77777777" w:rsidTr="00972131">
        <w:tc>
          <w:tcPr>
            <w:tcW w:w="2543" w:type="dxa"/>
          </w:tcPr>
          <w:p w14:paraId="1E4DFF71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Jueves</w:t>
            </w:r>
          </w:p>
        </w:tc>
        <w:tc>
          <w:tcPr>
            <w:tcW w:w="2543" w:type="dxa"/>
          </w:tcPr>
          <w:p w14:paraId="314D5BEE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7FCC970B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6CB7C2D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F6793" w:rsidRPr="00D52D79" w14:paraId="1BBCCBE1" w14:textId="77777777" w:rsidTr="00972131">
        <w:tc>
          <w:tcPr>
            <w:tcW w:w="2543" w:type="dxa"/>
          </w:tcPr>
          <w:p w14:paraId="519EEE3E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Viernes</w:t>
            </w:r>
            <w:proofErr w:type="spellEnd"/>
          </w:p>
        </w:tc>
        <w:tc>
          <w:tcPr>
            <w:tcW w:w="2543" w:type="dxa"/>
          </w:tcPr>
          <w:p w14:paraId="59269C02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93BF09D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B8A827D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F6793" w:rsidRPr="00D52D79" w14:paraId="16E11BF8" w14:textId="77777777" w:rsidTr="00972131">
        <w:tc>
          <w:tcPr>
            <w:tcW w:w="2543" w:type="dxa"/>
          </w:tcPr>
          <w:p w14:paraId="34E641BE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Sábado</w:t>
            </w:r>
            <w:proofErr w:type="spellEnd"/>
          </w:p>
        </w:tc>
        <w:tc>
          <w:tcPr>
            <w:tcW w:w="2543" w:type="dxa"/>
          </w:tcPr>
          <w:p w14:paraId="0074E90C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01D2EBA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A966659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2F6793" w:rsidRPr="00D52D79" w14:paraId="003BB9F9" w14:textId="77777777" w:rsidTr="00972131">
        <w:tc>
          <w:tcPr>
            <w:tcW w:w="2543" w:type="dxa"/>
          </w:tcPr>
          <w:p w14:paraId="54FABAB1" w14:textId="77777777" w:rsidR="002F6793" w:rsidRPr="00D52D79" w:rsidRDefault="001F7B48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Domingo</w:t>
            </w:r>
          </w:p>
        </w:tc>
        <w:tc>
          <w:tcPr>
            <w:tcW w:w="2543" w:type="dxa"/>
          </w:tcPr>
          <w:p w14:paraId="31D90656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DD4CDEE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7ED289C" w14:textId="77777777" w:rsidR="002F6793" w:rsidRPr="00D52D79" w:rsidRDefault="002F6793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0E5A3C02" w14:textId="77777777" w:rsidR="002D7F3A" w:rsidRPr="00D52D79" w:rsidRDefault="002D7F3A" w:rsidP="002F18C0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36BCD532" w14:textId="77777777" w:rsidR="002D7F3A" w:rsidRPr="00D52D79" w:rsidRDefault="00CB1954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5: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Recordatorio</w:t>
      </w:r>
      <w:proofErr w:type="spellEnd"/>
    </w:p>
    <w:p w14:paraId="054BB76A" w14:textId="77777777" w:rsidR="001F7B48" w:rsidRPr="00D52D79" w:rsidRDefault="001F7B48" w:rsidP="00286179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Lleva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desde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casa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artículo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ya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no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necesitas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y lo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echarías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fuera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Colócala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sitio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cada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alumno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ver.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Invitarles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escribir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sobre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pedazo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papel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diferentes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formas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reutilizarlo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Pedirles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creativos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utilizar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imaginación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mirarlo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utilizarlo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44C817CD" w14:textId="77777777" w:rsidR="00286179" w:rsidRPr="00D52D79" w:rsidRDefault="00CB1954" w:rsidP="00286179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6: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semana</w:t>
      </w:r>
      <w:proofErr w:type="spellEnd"/>
    </w:p>
    <w:p w14:paraId="4B45F973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Al cabo de una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(o dos)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vuelva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al tema anterior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conectando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primero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los estudiantes con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él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Simplemente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enseñarles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del tema, y ​​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amablemente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pedirles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, que respiren y noten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le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ocurren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al respecto.</w:t>
      </w:r>
    </w:p>
    <w:p w14:paraId="567F92C8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pausa,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hagan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otro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aliento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compartir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.</w:t>
      </w:r>
    </w:p>
    <w:p w14:paraId="772EF2F9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fomentar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debate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compartición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haciendo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como:</w:t>
      </w:r>
    </w:p>
    <w:p w14:paraId="5F2C1F02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</w:rPr>
        <w:t>• ¿</w:t>
      </w:r>
      <w:proofErr w:type="spellStart"/>
      <w:r w:rsidRPr="00D52D79">
        <w:rPr>
          <w:rFonts w:ascii="Calibri" w:hAnsi="Calibri" w:cs="Calibri"/>
          <w:sz w:val="28"/>
          <w:szCs w:val="28"/>
        </w:rPr>
        <w:t>Qué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notaste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</w:rPr>
        <w:t>siguió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en </w:t>
      </w:r>
      <w:proofErr w:type="spellStart"/>
      <w:r w:rsidRPr="00D52D79">
        <w:rPr>
          <w:rFonts w:ascii="Calibri" w:hAnsi="Calibri" w:cs="Calibri"/>
          <w:sz w:val="28"/>
          <w:szCs w:val="28"/>
        </w:rPr>
        <w:t>nuestras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actividades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discusión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sobre la </w:t>
      </w:r>
      <w:proofErr w:type="spellStart"/>
      <w:r w:rsidRPr="00D52D79">
        <w:rPr>
          <w:rFonts w:ascii="Calibri" w:hAnsi="Calibri" w:cs="Calibri"/>
          <w:sz w:val="28"/>
          <w:szCs w:val="28"/>
        </w:rPr>
        <w:t>reutilización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reducción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nuestros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residuos</w:t>
      </w:r>
      <w:proofErr w:type="spellEnd"/>
      <w:r w:rsidRPr="00D52D79">
        <w:rPr>
          <w:rFonts w:ascii="Calibri" w:hAnsi="Calibri" w:cs="Calibri"/>
          <w:sz w:val="28"/>
          <w:szCs w:val="28"/>
        </w:rPr>
        <w:t>?</w:t>
      </w:r>
    </w:p>
    <w:p w14:paraId="3AAE86F0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</w:rPr>
        <w:t xml:space="preserve">• ¿Has </w:t>
      </w:r>
      <w:proofErr w:type="spellStart"/>
      <w:r w:rsidRPr="00D52D79">
        <w:rPr>
          <w:rFonts w:ascii="Calibri" w:hAnsi="Calibri" w:cs="Calibri"/>
          <w:sz w:val="28"/>
          <w:szCs w:val="28"/>
        </w:rPr>
        <w:t>hecho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algo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diferente</w:t>
      </w:r>
      <w:proofErr w:type="spellEnd"/>
      <w:r w:rsidRPr="00D52D79">
        <w:rPr>
          <w:rFonts w:ascii="Calibri" w:hAnsi="Calibri" w:cs="Calibri"/>
          <w:sz w:val="28"/>
          <w:szCs w:val="28"/>
        </w:rPr>
        <w:t>?</w:t>
      </w:r>
    </w:p>
    <w:p w14:paraId="547B7EA7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</w:rPr>
        <w:lastRenderedPageBreak/>
        <w:t xml:space="preserve">• </w:t>
      </w:r>
      <w:proofErr w:type="spellStart"/>
      <w:r w:rsidRPr="00D52D79">
        <w:rPr>
          <w:rFonts w:ascii="Calibri" w:hAnsi="Calibri" w:cs="Calibri"/>
          <w:sz w:val="28"/>
          <w:szCs w:val="28"/>
        </w:rPr>
        <w:t>Siguiste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tus </w:t>
      </w:r>
      <w:proofErr w:type="spellStart"/>
      <w:r w:rsidRPr="00D52D79">
        <w:rPr>
          <w:rFonts w:ascii="Calibri" w:hAnsi="Calibri" w:cs="Calibri"/>
          <w:sz w:val="28"/>
          <w:szCs w:val="28"/>
        </w:rPr>
        <w:t>objetivos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personales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de lo contrario, ¿</w:t>
      </w:r>
      <w:proofErr w:type="spellStart"/>
      <w:r w:rsidRPr="00D52D79">
        <w:rPr>
          <w:rFonts w:ascii="Calibri" w:hAnsi="Calibri" w:cs="Calibri"/>
          <w:sz w:val="28"/>
          <w:szCs w:val="28"/>
        </w:rPr>
        <w:t>qué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dificultad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experimentaste</w:t>
      </w:r>
      <w:proofErr w:type="spellEnd"/>
      <w:r w:rsidRPr="00D52D79">
        <w:rPr>
          <w:rFonts w:ascii="Calibri" w:hAnsi="Calibri" w:cs="Calibri"/>
          <w:sz w:val="28"/>
          <w:szCs w:val="28"/>
        </w:rPr>
        <w:t>?</w:t>
      </w:r>
    </w:p>
    <w:p w14:paraId="20B6A1DD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</w:rPr>
        <w:t xml:space="preserve">• ¿Has </w:t>
      </w:r>
      <w:proofErr w:type="spellStart"/>
      <w:r w:rsidRPr="00D52D79">
        <w:rPr>
          <w:rFonts w:ascii="Calibri" w:hAnsi="Calibri" w:cs="Calibri"/>
          <w:sz w:val="28"/>
          <w:szCs w:val="28"/>
        </w:rPr>
        <w:t>intentado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superar </w:t>
      </w:r>
      <w:proofErr w:type="spellStart"/>
      <w:r w:rsidRPr="00D52D79">
        <w:rPr>
          <w:rFonts w:ascii="Calibri" w:hAnsi="Calibri" w:cs="Calibri"/>
          <w:sz w:val="28"/>
          <w:szCs w:val="28"/>
        </w:rPr>
        <w:t>estas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dificultades y </w:t>
      </w:r>
      <w:proofErr w:type="spellStart"/>
      <w:r w:rsidRPr="00D52D79">
        <w:rPr>
          <w:rFonts w:ascii="Calibri" w:hAnsi="Calibri" w:cs="Calibri"/>
          <w:sz w:val="28"/>
          <w:szCs w:val="28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</w:rPr>
        <w:t>? (</w:t>
      </w:r>
      <w:proofErr w:type="spellStart"/>
      <w:r w:rsidRPr="00D52D79">
        <w:rPr>
          <w:rFonts w:ascii="Calibri" w:hAnsi="Calibri" w:cs="Calibri"/>
          <w:sz w:val="28"/>
          <w:szCs w:val="28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invitar a los estudiantes a la </w:t>
      </w:r>
      <w:proofErr w:type="spellStart"/>
      <w:r w:rsidRPr="00D52D79">
        <w:rPr>
          <w:rFonts w:ascii="Calibri" w:hAnsi="Calibri" w:cs="Calibri"/>
          <w:sz w:val="28"/>
          <w:szCs w:val="28"/>
        </w:rPr>
        <w:t>lluvia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ideas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</w:rPr>
        <w:t>resolver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problemas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en </w:t>
      </w:r>
      <w:proofErr w:type="spellStart"/>
      <w:r w:rsidRPr="00D52D79">
        <w:rPr>
          <w:rFonts w:ascii="Calibri" w:hAnsi="Calibri" w:cs="Calibri"/>
          <w:sz w:val="28"/>
          <w:szCs w:val="28"/>
        </w:rPr>
        <w:t>función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las dificultades. </w:t>
      </w:r>
      <w:proofErr w:type="spellStart"/>
      <w:r w:rsidRPr="00D52D79">
        <w:rPr>
          <w:rFonts w:ascii="Calibri" w:hAnsi="Calibri" w:cs="Calibri"/>
          <w:sz w:val="28"/>
          <w:szCs w:val="28"/>
        </w:rPr>
        <w:t>Invítalos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</w:rPr>
        <w:t>ayudarse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compartiendo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ideas</w:t>
      </w:r>
      <w:proofErr w:type="spellEnd"/>
      <w:r w:rsidRPr="00D52D79">
        <w:rPr>
          <w:rFonts w:ascii="Calibri" w:hAnsi="Calibri" w:cs="Calibri"/>
          <w:sz w:val="28"/>
          <w:szCs w:val="28"/>
        </w:rPr>
        <w:t>)</w:t>
      </w:r>
    </w:p>
    <w:p w14:paraId="196C62EB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</w:rPr>
        <w:t>• ¿</w:t>
      </w:r>
      <w:proofErr w:type="spellStart"/>
      <w:r w:rsidRPr="00D52D79">
        <w:rPr>
          <w:rFonts w:ascii="Calibri" w:hAnsi="Calibri" w:cs="Calibri"/>
          <w:sz w:val="28"/>
          <w:szCs w:val="28"/>
        </w:rPr>
        <w:t>Quieres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añadir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algo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nuevo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a tu </w:t>
      </w:r>
      <w:proofErr w:type="spellStart"/>
      <w:r w:rsidRPr="00D52D79">
        <w:rPr>
          <w:rFonts w:ascii="Calibri" w:hAnsi="Calibri" w:cs="Calibri"/>
          <w:sz w:val="28"/>
          <w:szCs w:val="28"/>
        </w:rPr>
        <w:t>lista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</w:rPr>
        <w:t>objetivos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personales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o </w:t>
      </w:r>
      <w:proofErr w:type="spellStart"/>
      <w:r w:rsidRPr="00D52D79">
        <w:rPr>
          <w:rFonts w:ascii="Calibri" w:hAnsi="Calibri" w:cs="Calibri"/>
          <w:sz w:val="28"/>
          <w:szCs w:val="28"/>
        </w:rPr>
        <w:t>realizar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algún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cambio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para ser viable?</w:t>
      </w:r>
    </w:p>
    <w:p w14:paraId="6E1B9DB8" w14:textId="77777777" w:rsidR="001F7B48" w:rsidRPr="00D52D79" w:rsidRDefault="001F7B48" w:rsidP="00956581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</w:rPr>
        <w:t>• ¿</w:t>
      </w:r>
      <w:proofErr w:type="spellStart"/>
      <w:r w:rsidRPr="00D52D79">
        <w:rPr>
          <w:rFonts w:ascii="Calibri" w:hAnsi="Calibri" w:cs="Calibri"/>
          <w:sz w:val="28"/>
          <w:szCs w:val="28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</w:rPr>
        <w:t>desea</w:t>
      </w:r>
      <w:proofErr w:type="spellEnd"/>
      <w:r w:rsidRPr="00D52D79">
        <w:rPr>
          <w:rFonts w:ascii="Calibri" w:hAnsi="Calibri" w:cs="Calibri"/>
          <w:sz w:val="28"/>
          <w:szCs w:val="28"/>
        </w:rPr>
        <w:t xml:space="preserve"> continuar?</w:t>
      </w:r>
    </w:p>
    <w:p w14:paraId="347E9F92" w14:textId="77777777" w:rsidR="00286179" w:rsidRPr="00D52D79" w:rsidRDefault="001F7B48" w:rsidP="0095658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Por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último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, se prepara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escenario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para explorar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tema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animarles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ver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se complementa con el anterior.</w:t>
      </w:r>
    </w:p>
    <w:p w14:paraId="78BC641A" w14:textId="77777777" w:rsidR="002D7F3A" w:rsidRPr="00D52D79" w:rsidRDefault="002D7F3A" w:rsidP="00F503EF">
      <w:pPr>
        <w:rPr>
          <w:rFonts w:ascii="Calibri" w:hAnsi="Calibri" w:cs="Calibri"/>
          <w:b/>
          <w:color w:val="00B050"/>
          <w:sz w:val="28"/>
          <w:szCs w:val="28"/>
          <w:shd w:val="clear" w:color="auto" w:fill="FFFFFF"/>
        </w:rPr>
      </w:pPr>
    </w:p>
    <w:p w14:paraId="6E591EE5" w14:textId="77777777" w:rsidR="00CB1954" w:rsidRPr="00D52D79" w:rsidRDefault="00CB1954" w:rsidP="00D824A5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6C03354B" w14:textId="77777777" w:rsidR="00CB1954" w:rsidRPr="00D52D79" w:rsidRDefault="00CB1954" w:rsidP="00D824A5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315E65EE" w14:textId="77777777" w:rsidR="00E37AC7" w:rsidRDefault="00E37AC7" w:rsidP="005D5732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7A1089E8" w14:textId="77777777" w:rsidR="00E37AC7" w:rsidRDefault="00E37AC7" w:rsidP="005D5732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5350C736" w14:textId="77777777" w:rsidR="00E37AC7" w:rsidRDefault="00E37AC7" w:rsidP="005D5732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1383C9EE" w14:textId="77777777" w:rsidR="00E37AC7" w:rsidRDefault="00E37AC7" w:rsidP="005D5732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3F06BC01" w14:textId="77777777" w:rsidR="00E37AC7" w:rsidRDefault="00E37AC7" w:rsidP="005D5732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17954509" w14:textId="77777777" w:rsidR="00E37AC7" w:rsidRDefault="00E37AC7" w:rsidP="005D5732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3C99B59A" w14:textId="77777777" w:rsidR="00E37AC7" w:rsidRDefault="00E37AC7" w:rsidP="005D5732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5220730F" w14:textId="54863B31" w:rsidR="00DD330E" w:rsidRPr="00D52D79" w:rsidRDefault="002F18C0" w:rsidP="005D5732">
      <w:pPr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 xml:space="preserve">6. </w:t>
      </w:r>
      <w:proofErr w:type="spellStart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Reciclaje</w:t>
      </w:r>
      <w:proofErr w:type="spellEnd"/>
    </w:p>
    <w:p w14:paraId="41EAE72F" w14:textId="77777777" w:rsidR="00CB1954" w:rsidRPr="00D52D79" w:rsidRDefault="00CB1954" w:rsidP="00CB1954">
      <w:pPr>
        <w:jc w:val="both"/>
        <w:rPr>
          <w:rFonts w:ascii="Calibri" w:hAnsi="Calibri" w:cs="Calibri"/>
          <w:color w:val="00B050"/>
          <w:sz w:val="28"/>
          <w:szCs w:val="28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1: Mira el vídeo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junto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con los estudiantes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invita a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discusión</w:t>
      </w:r>
      <w:proofErr w:type="spellEnd"/>
    </w:p>
    <w:p w14:paraId="6BB3BCA8" w14:textId="77777777" w:rsidR="00DA548B" w:rsidRPr="00D52D79" w:rsidRDefault="001F7B48" w:rsidP="00DA548B">
      <w:pPr>
        <w:rPr>
          <w:rFonts w:ascii="Calibri" w:hAnsi="Calibri" w:cs="Calibri"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para provocar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pensamientos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promover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</w:p>
    <w:p w14:paraId="695956EA" w14:textId="77777777" w:rsidR="001F7B48" w:rsidRPr="00D52D79" w:rsidRDefault="001F7B48" w:rsidP="001F7B4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"¿De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has </w:t>
      </w:r>
      <w:proofErr w:type="spellStart"/>
      <w:r w:rsidRPr="00D52D79">
        <w:rPr>
          <w:i/>
          <w:iCs/>
        </w:rPr>
        <w:t>oído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hablar</w:t>
      </w:r>
      <w:proofErr w:type="spellEnd"/>
      <w:r w:rsidRPr="00D52D79">
        <w:rPr>
          <w:i/>
          <w:iCs/>
        </w:rPr>
        <w:t>...?"</w:t>
      </w:r>
    </w:p>
    <w:p w14:paraId="23683FC7" w14:textId="77777777" w:rsidR="001F7B48" w:rsidRPr="00D52D79" w:rsidRDefault="001F7B48" w:rsidP="001F7B4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Cuáles</w:t>
      </w:r>
      <w:proofErr w:type="spellEnd"/>
      <w:r w:rsidRPr="00D52D79">
        <w:rPr>
          <w:i/>
          <w:iCs/>
        </w:rPr>
        <w:t xml:space="preserve"> son las </w:t>
      </w:r>
      <w:proofErr w:type="spellStart"/>
      <w:r w:rsidRPr="00D52D79">
        <w:rPr>
          <w:i/>
          <w:iCs/>
        </w:rPr>
        <w:t>principales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>?</w:t>
      </w:r>
    </w:p>
    <w:p w14:paraId="716376ED" w14:textId="77777777" w:rsidR="001F7B48" w:rsidRPr="00D52D79" w:rsidRDefault="001F7B48" w:rsidP="001F7B4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 xml:space="preserve"> nos </w:t>
      </w:r>
      <w:proofErr w:type="spellStart"/>
      <w:r w:rsidRPr="00D52D79">
        <w:rPr>
          <w:i/>
          <w:iCs/>
        </w:rPr>
        <w:t>afectan</w:t>
      </w:r>
      <w:proofErr w:type="spellEnd"/>
      <w:r w:rsidRPr="00D52D79">
        <w:rPr>
          <w:i/>
          <w:iCs/>
        </w:rPr>
        <w:t xml:space="preserve"> en el </w:t>
      </w:r>
      <w:proofErr w:type="spellStart"/>
      <w:r w:rsidRPr="00D52D79">
        <w:rPr>
          <w:i/>
          <w:iCs/>
        </w:rPr>
        <w:t>momento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presente</w:t>
      </w:r>
      <w:proofErr w:type="spellEnd"/>
      <w:r w:rsidRPr="00D52D79">
        <w:rPr>
          <w:i/>
          <w:iCs/>
        </w:rPr>
        <w:t>?</w:t>
      </w:r>
    </w:p>
    <w:p w14:paraId="0FD666CD" w14:textId="77777777" w:rsidR="001F7B48" w:rsidRPr="00D52D79" w:rsidRDefault="001F7B48" w:rsidP="001F7B4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</w:t>
      </w:r>
      <w:proofErr w:type="spellEnd"/>
      <w:r w:rsidRPr="00D52D79">
        <w:rPr>
          <w:i/>
          <w:iCs/>
        </w:rPr>
        <w:t xml:space="preserve"> es el </w:t>
      </w:r>
      <w:proofErr w:type="spellStart"/>
      <w:r w:rsidRPr="00D52D79">
        <w:rPr>
          <w:i/>
          <w:iCs/>
        </w:rPr>
        <w:t>pronóstico</w:t>
      </w:r>
      <w:proofErr w:type="spellEnd"/>
      <w:r w:rsidRPr="00D52D79">
        <w:rPr>
          <w:i/>
          <w:iCs/>
        </w:rPr>
        <w:t xml:space="preserve"> para el </w:t>
      </w:r>
      <w:proofErr w:type="spellStart"/>
      <w:r w:rsidRPr="00D52D79">
        <w:rPr>
          <w:i/>
          <w:iCs/>
        </w:rPr>
        <w:t>futuro</w:t>
      </w:r>
      <w:proofErr w:type="spellEnd"/>
      <w:r w:rsidRPr="00D52D79">
        <w:rPr>
          <w:i/>
          <w:iCs/>
        </w:rPr>
        <w:t>?</w:t>
      </w:r>
    </w:p>
    <w:p w14:paraId="2F326DF6" w14:textId="77777777" w:rsidR="001F7B48" w:rsidRPr="00D52D79" w:rsidRDefault="001F7B48" w:rsidP="001F7B4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aspectos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distintos</w:t>
      </w:r>
      <w:proofErr w:type="spellEnd"/>
      <w:r w:rsidRPr="00D52D79">
        <w:rPr>
          <w:i/>
          <w:iCs/>
        </w:rPr>
        <w:t xml:space="preserve"> del tema se </w:t>
      </w:r>
      <w:proofErr w:type="spellStart"/>
      <w:r w:rsidRPr="00D52D79">
        <w:rPr>
          <w:i/>
          <w:iCs/>
        </w:rPr>
        <w:t>destacan</w:t>
      </w:r>
      <w:proofErr w:type="spellEnd"/>
      <w:r w:rsidRPr="00D52D79">
        <w:rPr>
          <w:i/>
          <w:iCs/>
        </w:rPr>
        <w:t xml:space="preserve"> en el vídeo?</w:t>
      </w:r>
    </w:p>
    <w:p w14:paraId="3CB145A4" w14:textId="77777777" w:rsidR="001F7B48" w:rsidRPr="00D52D79" w:rsidRDefault="001F7B48" w:rsidP="001F7B4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sabes y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piensas</w:t>
      </w:r>
      <w:proofErr w:type="spellEnd"/>
      <w:r w:rsidRPr="00D52D79">
        <w:rPr>
          <w:i/>
          <w:iCs/>
        </w:rPr>
        <w:t xml:space="preserve"> al respecto?</w:t>
      </w:r>
    </w:p>
    <w:p w14:paraId="77C98528" w14:textId="77777777" w:rsidR="001F7B48" w:rsidRPr="00D52D79" w:rsidRDefault="001F7B48" w:rsidP="001F7B4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¿Es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</w:t>
      </w:r>
      <w:proofErr w:type="spellStart"/>
      <w:r w:rsidRPr="00D52D79">
        <w:rPr>
          <w:i/>
          <w:iCs/>
        </w:rPr>
        <w:t>conoces</w:t>
      </w:r>
      <w:proofErr w:type="spellEnd"/>
      <w:r w:rsidRPr="00D52D79">
        <w:rPr>
          <w:i/>
          <w:iCs/>
        </w:rPr>
        <w:t xml:space="preserve">? ¿O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no sabes y </w:t>
      </w:r>
      <w:proofErr w:type="spellStart"/>
      <w:r w:rsidRPr="00D52D79">
        <w:rPr>
          <w:i/>
          <w:iCs/>
        </w:rPr>
        <w:t>quieres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aprender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más</w:t>
      </w:r>
      <w:proofErr w:type="spellEnd"/>
      <w:r w:rsidRPr="00D52D79">
        <w:rPr>
          <w:i/>
          <w:iCs/>
        </w:rPr>
        <w:t>?</w:t>
      </w:r>
    </w:p>
    <w:p w14:paraId="090654E8" w14:textId="77777777" w:rsidR="001F7B48" w:rsidRPr="00D52D79" w:rsidRDefault="001F7B48" w:rsidP="001F7B48">
      <w:pPr>
        <w:pStyle w:val="Prrafodelista"/>
        <w:numPr>
          <w:ilvl w:val="0"/>
          <w:numId w:val="33"/>
        </w:numPr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r w:rsidRPr="00D52D79">
        <w:rPr>
          <w:i/>
          <w:iCs/>
        </w:rPr>
        <w:t xml:space="preserve">Preguntar e investigar </w:t>
      </w:r>
      <w:proofErr w:type="spellStart"/>
      <w:r w:rsidRPr="00D52D79">
        <w:rPr>
          <w:i/>
          <w:iCs/>
        </w:rPr>
        <w:t>cómo</w:t>
      </w:r>
      <w:proofErr w:type="spellEnd"/>
      <w:r w:rsidRPr="00D52D79">
        <w:rPr>
          <w:i/>
          <w:iCs/>
        </w:rPr>
        <w:t xml:space="preserve"> se </w:t>
      </w:r>
      <w:proofErr w:type="spellStart"/>
      <w:r w:rsidRPr="00D52D79">
        <w:rPr>
          <w:i/>
          <w:iCs/>
        </w:rPr>
        <w:t>sienten</w:t>
      </w:r>
      <w:proofErr w:type="spellEnd"/>
      <w:r w:rsidRPr="00D52D79">
        <w:rPr>
          <w:i/>
          <w:iCs/>
        </w:rPr>
        <w:t xml:space="preserve"> los estudiantes sobre este tema ambiental (¿</w:t>
      </w:r>
      <w:proofErr w:type="spellStart"/>
      <w:r w:rsidRPr="00D52D79">
        <w:rPr>
          <w:i/>
          <w:iCs/>
        </w:rPr>
        <w:t>Hopeful</w:t>
      </w:r>
      <w:proofErr w:type="spellEnd"/>
      <w:r w:rsidRPr="00D52D79">
        <w:rPr>
          <w:i/>
          <w:iCs/>
        </w:rPr>
        <w:t>? ¿</w:t>
      </w:r>
      <w:proofErr w:type="spellStart"/>
      <w:r w:rsidRPr="00D52D79">
        <w:rPr>
          <w:i/>
          <w:iCs/>
        </w:rPr>
        <w:t>Desamparado</w:t>
      </w:r>
      <w:proofErr w:type="spellEnd"/>
      <w:r w:rsidRPr="00D52D79">
        <w:rPr>
          <w:i/>
          <w:iCs/>
        </w:rPr>
        <w:t>?)</w:t>
      </w:r>
    </w:p>
    <w:p w14:paraId="52F4080B" w14:textId="77777777" w:rsidR="00CB1954" w:rsidRPr="00D52D79" w:rsidRDefault="001F7B48" w:rsidP="001F7B48">
      <w:pPr>
        <w:ind w:left="360"/>
        <w:jc w:val="both"/>
        <w:rPr>
          <w:rFonts w:ascii="Calibri" w:hAnsi="Calibri" w:cs="Calibri"/>
          <w:i/>
          <w:iCs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Mantener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corto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principalmente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como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introducción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al tema. Resumir las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conclusiones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. Los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tendrán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oportunidad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discutir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.</w:t>
      </w:r>
    </w:p>
    <w:p w14:paraId="76E57DF0" w14:textId="77777777" w:rsidR="00CB1954" w:rsidRPr="00D52D79" w:rsidRDefault="00CB1954" w:rsidP="00DA548B">
      <w:pPr>
        <w:rPr>
          <w:rFonts w:ascii="Calibri" w:hAnsi="Calibri" w:cs="Calibri"/>
          <w:color w:val="00B050"/>
          <w:sz w:val="28"/>
          <w:szCs w:val="28"/>
        </w:rPr>
      </w:pPr>
    </w:p>
    <w:p w14:paraId="5D1D4843" w14:textId="77777777" w:rsidR="00C7103A" w:rsidRPr="00D52D79" w:rsidRDefault="00CB1954" w:rsidP="00C710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2: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diálogo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constructivo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(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opción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para estudiantes de 10 a 12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años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)</w:t>
      </w:r>
    </w:p>
    <w:tbl>
      <w:tblPr>
        <w:tblStyle w:val="TabelaSimples11"/>
        <w:tblW w:w="0" w:type="auto"/>
        <w:tblLook w:val="04A0" w:firstRow="1" w:lastRow="0" w:firstColumn="1" w:lastColumn="0" w:noHBand="0" w:noVBand="1"/>
      </w:tblPr>
      <w:tblGrid>
        <w:gridCol w:w="4920"/>
        <w:gridCol w:w="5252"/>
      </w:tblGrid>
      <w:tr w:rsidR="00D70A00" w:rsidRPr="00D52D79" w14:paraId="05C3C628" w14:textId="77777777" w:rsidTr="009721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476A17B8" w14:textId="77777777" w:rsidR="00C7103A" w:rsidRPr="00D52D79" w:rsidRDefault="001F7B48" w:rsidP="001F7B48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principal</w:t>
            </w:r>
          </w:p>
        </w:tc>
        <w:tc>
          <w:tcPr>
            <w:tcW w:w="5086" w:type="dxa"/>
          </w:tcPr>
          <w:p w14:paraId="4C1CBE77" w14:textId="77777777" w:rsidR="00C7103A" w:rsidRPr="00D52D79" w:rsidRDefault="001F7B48" w:rsidP="00CB1954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Generar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objetivos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personales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hacia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entendiendo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el impacto de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determinados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en el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ambiente</w:t>
            </w:r>
            <w:proofErr w:type="spellEnd"/>
          </w:p>
        </w:tc>
      </w:tr>
      <w:tr w:rsidR="00D70A00" w:rsidRPr="00D52D79" w14:paraId="5E43432E" w14:textId="77777777" w:rsidTr="00972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4295A7BA" w14:textId="77777777" w:rsidR="00C7103A" w:rsidRPr="00D52D79" w:rsidRDefault="001F7B48" w:rsidP="001F7B48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02505115" w14:textId="77777777" w:rsidR="00C7103A" w:rsidRPr="00D52D79" w:rsidRDefault="00E038A9" w:rsidP="001F7B4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"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: ¡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Hazlo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bien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!"</w:t>
            </w:r>
          </w:p>
        </w:tc>
      </w:tr>
      <w:tr w:rsidR="00D70A00" w:rsidRPr="00D52D79" w14:paraId="3B4594C9" w14:textId="77777777" w:rsidTr="00972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55753087" w14:textId="77777777" w:rsidR="00C7103A" w:rsidRPr="00D52D79" w:rsidRDefault="001F7B4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recomendado</w:t>
            </w:r>
            <w:proofErr w:type="spellEnd"/>
          </w:p>
          <w:p w14:paraId="0BD37C58" w14:textId="77777777" w:rsidR="00C7103A" w:rsidRPr="00D52D79" w:rsidRDefault="00C7103A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086" w:type="dxa"/>
          </w:tcPr>
          <w:p w14:paraId="4B55F284" w14:textId="77777777" w:rsidR="00C7103A" w:rsidRPr="00D52D79" w:rsidRDefault="00E038A9" w:rsidP="00972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10-12</w:t>
            </w:r>
          </w:p>
        </w:tc>
      </w:tr>
      <w:tr w:rsidR="00D70A00" w:rsidRPr="00D52D79" w14:paraId="01A1F095" w14:textId="77777777" w:rsidTr="00972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7769ACE5" w14:textId="77777777" w:rsidR="00C7103A" w:rsidRPr="00D52D79" w:rsidRDefault="001F7B48" w:rsidP="00972131">
            <w:pPr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estimado</w:t>
            </w:r>
            <w:proofErr w:type="spellEnd"/>
          </w:p>
          <w:p w14:paraId="2C1AD124" w14:textId="77777777" w:rsidR="00C7103A" w:rsidRPr="00D52D79" w:rsidRDefault="00C7103A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  <w:tc>
          <w:tcPr>
            <w:tcW w:w="5086" w:type="dxa"/>
          </w:tcPr>
          <w:p w14:paraId="1BD626F9" w14:textId="77777777" w:rsidR="00C7103A" w:rsidRPr="00D52D79" w:rsidRDefault="001F7B48" w:rsidP="00972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60'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minutos</w:t>
            </w:r>
            <w:proofErr w:type="spellEnd"/>
          </w:p>
        </w:tc>
      </w:tr>
      <w:tr w:rsidR="00D70A00" w:rsidRPr="00D52D79" w14:paraId="46F7BDF4" w14:textId="77777777" w:rsidTr="00972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3C973A9A" w14:textId="77777777" w:rsidR="00C7103A" w:rsidRPr="00D52D79" w:rsidRDefault="001F7B4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5086" w:type="dxa"/>
          </w:tcPr>
          <w:p w14:paraId="10B001D0" w14:textId="77777777" w:rsidR="001F7B48" w:rsidRPr="00D52D79" w:rsidRDefault="006959E9" w:rsidP="00972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5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grandes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cajas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cartón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supermercado</w:t>
            </w:r>
            <w:proofErr w:type="spellEnd"/>
          </w:p>
          <w:p w14:paraId="4B423BAA" w14:textId="77777777" w:rsidR="00C7103A" w:rsidRPr="00D52D79" w:rsidRDefault="001F7B48" w:rsidP="00972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Papel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colores,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pegatinas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pegamento</w:t>
            </w:r>
            <w:proofErr w:type="spellEnd"/>
          </w:p>
        </w:tc>
      </w:tr>
      <w:tr w:rsidR="00D70A00" w:rsidRPr="00D52D79" w14:paraId="0CAB2405" w14:textId="77777777" w:rsidTr="00972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293F0146" w14:textId="77777777" w:rsidR="00C7103A" w:rsidRPr="00D52D79" w:rsidRDefault="001F7B4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Pasos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5086" w:type="dxa"/>
          </w:tcPr>
          <w:p w14:paraId="7120A6C7" w14:textId="77777777" w:rsidR="00C7103A" w:rsidRPr="00D52D79" w:rsidRDefault="00C7103A" w:rsidP="00972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</w:tr>
      <w:tr w:rsidR="00D70A00" w:rsidRPr="00D52D79" w14:paraId="493D0ED4" w14:textId="77777777" w:rsidTr="00972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1C9193E2" w14:textId="77777777" w:rsidR="00C7103A" w:rsidRPr="00D52D79" w:rsidRDefault="001F7B4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Descripción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17E30432" w14:textId="77777777" w:rsidR="00471649" w:rsidRPr="00D52D79" w:rsidRDefault="006959E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Divide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los estudiantes en 5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grupos</w:t>
            </w:r>
            <w:proofErr w:type="spellEnd"/>
          </w:p>
          <w:p w14:paraId="7B24A363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Cada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busca en internet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diferentes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símbolos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por: 1.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Papel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2. Aluminio, 3.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orgánicos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4.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Cristal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5.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Plástico</w:t>
            </w:r>
            <w:proofErr w:type="spellEnd"/>
          </w:p>
          <w:p w14:paraId="479D1A21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Invitarles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buscar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mayor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cantidad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puedan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diferenciar si 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artículo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 reciclable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aunque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esté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hecho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un material saber que es reciclable (por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ejemplo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plástico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).</w:t>
            </w:r>
          </w:p>
          <w:p w14:paraId="710045EB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miembro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escribe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detalles.</w:t>
            </w:r>
          </w:p>
          <w:p w14:paraId="328731B9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Todos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miembros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contribuyen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dibujar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pedazo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papel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símbolo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se les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asignó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078B48AC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>Pídeles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hagan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atractiva,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acogedora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divertida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añadiendo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imágenes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palabras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056FA663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continuación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con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pegamento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pega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papel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caja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cartón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grande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274EC469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Coloca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cinco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cajas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en 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sitio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donde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los estudiantes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puedan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ver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13D1BC93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Discutir con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alumnos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con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recogen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(que van a tirar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a las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papeleras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fuera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si no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papeleras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cerca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)</w:t>
            </w:r>
          </w:p>
          <w:p w14:paraId="703C115E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Especialmente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orgánicos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ver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juntos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recomendaciones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sobre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descomponerlo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(por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ejemplo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vídeo: https://www.youtube.com/watch?v)eFlhYS-)tpY)</w:t>
            </w:r>
          </w:p>
          <w:p w14:paraId="4B73254E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Invitar a los estudiantes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recogida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todos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redactar 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folleto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distribuir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otras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clases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1B6AF961" w14:textId="77777777" w:rsidR="00471649" w:rsidRPr="00D52D79" w:rsidRDefault="00471649" w:rsidP="004716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Deben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incluir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útil sobre los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símbolos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 invitar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otros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estudiantes 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acordarse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reciclar y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hacerlo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correctamente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.</w:t>
            </w:r>
          </w:p>
          <w:p w14:paraId="71EDC21F" w14:textId="77777777" w:rsidR="005911D0" w:rsidRPr="00D52D79" w:rsidRDefault="005911D0" w:rsidP="006959E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</w:p>
        </w:tc>
      </w:tr>
      <w:tr w:rsidR="00D70A00" w:rsidRPr="00D52D79" w14:paraId="508FC4C2" w14:textId="77777777" w:rsidTr="00972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466EC6B0" w14:textId="77777777" w:rsidR="00C7103A" w:rsidRPr="00D52D79" w:rsidRDefault="00471649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>Preguntas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22C92874" w14:textId="77777777" w:rsidR="00471649" w:rsidRPr="00D52D79" w:rsidRDefault="005C0B5C" w:rsidP="004716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sientes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completar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A21ADCE" w14:textId="77777777" w:rsidR="00471649" w:rsidRPr="00D52D79" w:rsidRDefault="00471649" w:rsidP="004716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este tema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)?</w:t>
            </w:r>
          </w:p>
          <w:p w14:paraId="19156C23" w14:textId="77777777" w:rsidR="00471649" w:rsidRPr="00D52D79" w:rsidRDefault="00471649" w:rsidP="004716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descubrimientos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nuevos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tema?</w:t>
            </w:r>
          </w:p>
          <w:p w14:paraId="65E24C4F" w14:textId="77777777" w:rsidR="00471649" w:rsidRPr="00D52D79" w:rsidRDefault="00471649" w:rsidP="004716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reciclarse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correctamente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(animar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)? Si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abrumador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pensar en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cuestión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escala global, ¿pensar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individualmente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casa, en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5966B7C" w14:textId="77777777" w:rsidR="00471649" w:rsidRPr="00D52D79" w:rsidRDefault="00471649" w:rsidP="004716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vida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cotidiana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en tu casa?</w:t>
            </w:r>
          </w:p>
          <w:p w14:paraId="66A64664" w14:textId="77777777" w:rsidR="00471649" w:rsidRPr="00D52D79" w:rsidRDefault="00471649" w:rsidP="004716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crees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personas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participan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acciones?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3E75C13" w14:textId="77777777" w:rsidR="00471649" w:rsidRPr="00D52D79" w:rsidRDefault="00471649" w:rsidP="00471649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alguien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2DC3EE0A" w14:textId="77777777" w:rsidR="005C40BD" w:rsidRPr="00D52D79" w:rsidRDefault="00471649" w:rsidP="00CB195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saber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este tema?</w:t>
            </w:r>
          </w:p>
        </w:tc>
      </w:tr>
      <w:tr w:rsidR="00D70A00" w:rsidRPr="00D52D79" w14:paraId="182D03F8" w14:textId="77777777" w:rsidTr="00972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367C1920" w14:textId="77777777" w:rsidR="00C7103A" w:rsidRPr="00D52D79" w:rsidRDefault="00471649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lastRenderedPageBreak/>
              <w:t>Barreras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5086" w:type="dxa"/>
          </w:tcPr>
          <w:p w14:paraId="51DCA183" w14:textId="77777777" w:rsidR="00C7103A" w:rsidRPr="00D52D79" w:rsidRDefault="00C7103A" w:rsidP="00972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</w:tr>
      <w:tr w:rsidR="00D70A00" w:rsidRPr="00D52D79" w14:paraId="57B644F9" w14:textId="77777777" w:rsidTr="009721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11FE11B8" w14:textId="77777777" w:rsidR="00C7103A" w:rsidRPr="00D52D79" w:rsidRDefault="00471649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5086" w:type="dxa"/>
          </w:tcPr>
          <w:p w14:paraId="5AFA8467" w14:textId="77777777" w:rsidR="00C7103A" w:rsidRPr="00D52D79" w:rsidRDefault="00C7103A" w:rsidP="009721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</w:tr>
      <w:tr w:rsidR="00D70A00" w:rsidRPr="00D52D79" w14:paraId="55B242C6" w14:textId="77777777" w:rsidTr="009721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0680F155" w14:textId="77777777" w:rsidR="00C7103A" w:rsidRPr="00D52D79" w:rsidRDefault="00471649" w:rsidP="00471649">
            <w:pPr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5086" w:type="dxa"/>
          </w:tcPr>
          <w:p w14:paraId="1BB6FA6F" w14:textId="77777777" w:rsidR="00C7103A" w:rsidRPr="00D52D79" w:rsidRDefault="00C7103A" w:rsidP="009721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  <w:sz w:val="28"/>
                <w:szCs w:val="28"/>
              </w:rPr>
            </w:pPr>
          </w:p>
        </w:tc>
      </w:tr>
    </w:tbl>
    <w:p w14:paraId="32B88697" w14:textId="77777777" w:rsidR="00401E73" w:rsidRPr="00D52D79" w:rsidRDefault="00401E73" w:rsidP="00DA548B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6C100E78" w14:textId="77777777" w:rsidR="00401E73" w:rsidRPr="00D52D79" w:rsidRDefault="00401E73" w:rsidP="00DA548B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3F07F39A" w14:textId="77777777" w:rsidR="002F18C0" w:rsidRPr="00D52D79" w:rsidRDefault="00CB1954" w:rsidP="00DA548B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Paso 2:</w:t>
      </w:r>
      <w:r w:rsidR="008615E5" w:rsidRPr="00D52D79">
        <w:t xml:space="preserve"> </w:t>
      </w:r>
      <w:proofErr w:type="spellStart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Actividad</w:t>
      </w:r>
      <w:proofErr w:type="spellEnd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y </w:t>
      </w:r>
      <w:proofErr w:type="spellStart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diálogo</w:t>
      </w:r>
      <w:proofErr w:type="spellEnd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constructivo</w:t>
      </w:r>
      <w:proofErr w:type="spellEnd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(</w:t>
      </w:r>
      <w:proofErr w:type="spellStart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opción</w:t>
      </w:r>
      <w:proofErr w:type="spellEnd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para estudiantes de 13 a 14 </w:t>
      </w:r>
      <w:proofErr w:type="spellStart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años</w:t>
      </w:r>
      <w:proofErr w:type="spellEnd"/>
      <w:r w:rsidR="008615E5"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)</w:t>
      </w:r>
    </w:p>
    <w:tbl>
      <w:tblPr>
        <w:tblStyle w:val="TabelaSimples11"/>
        <w:tblW w:w="0" w:type="auto"/>
        <w:tblLook w:val="04A0" w:firstRow="1" w:lastRow="0" w:firstColumn="1" w:lastColumn="0" w:noHBand="0" w:noVBand="1"/>
      </w:tblPr>
      <w:tblGrid>
        <w:gridCol w:w="1801"/>
        <w:gridCol w:w="8371"/>
      </w:tblGrid>
      <w:tr w:rsidR="00D710E1" w:rsidRPr="00D52D79" w14:paraId="693EB2DE" w14:textId="77777777" w:rsidTr="002861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2F1924E7" w14:textId="77777777" w:rsidR="00D710E1" w:rsidRPr="00D52D79" w:rsidRDefault="008615E5" w:rsidP="008615E5">
            <w:pPr>
              <w:jc w:val="center"/>
              <w:rPr>
                <w:rFonts w:ascii="Calibri" w:hAnsi="Calibri" w:cs="Calibri"/>
                <w:color w:val="00B050"/>
                <w:sz w:val="24"/>
                <w:szCs w:val="24"/>
              </w:rPr>
            </w:pP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Objetivo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principal</w:t>
            </w:r>
          </w:p>
        </w:tc>
        <w:tc>
          <w:tcPr>
            <w:tcW w:w="5086" w:type="dxa"/>
          </w:tcPr>
          <w:p w14:paraId="72A9701B" w14:textId="77777777" w:rsidR="00D710E1" w:rsidRPr="00D52D79" w:rsidRDefault="008615E5" w:rsidP="002F18C0">
            <w:pPr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bCs w:val="0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bCs w:val="0"/>
                <w:color w:val="000000" w:themeColor="text1"/>
                <w:sz w:val="28"/>
                <w:szCs w:val="28"/>
              </w:rPr>
              <w:t xml:space="preserve">Lo </w:t>
            </w:r>
            <w:proofErr w:type="spellStart"/>
            <w:r w:rsidRPr="00D52D79">
              <w:rPr>
                <w:rFonts w:ascii="Calibri" w:hAnsi="Calibri" w:cs="Calibri"/>
                <w:b w:val="0"/>
                <w:bCs w:val="0"/>
                <w:color w:val="000000" w:themeColor="text1"/>
                <w:sz w:val="28"/>
                <w:szCs w:val="28"/>
              </w:rPr>
              <w:t>mismo</w:t>
            </w:r>
            <w:proofErr w:type="spellEnd"/>
            <w:r w:rsidRPr="00D52D79">
              <w:rPr>
                <w:rFonts w:ascii="Calibri" w:hAnsi="Calibri" w:cs="Calibri"/>
                <w:b w:val="0"/>
                <w:bCs w:val="0"/>
                <w:color w:val="000000" w:themeColor="text1"/>
                <w:sz w:val="28"/>
                <w:szCs w:val="28"/>
              </w:rPr>
              <w:t xml:space="preserve"> que el anterior</w:t>
            </w:r>
          </w:p>
        </w:tc>
      </w:tr>
      <w:tr w:rsidR="00D710E1" w:rsidRPr="00D52D79" w14:paraId="5DAA70CF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2560E09E" w14:textId="77777777" w:rsidR="00D710E1" w:rsidRPr="00D52D79" w:rsidRDefault="008615E5" w:rsidP="0061140C">
            <w:pPr>
              <w:tabs>
                <w:tab w:val="left" w:pos="3082"/>
              </w:tabs>
              <w:jc w:val="center"/>
              <w:rPr>
                <w:rFonts w:ascii="Calibri" w:hAnsi="Calibri" w:cs="Calibri"/>
                <w:color w:val="00B050"/>
                <w:sz w:val="24"/>
                <w:szCs w:val="24"/>
              </w:rPr>
            </w:pP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5086" w:type="dxa"/>
            <w:shd w:val="clear" w:color="auto" w:fill="auto"/>
          </w:tcPr>
          <w:p w14:paraId="1095CB71" w14:textId="77777777" w:rsidR="00D710E1" w:rsidRPr="00D52D79" w:rsidRDefault="00C7103A" w:rsidP="008615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"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Análisis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ciclo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vida material"</w:t>
            </w:r>
          </w:p>
        </w:tc>
      </w:tr>
      <w:tr w:rsidR="00D710E1" w:rsidRPr="00D52D79" w14:paraId="0A39BE23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6EB6AF54" w14:textId="77777777" w:rsidR="00D710E1" w:rsidRPr="00D52D79" w:rsidRDefault="008615E5" w:rsidP="0061140C">
            <w:pPr>
              <w:jc w:val="center"/>
              <w:rPr>
                <w:rFonts w:ascii="Calibri" w:hAnsi="Calibri" w:cs="Calibri"/>
                <w:sz w:val="24"/>
                <w:szCs w:val="24"/>
              </w:rPr>
            </w:pPr>
            <w:r w:rsidRPr="00D52D79">
              <w:rPr>
                <w:rFonts w:ascii="Calibri" w:hAnsi="Calibri" w:cs="Calibri"/>
                <w:sz w:val="24"/>
                <w:szCs w:val="24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recomendado</w:t>
            </w:r>
            <w:proofErr w:type="spellEnd"/>
          </w:p>
          <w:p w14:paraId="71712C90" w14:textId="77777777" w:rsidR="00D710E1" w:rsidRPr="00D52D79" w:rsidRDefault="00D710E1" w:rsidP="0061140C">
            <w:pPr>
              <w:jc w:val="center"/>
              <w:rPr>
                <w:rFonts w:ascii="Calibri" w:hAnsi="Calibri" w:cs="Calibri"/>
                <w:color w:val="00B050"/>
                <w:sz w:val="24"/>
                <w:szCs w:val="24"/>
              </w:rPr>
            </w:pPr>
          </w:p>
        </w:tc>
        <w:tc>
          <w:tcPr>
            <w:tcW w:w="5086" w:type="dxa"/>
          </w:tcPr>
          <w:p w14:paraId="1DC784AE" w14:textId="77777777" w:rsidR="00D710E1" w:rsidRPr="00D52D79" w:rsidRDefault="00C23860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13-14</w:t>
            </w:r>
          </w:p>
        </w:tc>
      </w:tr>
      <w:tr w:rsidR="00D710E1" w:rsidRPr="00D52D79" w14:paraId="12793B5D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643FFDA9" w14:textId="77777777" w:rsidR="00D710E1" w:rsidRPr="00D52D79" w:rsidRDefault="008615E5" w:rsidP="0061140C">
            <w:pPr>
              <w:jc w:val="center"/>
              <w:rPr>
                <w:rFonts w:ascii="Calibri" w:hAnsi="Calibri" w:cs="Calibri"/>
                <w:b w:val="0"/>
                <w:sz w:val="24"/>
                <w:szCs w:val="24"/>
              </w:rPr>
            </w:pP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lastRenderedPageBreak/>
              <w:t>Requisito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estimado</w:t>
            </w:r>
            <w:proofErr w:type="spellEnd"/>
          </w:p>
          <w:p w14:paraId="05F31809" w14:textId="77777777" w:rsidR="00D710E1" w:rsidRPr="00D52D79" w:rsidRDefault="00D710E1" w:rsidP="0061140C">
            <w:pPr>
              <w:jc w:val="center"/>
              <w:rPr>
                <w:rFonts w:ascii="Calibri" w:hAnsi="Calibri" w:cs="Calibri"/>
                <w:color w:val="00B050"/>
                <w:sz w:val="24"/>
                <w:szCs w:val="24"/>
              </w:rPr>
            </w:pPr>
          </w:p>
        </w:tc>
        <w:tc>
          <w:tcPr>
            <w:tcW w:w="5086" w:type="dxa"/>
          </w:tcPr>
          <w:p w14:paraId="59EDCA5D" w14:textId="77777777" w:rsidR="00D710E1" w:rsidRPr="00D52D79" w:rsidRDefault="00C23860" w:rsidP="002861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45' - 60'</w:t>
            </w:r>
          </w:p>
        </w:tc>
      </w:tr>
      <w:tr w:rsidR="00D710E1" w:rsidRPr="00D52D79" w14:paraId="0619E04F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4FE70FA3" w14:textId="77777777" w:rsidR="00D710E1" w:rsidRPr="00D52D79" w:rsidRDefault="008615E5" w:rsidP="0061140C">
            <w:pPr>
              <w:jc w:val="center"/>
              <w:rPr>
                <w:rFonts w:ascii="Calibri" w:hAnsi="Calibri" w:cs="Calibri"/>
                <w:color w:val="00B050"/>
                <w:sz w:val="24"/>
                <w:szCs w:val="24"/>
              </w:rPr>
            </w:pP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Materiales</w:t>
            </w:r>
            <w:proofErr w:type="spellEnd"/>
          </w:p>
        </w:tc>
        <w:tc>
          <w:tcPr>
            <w:tcW w:w="5086" w:type="dxa"/>
          </w:tcPr>
          <w:p w14:paraId="6E4FCA89" w14:textId="77777777" w:rsidR="00D710E1" w:rsidRPr="00D52D79" w:rsidRDefault="008615E5" w:rsidP="008615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Acceso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internet,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papeles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bolígrafos</w:t>
            </w:r>
            <w:proofErr w:type="spellEnd"/>
          </w:p>
        </w:tc>
      </w:tr>
      <w:tr w:rsidR="00D710E1" w:rsidRPr="00D52D79" w14:paraId="6ACCBF16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29BEF7F7" w14:textId="77777777" w:rsidR="00D710E1" w:rsidRPr="00D52D79" w:rsidRDefault="008615E5" w:rsidP="0061140C">
            <w:pPr>
              <w:jc w:val="center"/>
              <w:rPr>
                <w:rFonts w:ascii="Calibri" w:hAnsi="Calibri" w:cs="Calibri"/>
                <w:color w:val="00B050"/>
                <w:sz w:val="24"/>
                <w:szCs w:val="24"/>
              </w:rPr>
            </w:pP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Pasos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preparación</w:t>
            </w:r>
            <w:proofErr w:type="spellEnd"/>
          </w:p>
        </w:tc>
        <w:tc>
          <w:tcPr>
            <w:tcW w:w="5086" w:type="dxa"/>
          </w:tcPr>
          <w:p w14:paraId="1E3B7A3A" w14:textId="77777777" w:rsidR="00D710E1" w:rsidRPr="00D52D79" w:rsidRDefault="00D710E1" w:rsidP="0028617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D710E1" w:rsidRPr="00D52D79" w14:paraId="55841ECF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4BCB9BCA" w14:textId="77777777" w:rsidR="00D710E1" w:rsidRPr="00D52D79" w:rsidRDefault="008615E5" w:rsidP="0061140C">
            <w:pPr>
              <w:jc w:val="center"/>
              <w:rPr>
                <w:rFonts w:ascii="Calibri" w:hAnsi="Calibri" w:cs="Calibri"/>
                <w:color w:val="00B050"/>
                <w:sz w:val="24"/>
                <w:szCs w:val="24"/>
              </w:rPr>
            </w:pP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Descripción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5D246454" w14:textId="77777777" w:rsidR="008615E5" w:rsidRPr="00D52D79" w:rsidRDefault="00C7103A" w:rsidP="008615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Dividir a los estudiantes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3-5.</w:t>
            </w:r>
          </w:p>
          <w:p w14:paraId="5829E373" w14:textId="77777777" w:rsidR="008615E5" w:rsidRPr="00D52D79" w:rsidRDefault="008615E5" w:rsidP="008615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tarea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buscar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Análisis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Ciclo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Vida Material de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encuentran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frecuencia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: 1.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Cajas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cartón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2.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botellas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plástico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3.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Latas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refresco de aluminio, 4.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bolsas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plástico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5.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Película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pegada, 6.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papel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etc.).</w:t>
            </w:r>
          </w:p>
          <w:p w14:paraId="5A07930F" w14:textId="77777777" w:rsidR="008615E5" w:rsidRPr="00D52D79" w:rsidRDefault="008615E5" w:rsidP="008615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Pedir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complete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análisis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ciclo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vida de este material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buscando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información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Internet.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intentar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averiguar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alguna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variación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siguiente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6FA18FF2" w14:textId="77777777" w:rsidR="008615E5" w:rsidRPr="00D52D79" w:rsidRDefault="008615E5" w:rsidP="00F27AD4">
            <w:pPr>
              <w:pStyle w:val="Prrafodelista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¿De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recurso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natural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procede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este material? (por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ejemplo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aceite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mineral,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árboles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etc.)</w:t>
            </w:r>
          </w:p>
          <w:p w14:paraId="241C2D87" w14:textId="77777777" w:rsidR="008615E5" w:rsidRPr="00D52D79" w:rsidRDefault="008615E5" w:rsidP="00F27AD4">
            <w:pPr>
              <w:pStyle w:val="Prrafodelista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proceso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extracción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680B5C32" w14:textId="77777777" w:rsidR="008615E5" w:rsidRPr="00D52D79" w:rsidRDefault="008615E5" w:rsidP="00F27AD4">
            <w:pPr>
              <w:pStyle w:val="Prrafodelista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efecto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tienen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procesos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ambiente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16DCE74C" w14:textId="77777777" w:rsidR="008615E5" w:rsidRPr="00D52D79" w:rsidRDefault="008615E5" w:rsidP="00F27AD4">
            <w:pPr>
              <w:pStyle w:val="Prrafodelista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¿Se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reciclar este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3A20F20" w14:textId="77777777" w:rsidR="008615E5" w:rsidRPr="00D52D79" w:rsidRDefault="008615E5" w:rsidP="00F27AD4">
            <w:pPr>
              <w:pStyle w:val="Prrafodelista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el impacto ambiental del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vertedero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este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6B2B0129" w14:textId="77777777" w:rsidR="00F27AD4" w:rsidRPr="00D52D79" w:rsidRDefault="008615E5" w:rsidP="00F27AD4">
            <w:pPr>
              <w:pStyle w:val="Prrafodelista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el impacto ambiental de este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llenando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huyendo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medio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natural?</w:t>
            </w:r>
          </w:p>
          <w:p w14:paraId="6BD8671F" w14:textId="77777777" w:rsidR="00F27AD4" w:rsidRPr="00D52D79" w:rsidRDefault="008615E5" w:rsidP="00F27AD4">
            <w:pPr>
              <w:pStyle w:val="Prrafodelista"/>
              <w:numPr>
                <w:ilvl w:val="0"/>
                <w:numId w:val="4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años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tarda este material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descomponerse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si no es reciclable?</w:t>
            </w:r>
          </w:p>
          <w:p w14:paraId="67F8F962" w14:textId="77777777" w:rsidR="00D710E1" w:rsidRPr="00D52D79" w:rsidRDefault="008615E5" w:rsidP="008615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Dirige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hallazgos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organizar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breve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clase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recomiendan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respecto al uso de estos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la vida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cotidiana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hogar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).</w:t>
            </w:r>
          </w:p>
        </w:tc>
      </w:tr>
      <w:tr w:rsidR="00D710E1" w:rsidRPr="00D52D79" w14:paraId="5D11C85B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489ECEDB" w14:textId="77777777" w:rsidR="00D710E1" w:rsidRPr="00D52D79" w:rsidRDefault="00F27AD4" w:rsidP="00286179">
            <w:pPr>
              <w:rPr>
                <w:rFonts w:ascii="Calibri" w:hAnsi="Calibri" w:cs="Calibri"/>
                <w:color w:val="00B050"/>
                <w:sz w:val="24"/>
                <w:szCs w:val="24"/>
              </w:rPr>
            </w:pP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Preguntas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r w:rsidRPr="00D52D79">
              <w:rPr>
                <w:rFonts w:ascii="Calibri" w:hAnsi="Calibri" w:cs="Calibri"/>
                <w:sz w:val="24"/>
                <w:szCs w:val="24"/>
              </w:rPr>
              <w:lastRenderedPageBreak/>
              <w:t xml:space="preserve">el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actividad</w:t>
            </w:r>
            <w:proofErr w:type="spellEnd"/>
          </w:p>
        </w:tc>
        <w:tc>
          <w:tcPr>
            <w:tcW w:w="5086" w:type="dxa"/>
          </w:tcPr>
          <w:p w14:paraId="0F72715E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sientes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473D367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piensa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respecto?</w:t>
            </w:r>
          </w:p>
          <w:p w14:paraId="5A81EF5B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este tema?</w:t>
            </w:r>
          </w:p>
          <w:p w14:paraId="45C86733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descubrimientos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nuevos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tema?</w:t>
            </w:r>
          </w:p>
          <w:p w14:paraId="342BF402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resolver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cuestión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ambiental de forma individual,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nuestros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hogares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(animar a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alumnos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)?</w:t>
            </w:r>
          </w:p>
          <w:p w14:paraId="153CBA75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Pedir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animar a pensar en 1-3 acciones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concretas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los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resolver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este problema.</w:t>
            </w:r>
          </w:p>
          <w:p w14:paraId="55C9EA27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forma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diferente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partir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3E28B73B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dificultades a las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piensan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enfrentarán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difícil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confuso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abordarán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dificultades?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Again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anima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</w:t>
            </w:r>
          </w:p>
          <w:p w14:paraId="3B0A1CD7" w14:textId="77777777" w:rsidR="00F27AD4" w:rsidRPr="00D52D79" w:rsidRDefault="00F27AD4" w:rsidP="00F27AD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vida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cotidiana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hogar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0E0125BF" w14:textId="77777777" w:rsidR="00D710E1" w:rsidRPr="00D52D79" w:rsidRDefault="00F27AD4" w:rsidP="000C5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alguien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</w:tc>
      </w:tr>
      <w:tr w:rsidR="00D710E1" w:rsidRPr="00D52D79" w14:paraId="71759B43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0E403F33" w14:textId="77777777" w:rsidR="00D710E1" w:rsidRPr="00D52D79" w:rsidRDefault="00F27AD4" w:rsidP="00F27AD4">
            <w:pPr>
              <w:jc w:val="center"/>
              <w:rPr>
                <w:rFonts w:ascii="Calibri" w:hAnsi="Calibri" w:cs="Calibri"/>
                <w:color w:val="00B050"/>
                <w:sz w:val="24"/>
                <w:szCs w:val="24"/>
              </w:rPr>
            </w:pP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lastRenderedPageBreak/>
              <w:t>Barreras</w:t>
            </w:r>
            <w:proofErr w:type="spellEnd"/>
            <w:r w:rsidRPr="00D52D79">
              <w:rPr>
                <w:rFonts w:ascii="Calibri" w:hAnsi="Calibri" w:cs="Calibri"/>
                <w:sz w:val="24"/>
                <w:szCs w:val="24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4"/>
                <w:szCs w:val="24"/>
              </w:rPr>
              <w:t>potenciales</w:t>
            </w:r>
            <w:proofErr w:type="spellEnd"/>
          </w:p>
        </w:tc>
        <w:tc>
          <w:tcPr>
            <w:tcW w:w="5086" w:type="dxa"/>
          </w:tcPr>
          <w:p w14:paraId="51C54FD5" w14:textId="77777777" w:rsidR="00F27AD4" w:rsidRPr="00D52D79" w:rsidRDefault="00F27AD4" w:rsidP="000C5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profesorado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ofrecer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ayuda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búsqueda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datos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tener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cuenta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principales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responder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19948316" w14:textId="77777777" w:rsidR="00D710E1" w:rsidRPr="00D52D79" w:rsidRDefault="00F27AD4" w:rsidP="000C5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-Si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suficiente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explorar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deberes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D710E1" w:rsidRPr="00D52D79" w14:paraId="6308B8A9" w14:textId="77777777" w:rsidTr="002861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</w:tcPr>
          <w:p w14:paraId="47D242FD" w14:textId="77777777" w:rsidR="00D710E1" w:rsidRPr="00D52D79" w:rsidRDefault="00F27AD4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5086" w:type="dxa"/>
          </w:tcPr>
          <w:p w14:paraId="6860C23E" w14:textId="77777777" w:rsidR="00D710E1" w:rsidRPr="00D52D79" w:rsidRDefault="00F27AD4" w:rsidP="000C5E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Favorecer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alumnos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hagan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presentación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padres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amigos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etc.</w:t>
            </w:r>
          </w:p>
        </w:tc>
      </w:tr>
      <w:tr w:rsidR="00D710E1" w:rsidRPr="00D52D79" w14:paraId="34C8E807" w14:textId="77777777" w:rsidTr="0028617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86" w:type="dxa"/>
            <w:shd w:val="clear" w:color="auto" w:fill="C2D69B" w:themeFill="accent6" w:themeFillTint="99"/>
          </w:tcPr>
          <w:p w14:paraId="60A11A10" w14:textId="77777777" w:rsidR="00D710E1" w:rsidRPr="00D52D79" w:rsidRDefault="00F27AD4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5086" w:type="dxa"/>
          </w:tcPr>
          <w:p w14:paraId="1F71BC85" w14:textId="77777777" w:rsidR="00F27AD4" w:rsidRPr="00D52D79" w:rsidRDefault="00F27AD4" w:rsidP="000C5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La vida secreta de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smartphone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6959F296" w14:textId="77777777" w:rsidR="000C5E0F" w:rsidRPr="00D52D79" w:rsidRDefault="003E078A" w:rsidP="000C5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28" w:history="1">
              <w:r w:rsidR="000C5E0F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https://www.epa.gov/sites/default/files/2015-06/documents/smart_phone_infographic_v4.pdf</w:t>
              </w:r>
            </w:hyperlink>
          </w:p>
          <w:p w14:paraId="3ABC4E24" w14:textId="77777777" w:rsidR="000C5E0F" w:rsidRPr="00D52D79" w:rsidRDefault="00F27AD4" w:rsidP="000C5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La vida secreta de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pelota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fútbol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650E9943" w14:textId="77777777" w:rsidR="000C5E0F" w:rsidRPr="00D52D79" w:rsidRDefault="003E078A" w:rsidP="000C5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29" w:history="1">
              <w:r w:rsidR="000C5E0F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https://www.epa.gov/sites/default/files/2015-09/documents/the_life_of_a_soccer_ball.pdf</w:t>
              </w:r>
            </w:hyperlink>
          </w:p>
          <w:p w14:paraId="7C1A858A" w14:textId="77777777" w:rsidR="000C5E0F" w:rsidRPr="00D52D79" w:rsidRDefault="00F27AD4" w:rsidP="000C5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ciclo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vida de un cd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dvd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:</w:t>
            </w:r>
          </w:p>
          <w:p w14:paraId="2081F60C" w14:textId="77777777" w:rsidR="00D710E1" w:rsidRPr="00D52D79" w:rsidRDefault="003E078A" w:rsidP="000C5E0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hyperlink r:id="rId30" w:history="1">
              <w:r w:rsidR="000C5E0F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https://nepis.epa.gov/Exe/ZyPDF.cgi/P1001UU0.PDF?Dockey=P1001UU0.PDF</w:t>
              </w:r>
            </w:hyperlink>
          </w:p>
        </w:tc>
      </w:tr>
    </w:tbl>
    <w:p w14:paraId="1A7A1AD4" w14:textId="77777777" w:rsidR="00D710E1" w:rsidRPr="00D52D79" w:rsidRDefault="00D710E1" w:rsidP="00D710E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5963F907" w14:textId="77777777" w:rsidR="00B7136B" w:rsidRPr="00D52D79" w:rsidRDefault="00CB1954" w:rsidP="00B7136B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3: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- "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Compasión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por la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naturaleza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seres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"</w:t>
      </w:r>
    </w:p>
    <w:p w14:paraId="6B555C5B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lastRenderedPageBreak/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que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cómodamente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bajen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mirada.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Tómate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cuantas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respiraciones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profundas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44C4EE98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Guíelos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voz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tranquilo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constante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recordar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naturaleza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Podría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ser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cualquier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cosa, no 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necesario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obligarse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pensar 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concreto.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Sólo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primera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me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viene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cabeza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escuchan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palabra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"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naturaleza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".</w:t>
      </w:r>
    </w:p>
    <w:p w14:paraId="52020779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sentir aprecio por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naturaleza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 que nos da.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Apreciación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por el sol, o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luz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el mar,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inmensidad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oxígeno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, el agua potable...</w:t>
      </w:r>
    </w:p>
    <w:p w14:paraId="32E58706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cosas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naturaleza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nos...</w:t>
      </w:r>
    </w:p>
    <w:p w14:paraId="2A79B165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Pausa</w:t>
      </w:r>
    </w:p>
    <w:p w14:paraId="19973CB8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invitan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a llevar en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cabeza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un animal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salvaje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No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hace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falta pensar en nada concreto,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sólo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el primer animal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salvaje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se nos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viene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cabeza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5A012E31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Vigilala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medida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nace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ya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madre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encarga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ella,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medida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crece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madura,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intentando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vivir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vida,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tener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bebés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proveerlos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7A55F559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Mira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tú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un animal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salvaje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tiene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mismos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...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vivir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tu vida, cuidar a tus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seres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queridos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...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compasión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por ella, por las dificultades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encontrará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luchas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cederá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la vida.</w:t>
      </w:r>
    </w:p>
    <w:p w14:paraId="4EB25895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Invitar a los estudiantes a ver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sí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mismos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naturaleza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estar cerca de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naturaleza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Permiten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notar el sol en la cara, la brisa fresca en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cabello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calidez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la arena, el olor de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árboles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suelo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húmedo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2AFD32B5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Quédate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rato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esta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imagen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4E8F16C8" w14:textId="77777777" w:rsidR="002D7F3A" w:rsidRPr="00D52D79" w:rsidRDefault="00CB1954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4: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Configuración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objetivo</w:t>
      </w:r>
      <w:proofErr w:type="spellEnd"/>
    </w:p>
    <w:p w14:paraId="6269C601" w14:textId="77777777" w:rsidR="000C783D" w:rsidRPr="00D52D79" w:rsidRDefault="000C783D" w:rsidP="00CA6BFD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Continuando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ejercicio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anterior,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ya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medida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tienen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cerrados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guíales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con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tono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voz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tranquilo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para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tener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presente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ver el vídeo,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principales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salieron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0EDDFBEB" w14:textId="77777777" w:rsidR="000C783D" w:rsidRPr="00D52D79" w:rsidRDefault="000C783D" w:rsidP="00CA6BFD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Entonces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decir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una pregunta reflexiva:</w:t>
      </w:r>
    </w:p>
    <w:p w14:paraId="75161AE5" w14:textId="77777777" w:rsidR="000C783D" w:rsidRPr="00D52D79" w:rsidRDefault="000C783D" w:rsidP="00CA6BFD">
      <w:pPr>
        <w:jc w:val="both"/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lastRenderedPageBreak/>
        <w:t xml:space="preserve">"Como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tienes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esta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en tu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mente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corazón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, ¿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cuáles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son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algunas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cosas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aumentar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el número de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que recicles y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también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recicla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correctamente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?"</w:t>
      </w:r>
    </w:p>
    <w:p w14:paraId="6C12A9B1" w14:textId="77777777" w:rsidR="000C783D" w:rsidRPr="00D52D79" w:rsidRDefault="000C783D" w:rsidP="00CA6BFD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anotar entre 1 y 3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cosas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sientan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comprometerse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contribuir al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reciclaje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2304D7B9" w14:textId="77777777" w:rsidR="00CA6BFD" w:rsidRPr="00D52D79" w:rsidRDefault="000C783D" w:rsidP="00CA6BFD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Muéstrales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registro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seguir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progreso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Ajuste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si los estudiantes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dispuestos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comprometerse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0BD4A7C1" w14:textId="77777777" w:rsidR="00CA6BFD" w:rsidRPr="00D52D79" w:rsidRDefault="00CA6BFD" w:rsidP="00CA6BFD">
      <w:pPr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543"/>
        <w:gridCol w:w="2543"/>
        <w:gridCol w:w="2543"/>
      </w:tblGrid>
      <w:tr w:rsidR="00CA6BFD" w:rsidRPr="00D52D79" w14:paraId="05F25BDE" w14:textId="77777777" w:rsidTr="00972131">
        <w:tc>
          <w:tcPr>
            <w:tcW w:w="2543" w:type="dxa"/>
          </w:tcPr>
          <w:p w14:paraId="78345EE4" w14:textId="77777777" w:rsidR="00CA6BFD" w:rsidRPr="00D52D79" w:rsidRDefault="000C783D" w:rsidP="000C783D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Mi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plan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</w:rPr>
              <w:t xml:space="preserve"> personal</w:t>
            </w:r>
          </w:p>
        </w:tc>
        <w:tc>
          <w:tcPr>
            <w:tcW w:w="2543" w:type="dxa"/>
          </w:tcPr>
          <w:p w14:paraId="0C29517C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2543" w:type="dxa"/>
          </w:tcPr>
          <w:p w14:paraId="2827B0E1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2543" w:type="dxa"/>
          </w:tcPr>
          <w:p w14:paraId="15B96F5F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Comportamiento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3</w:t>
            </w:r>
          </w:p>
        </w:tc>
      </w:tr>
      <w:tr w:rsidR="00CA6BFD" w:rsidRPr="00D52D79" w14:paraId="716A8A2A" w14:textId="77777777" w:rsidTr="00972131">
        <w:tc>
          <w:tcPr>
            <w:tcW w:w="2543" w:type="dxa"/>
          </w:tcPr>
          <w:p w14:paraId="3DBB0AA5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Lunes</w:t>
            </w:r>
            <w:proofErr w:type="spellEnd"/>
          </w:p>
        </w:tc>
        <w:tc>
          <w:tcPr>
            <w:tcW w:w="2543" w:type="dxa"/>
          </w:tcPr>
          <w:p w14:paraId="4B944238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1BD35DD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2C818C2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A6BFD" w:rsidRPr="00D52D79" w14:paraId="3DB2A9D9" w14:textId="77777777" w:rsidTr="00972131">
        <w:tc>
          <w:tcPr>
            <w:tcW w:w="2543" w:type="dxa"/>
          </w:tcPr>
          <w:p w14:paraId="1F43563C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Martes</w:t>
            </w:r>
          </w:p>
        </w:tc>
        <w:tc>
          <w:tcPr>
            <w:tcW w:w="2543" w:type="dxa"/>
          </w:tcPr>
          <w:p w14:paraId="755001B4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95E424A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5021D9F0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A6BFD" w:rsidRPr="00D52D79" w14:paraId="39CE21DD" w14:textId="77777777" w:rsidTr="00972131">
        <w:tc>
          <w:tcPr>
            <w:tcW w:w="2543" w:type="dxa"/>
          </w:tcPr>
          <w:p w14:paraId="0A2AC59F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Miércoles</w:t>
            </w:r>
            <w:proofErr w:type="spellEnd"/>
          </w:p>
        </w:tc>
        <w:tc>
          <w:tcPr>
            <w:tcW w:w="2543" w:type="dxa"/>
          </w:tcPr>
          <w:p w14:paraId="25EC2BCC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7058EC13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E65933C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A6BFD" w:rsidRPr="00D52D79" w14:paraId="33B149D6" w14:textId="77777777" w:rsidTr="00972131">
        <w:tc>
          <w:tcPr>
            <w:tcW w:w="2543" w:type="dxa"/>
          </w:tcPr>
          <w:p w14:paraId="33F5F68D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Jueves</w:t>
            </w:r>
          </w:p>
        </w:tc>
        <w:tc>
          <w:tcPr>
            <w:tcW w:w="2543" w:type="dxa"/>
          </w:tcPr>
          <w:p w14:paraId="7E003BD6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A047EEB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985F914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A6BFD" w:rsidRPr="00D52D79" w14:paraId="40723255" w14:textId="77777777" w:rsidTr="00972131">
        <w:tc>
          <w:tcPr>
            <w:tcW w:w="2543" w:type="dxa"/>
          </w:tcPr>
          <w:p w14:paraId="336A5ADA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Viernes</w:t>
            </w:r>
            <w:proofErr w:type="spellEnd"/>
          </w:p>
        </w:tc>
        <w:tc>
          <w:tcPr>
            <w:tcW w:w="2543" w:type="dxa"/>
          </w:tcPr>
          <w:p w14:paraId="122C3B4F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5EBFE92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991FBB6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A6BFD" w:rsidRPr="00D52D79" w14:paraId="3E626D53" w14:textId="77777777" w:rsidTr="00972131">
        <w:tc>
          <w:tcPr>
            <w:tcW w:w="2543" w:type="dxa"/>
          </w:tcPr>
          <w:p w14:paraId="7801D013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Sábado</w:t>
            </w:r>
            <w:proofErr w:type="spellEnd"/>
          </w:p>
        </w:tc>
        <w:tc>
          <w:tcPr>
            <w:tcW w:w="2543" w:type="dxa"/>
          </w:tcPr>
          <w:p w14:paraId="78986A00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A278102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288CD8B5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CA6BFD" w:rsidRPr="00D52D79" w14:paraId="1875D935" w14:textId="77777777" w:rsidTr="00972131">
        <w:tc>
          <w:tcPr>
            <w:tcW w:w="2543" w:type="dxa"/>
          </w:tcPr>
          <w:p w14:paraId="6108CD43" w14:textId="77777777" w:rsidR="00CA6BFD" w:rsidRPr="00D52D79" w:rsidRDefault="000C783D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Domingo</w:t>
            </w:r>
          </w:p>
        </w:tc>
        <w:tc>
          <w:tcPr>
            <w:tcW w:w="2543" w:type="dxa"/>
          </w:tcPr>
          <w:p w14:paraId="29B76174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7B225802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F973FC2" w14:textId="77777777" w:rsidR="00CA6BFD" w:rsidRPr="00D52D79" w:rsidRDefault="00CA6BFD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7C1A9719" w14:textId="77777777" w:rsidR="002D7F3A" w:rsidRPr="00D52D79" w:rsidRDefault="002D7F3A" w:rsidP="00CA6BFD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232399E9" w14:textId="77777777" w:rsidR="002D7F3A" w:rsidRPr="00D52D79" w:rsidRDefault="00CB1954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5: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Recordatorio</w:t>
      </w:r>
      <w:proofErr w:type="spellEnd"/>
    </w:p>
    <w:p w14:paraId="27D454FD" w14:textId="77777777" w:rsidR="000C783D" w:rsidRPr="00D52D79" w:rsidRDefault="000C783D" w:rsidP="002D7F3A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Póngase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lugar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donde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estudiantes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ver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utilizar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cajas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ha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hecho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reciclaje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1).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que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utilicen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que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utilicen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cuando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estén en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escuela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17CD437B" w14:textId="77777777" w:rsidR="002D7F3A" w:rsidRPr="00D52D79" w:rsidRDefault="000C783D" w:rsidP="002D7F3A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Póngase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lugar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donde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estudiantes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ver 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símbolo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del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reciclaje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2).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lo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utilicen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38A289CB" w14:textId="77777777" w:rsidR="002D7F3A" w:rsidRPr="00D52D79" w:rsidRDefault="00607083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Paso 6: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  <w:shd w:val="clear" w:color="auto" w:fill="FFFFFF"/>
        </w:rPr>
        <w:t>semana</w:t>
      </w:r>
      <w:proofErr w:type="spellEnd"/>
    </w:p>
    <w:p w14:paraId="4E8D0EDB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lastRenderedPageBreak/>
        <w:t xml:space="preserve">Al cabo de una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(o dos)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vuelva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al tema anterior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conectando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primero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los estudiantes con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él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Simplemente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enseñarles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del tema, y ​​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amablemente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pedirles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, que respiren y noten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le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ocurren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al respecto.</w:t>
      </w:r>
    </w:p>
    <w:p w14:paraId="147FC6CC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pausa,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hagan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otro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aliento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compartir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.</w:t>
      </w:r>
    </w:p>
    <w:p w14:paraId="04FA2E6B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fomentar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debate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compartición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haciendo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como:</w:t>
      </w:r>
    </w:p>
    <w:p w14:paraId="0CD37C17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notaste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siguió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nuestras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sobre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reciclaje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importancia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hacerlo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bien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?</w:t>
      </w:r>
    </w:p>
    <w:p w14:paraId="284C4131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hecho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distinto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?</w:t>
      </w:r>
    </w:p>
    <w:p w14:paraId="106DCF8B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sym w:font="Symbol" w:char="F0B7"/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Siguiste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tus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de lo contrario, ¿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dificultad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experimentaste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?</w:t>
      </w:r>
    </w:p>
    <w:p w14:paraId="5FBFB9B2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intentado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superar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estas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dificultades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? (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invitar a los estudiantes a la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resolver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problemas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función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 las dificultades.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ayudarse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compartiendo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)</w:t>
      </w:r>
    </w:p>
    <w:p w14:paraId="5943D654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Quieres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añadir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tu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lista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algún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cambio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para ser viable?</w:t>
      </w:r>
    </w:p>
    <w:p w14:paraId="1A82273D" w14:textId="77777777" w:rsidR="000C783D" w:rsidRPr="00D52D79" w:rsidRDefault="000C783D" w:rsidP="002D7F3A">
      <w:pPr>
        <w:rPr>
          <w:rFonts w:ascii="Calibri" w:hAnsi="Calibri" w:cs="Calibri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sym w:font="Symbol" w:char="F0B7"/>
      </w:r>
      <w:r w:rsidRPr="00D52D79">
        <w:rPr>
          <w:rFonts w:ascii="Calibri" w:hAnsi="Calibri" w:cs="Calibri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desea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continuar?</w:t>
      </w:r>
    </w:p>
    <w:p w14:paraId="0E281705" w14:textId="77777777" w:rsidR="00CA6BFD" w:rsidRPr="00D52D79" w:rsidRDefault="000C783D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Por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último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, se prepara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escenario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para explorar el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tema y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animarles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a ver </w:t>
      </w:r>
      <w:proofErr w:type="spellStart"/>
      <w:r w:rsidRPr="00D52D79">
        <w:rPr>
          <w:rFonts w:ascii="Calibri" w:hAnsi="Calibri" w:cs="Calibri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sz w:val="28"/>
          <w:szCs w:val="28"/>
          <w:shd w:val="clear" w:color="auto" w:fill="FFFFFF"/>
        </w:rPr>
        <w:t xml:space="preserve"> se complementa con el anterior.</w:t>
      </w:r>
    </w:p>
    <w:p w14:paraId="3307D5B6" w14:textId="77777777" w:rsidR="00CA6BFD" w:rsidRDefault="00CA6BFD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49FC1241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6C332253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4BF899A6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6A98D845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17D07FF4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2DE7772D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0C885615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75835698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2A5CDC54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2DF11061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7FB638D7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44C1A9B9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095CEDF6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1EB17E53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57640E6C" w14:textId="77777777" w:rsidR="003E078A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32B4439E" w14:textId="77777777" w:rsidR="003E078A" w:rsidRPr="00D52D79" w:rsidRDefault="003E078A" w:rsidP="002D7F3A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</w:p>
    <w:p w14:paraId="43C3CE96" w14:textId="77777777" w:rsidR="003E078A" w:rsidRDefault="003E078A" w:rsidP="008262AC">
      <w:pPr>
        <w:tabs>
          <w:tab w:val="center" w:pos="5091"/>
        </w:tabs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</w:p>
    <w:p w14:paraId="4E9E781D" w14:textId="4892D35F" w:rsidR="00337EE8" w:rsidRPr="00D52D79" w:rsidRDefault="00CA6BFD" w:rsidP="008262AC">
      <w:pPr>
        <w:tabs>
          <w:tab w:val="center" w:pos="5091"/>
        </w:tabs>
        <w:jc w:val="center"/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 xml:space="preserve">7. Gestionar </w:t>
      </w:r>
      <w:proofErr w:type="spellStart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adecuadamente</w:t>
      </w:r>
      <w:proofErr w:type="spellEnd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  <w:t xml:space="preserve"> no reciclables</w:t>
      </w:r>
    </w:p>
    <w:p w14:paraId="3072D7F0" w14:textId="77777777" w:rsidR="00D620F4" w:rsidRPr="00D52D79" w:rsidRDefault="00495838" w:rsidP="00607083">
      <w:pPr>
        <w:jc w:val="both"/>
        <w:rPr>
          <w:rFonts w:ascii="Calibri" w:hAnsi="Calibri" w:cs="Calibri"/>
          <w:color w:val="00B050"/>
          <w:sz w:val="28"/>
          <w:szCs w:val="28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1: Mira el vídeo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junto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con los estudiantes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invita a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discusión</w:t>
      </w:r>
      <w:proofErr w:type="spellEnd"/>
    </w:p>
    <w:p w14:paraId="40D2DF24" w14:textId="77777777" w:rsidR="00D620F4" w:rsidRPr="00D52D79" w:rsidRDefault="002D6AE5" w:rsidP="00D620F4">
      <w:pPr>
        <w:rPr>
          <w:rFonts w:ascii="Calibri" w:hAnsi="Calibri" w:cs="Calibri"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Preguntas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para provocar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pensamientos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promover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</w:p>
    <w:p w14:paraId="74C73075" w14:textId="77777777" w:rsidR="002D6AE5" w:rsidRPr="00D52D79" w:rsidRDefault="002D6AE5" w:rsidP="002D6AE5">
      <w:pPr>
        <w:pStyle w:val="Prrafodelista"/>
        <w:numPr>
          <w:ilvl w:val="0"/>
          <w:numId w:val="44"/>
        </w:numPr>
        <w:rPr>
          <w:i/>
          <w:iCs/>
        </w:rPr>
      </w:pPr>
      <w:r w:rsidRPr="00D52D79">
        <w:rPr>
          <w:i/>
          <w:iCs/>
        </w:rPr>
        <w:t xml:space="preserve">"¿De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has </w:t>
      </w:r>
      <w:proofErr w:type="spellStart"/>
      <w:r w:rsidRPr="00D52D79">
        <w:rPr>
          <w:i/>
          <w:iCs/>
        </w:rPr>
        <w:t>oído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hablar</w:t>
      </w:r>
      <w:proofErr w:type="spellEnd"/>
      <w:r w:rsidRPr="00D52D79">
        <w:rPr>
          <w:i/>
          <w:iCs/>
        </w:rPr>
        <w:t>...?"</w:t>
      </w:r>
    </w:p>
    <w:p w14:paraId="189AE42E" w14:textId="77777777" w:rsidR="002D6AE5" w:rsidRPr="00D52D79" w:rsidRDefault="002D6AE5" w:rsidP="002D6AE5">
      <w:pPr>
        <w:pStyle w:val="Prrafodelista"/>
        <w:numPr>
          <w:ilvl w:val="0"/>
          <w:numId w:val="44"/>
        </w:numPr>
        <w:rPr>
          <w:i/>
          <w:iCs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Cuáles</w:t>
      </w:r>
      <w:proofErr w:type="spellEnd"/>
      <w:r w:rsidRPr="00D52D79">
        <w:rPr>
          <w:i/>
          <w:iCs/>
        </w:rPr>
        <w:t xml:space="preserve"> son las </w:t>
      </w:r>
      <w:proofErr w:type="spellStart"/>
      <w:r w:rsidRPr="00D52D79">
        <w:rPr>
          <w:i/>
          <w:iCs/>
        </w:rPr>
        <w:t>principales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>?</w:t>
      </w:r>
    </w:p>
    <w:p w14:paraId="09306CF1" w14:textId="77777777" w:rsidR="002D6AE5" w:rsidRPr="00D52D79" w:rsidRDefault="002D6AE5" w:rsidP="002D6AE5">
      <w:pPr>
        <w:pStyle w:val="Prrafodelista"/>
        <w:numPr>
          <w:ilvl w:val="0"/>
          <w:numId w:val="44"/>
        </w:numPr>
        <w:rPr>
          <w:i/>
          <w:iCs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consecuencias</w:t>
      </w:r>
      <w:proofErr w:type="spellEnd"/>
      <w:r w:rsidRPr="00D52D79">
        <w:rPr>
          <w:i/>
          <w:iCs/>
        </w:rPr>
        <w:t xml:space="preserve"> nos </w:t>
      </w:r>
      <w:proofErr w:type="spellStart"/>
      <w:r w:rsidRPr="00D52D79">
        <w:rPr>
          <w:i/>
          <w:iCs/>
        </w:rPr>
        <w:t>afectan</w:t>
      </w:r>
      <w:proofErr w:type="spellEnd"/>
      <w:r w:rsidRPr="00D52D79">
        <w:rPr>
          <w:i/>
          <w:iCs/>
        </w:rPr>
        <w:t xml:space="preserve"> en el </w:t>
      </w:r>
      <w:proofErr w:type="spellStart"/>
      <w:r w:rsidRPr="00D52D79">
        <w:rPr>
          <w:i/>
          <w:iCs/>
        </w:rPr>
        <w:t>momento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presente</w:t>
      </w:r>
      <w:proofErr w:type="spellEnd"/>
      <w:r w:rsidRPr="00D52D79">
        <w:rPr>
          <w:i/>
          <w:iCs/>
        </w:rPr>
        <w:t>?</w:t>
      </w:r>
    </w:p>
    <w:p w14:paraId="21CFFDD1" w14:textId="77777777" w:rsidR="002D6AE5" w:rsidRPr="00D52D79" w:rsidRDefault="002D6AE5" w:rsidP="002D6AE5">
      <w:pPr>
        <w:pStyle w:val="Prrafodelista"/>
        <w:numPr>
          <w:ilvl w:val="0"/>
          <w:numId w:val="44"/>
        </w:numPr>
        <w:rPr>
          <w:i/>
          <w:iCs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Cuál</w:t>
      </w:r>
      <w:proofErr w:type="spellEnd"/>
      <w:r w:rsidRPr="00D52D79">
        <w:rPr>
          <w:i/>
          <w:iCs/>
        </w:rPr>
        <w:t xml:space="preserve"> es el </w:t>
      </w:r>
      <w:proofErr w:type="spellStart"/>
      <w:r w:rsidRPr="00D52D79">
        <w:rPr>
          <w:i/>
          <w:iCs/>
        </w:rPr>
        <w:t>pronóstico</w:t>
      </w:r>
      <w:proofErr w:type="spellEnd"/>
      <w:r w:rsidRPr="00D52D79">
        <w:rPr>
          <w:i/>
          <w:iCs/>
        </w:rPr>
        <w:t xml:space="preserve"> para el </w:t>
      </w:r>
      <w:proofErr w:type="spellStart"/>
      <w:r w:rsidRPr="00D52D79">
        <w:rPr>
          <w:i/>
          <w:iCs/>
        </w:rPr>
        <w:t>futuro</w:t>
      </w:r>
      <w:proofErr w:type="spellEnd"/>
      <w:r w:rsidRPr="00D52D79">
        <w:rPr>
          <w:i/>
          <w:iCs/>
        </w:rPr>
        <w:t>?</w:t>
      </w:r>
    </w:p>
    <w:p w14:paraId="43491178" w14:textId="77777777" w:rsidR="002D6AE5" w:rsidRPr="00D52D79" w:rsidRDefault="002D6AE5" w:rsidP="002D6AE5">
      <w:pPr>
        <w:pStyle w:val="Prrafodelista"/>
        <w:numPr>
          <w:ilvl w:val="0"/>
          <w:numId w:val="44"/>
        </w:numPr>
        <w:rPr>
          <w:i/>
          <w:iCs/>
        </w:rPr>
      </w:pPr>
      <w:r w:rsidRPr="00D52D79">
        <w:rPr>
          <w:i/>
          <w:iCs/>
        </w:rPr>
        <w:lastRenderedPageBreak/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aspectos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distintos</w:t>
      </w:r>
      <w:proofErr w:type="spellEnd"/>
      <w:r w:rsidRPr="00D52D79">
        <w:rPr>
          <w:i/>
          <w:iCs/>
        </w:rPr>
        <w:t xml:space="preserve"> del tema se </w:t>
      </w:r>
      <w:proofErr w:type="spellStart"/>
      <w:r w:rsidRPr="00D52D79">
        <w:rPr>
          <w:i/>
          <w:iCs/>
        </w:rPr>
        <w:t>destacan</w:t>
      </w:r>
      <w:proofErr w:type="spellEnd"/>
      <w:r w:rsidRPr="00D52D79">
        <w:rPr>
          <w:i/>
          <w:iCs/>
        </w:rPr>
        <w:t xml:space="preserve"> en el vídeo?</w:t>
      </w:r>
    </w:p>
    <w:p w14:paraId="652FFA90" w14:textId="77777777" w:rsidR="002D6AE5" w:rsidRPr="00D52D79" w:rsidRDefault="002D6AE5" w:rsidP="002D6AE5">
      <w:pPr>
        <w:pStyle w:val="Prrafodelista"/>
        <w:numPr>
          <w:ilvl w:val="0"/>
          <w:numId w:val="44"/>
        </w:numPr>
        <w:rPr>
          <w:i/>
          <w:iCs/>
        </w:rPr>
      </w:pPr>
      <w:r w:rsidRPr="00D52D79">
        <w:rPr>
          <w:i/>
          <w:iCs/>
        </w:rPr>
        <w:t>¿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sabes y </w:t>
      </w:r>
      <w:proofErr w:type="spellStart"/>
      <w:r w:rsidRPr="00D52D79">
        <w:rPr>
          <w:i/>
          <w:iCs/>
        </w:rPr>
        <w:t>qué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piensas</w:t>
      </w:r>
      <w:proofErr w:type="spellEnd"/>
      <w:r w:rsidRPr="00D52D79">
        <w:rPr>
          <w:i/>
          <w:iCs/>
        </w:rPr>
        <w:t xml:space="preserve"> al respecto?</w:t>
      </w:r>
    </w:p>
    <w:p w14:paraId="7CAC5B92" w14:textId="77777777" w:rsidR="002D6AE5" w:rsidRPr="00D52D79" w:rsidRDefault="002D6AE5" w:rsidP="002D6AE5">
      <w:pPr>
        <w:pStyle w:val="Prrafodelista"/>
        <w:numPr>
          <w:ilvl w:val="0"/>
          <w:numId w:val="44"/>
        </w:numPr>
        <w:rPr>
          <w:i/>
          <w:iCs/>
        </w:rPr>
      </w:pPr>
      <w:r w:rsidRPr="00D52D79">
        <w:rPr>
          <w:i/>
          <w:iCs/>
        </w:rPr>
        <w:t xml:space="preserve">¿Es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</w:t>
      </w:r>
      <w:proofErr w:type="spellStart"/>
      <w:r w:rsidRPr="00D52D79">
        <w:rPr>
          <w:i/>
          <w:iCs/>
        </w:rPr>
        <w:t>conoces</w:t>
      </w:r>
      <w:proofErr w:type="spellEnd"/>
      <w:r w:rsidRPr="00D52D79">
        <w:rPr>
          <w:i/>
          <w:iCs/>
        </w:rPr>
        <w:t xml:space="preserve">? ¿O </w:t>
      </w:r>
      <w:proofErr w:type="spellStart"/>
      <w:r w:rsidRPr="00D52D79">
        <w:rPr>
          <w:i/>
          <w:iCs/>
        </w:rPr>
        <w:t>algo</w:t>
      </w:r>
      <w:proofErr w:type="spellEnd"/>
      <w:r w:rsidRPr="00D52D79">
        <w:rPr>
          <w:i/>
          <w:iCs/>
        </w:rPr>
        <w:t xml:space="preserve"> que no sabes y </w:t>
      </w:r>
      <w:proofErr w:type="spellStart"/>
      <w:r w:rsidRPr="00D52D79">
        <w:rPr>
          <w:i/>
          <w:iCs/>
        </w:rPr>
        <w:t>quieres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aprender</w:t>
      </w:r>
      <w:proofErr w:type="spellEnd"/>
      <w:r w:rsidRPr="00D52D79">
        <w:rPr>
          <w:i/>
          <w:iCs/>
        </w:rPr>
        <w:t xml:space="preserve"> </w:t>
      </w:r>
      <w:proofErr w:type="spellStart"/>
      <w:r w:rsidRPr="00D52D79">
        <w:rPr>
          <w:i/>
          <w:iCs/>
        </w:rPr>
        <w:t>más</w:t>
      </w:r>
      <w:proofErr w:type="spellEnd"/>
      <w:r w:rsidRPr="00D52D79">
        <w:rPr>
          <w:i/>
          <w:iCs/>
        </w:rPr>
        <w:t>?</w:t>
      </w:r>
    </w:p>
    <w:p w14:paraId="7B41FA81" w14:textId="77777777" w:rsidR="002D6AE5" w:rsidRPr="00D52D79" w:rsidRDefault="002D6AE5" w:rsidP="002D6AE5">
      <w:pPr>
        <w:pStyle w:val="Prrafodelista"/>
        <w:numPr>
          <w:ilvl w:val="0"/>
          <w:numId w:val="44"/>
        </w:numPr>
        <w:rPr>
          <w:i/>
          <w:iCs/>
        </w:rPr>
      </w:pPr>
      <w:r w:rsidRPr="00D52D79">
        <w:rPr>
          <w:i/>
          <w:iCs/>
        </w:rPr>
        <w:t xml:space="preserve">Preguntar e investigar </w:t>
      </w:r>
      <w:proofErr w:type="spellStart"/>
      <w:r w:rsidRPr="00D52D79">
        <w:rPr>
          <w:i/>
          <w:iCs/>
        </w:rPr>
        <w:t>cómo</w:t>
      </w:r>
      <w:proofErr w:type="spellEnd"/>
      <w:r w:rsidRPr="00D52D79">
        <w:rPr>
          <w:i/>
          <w:iCs/>
        </w:rPr>
        <w:t xml:space="preserve"> se </w:t>
      </w:r>
      <w:proofErr w:type="spellStart"/>
      <w:r w:rsidRPr="00D52D79">
        <w:rPr>
          <w:i/>
          <w:iCs/>
        </w:rPr>
        <w:t>sienten</w:t>
      </w:r>
      <w:proofErr w:type="spellEnd"/>
      <w:r w:rsidRPr="00D52D79">
        <w:rPr>
          <w:i/>
          <w:iCs/>
        </w:rPr>
        <w:t xml:space="preserve"> los estudiantes sobre este tema ambiental (¿</w:t>
      </w:r>
      <w:proofErr w:type="spellStart"/>
      <w:r w:rsidRPr="00D52D79">
        <w:rPr>
          <w:i/>
          <w:iCs/>
        </w:rPr>
        <w:t>Hopeful</w:t>
      </w:r>
      <w:proofErr w:type="spellEnd"/>
      <w:r w:rsidRPr="00D52D79">
        <w:rPr>
          <w:i/>
          <w:iCs/>
        </w:rPr>
        <w:t>? ¿</w:t>
      </w:r>
      <w:proofErr w:type="spellStart"/>
      <w:r w:rsidRPr="00D52D79">
        <w:rPr>
          <w:i/>
          <w:iCs/>
        </w:rPr>
        <w:t>Desamparado</w:t>
      </w:r>
      <w:proofErr w:type="spellEnd"/>
      <w:r w:rsidRPr="00D52D79">
        <w:rPr>
          <w:i/>
          <w:iCs/>
        </w:rPr>
        <w:t>?)</w:t>
      </w:r>
    </w:p>
    <w:p w14:paraId="2D341A7B" w14:textId="77777777" w:rsidR="002D6AE5" w:rsidRPr="00D52D79" w:rsidRDefault="002D6AE5" w:rsidP="00D620F4">
      <w:pPr>
        <w:tabs>
          <w:tab w:val="center" w:pos="5091"/>
        </w:tabs>
        <w:rPr>
          <w:rFonts w:ascii="Calibri" w:hAnsi="Calibri" w:cs="Calibri"/>
          <w:i/>
          <w:iCs/>
          <w:color w:val="00B050"/>
          <w:sz w:val="28"/>
          <w:szCs w:val="28"/>
        </w:rPr>
      </w:pP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Mantener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el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corto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principalmente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como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introducción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al tema. Resumir las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principales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conclusiones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. Los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alumnos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tendrán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oportunidad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discutir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más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durante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 xml:space="preserve"> de la </w:t>
      </w:r>
      <w:proofErr w:type="spellStart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i/>
          <w:iCs/>
          <w:color w:val="00B050"/>
          <w:sz w:val="28"/>
          <w:szCs w:val="28"/>
        </w:rPr>
        <w:t>.</w:t>
      </w:r>
    </w:p>
    <w:p w14:paraId="42E89EA6" w14:textId="77777777" w:rsidR="008E71C6" w:rsidRPr="00D52D79" w:rsidRDefault="00495838" w:rsidP="00D620F4">
      <w:pPr>
        <w:tabs>
          <w:tab w:val="center" w:pos="5091"/>
        </w:tabs>
        <w:rPr>
          <w:rFonts w:ascii="Calibri" w:hAnsi="Calibri" w:cs="Calibri"/>
          <w:b/>
          <w:color w:val="00B050"/>
          <w:sz w:val="32"/>
          <w:szCs w:val="32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2: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Actividad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y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diálogo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constructivo</w:t>
      </w:r>
      <w:proofErr w:type="spellEnd"/>
    </w:p>
    <w:tbl>
      <w:tblPr>
        <w:tblStyle w:val="TabelaSimples11"/>
        <w:tblW w:w="0" w:type="auto"/>
        <w:tblLook w:val="04A0" w:firstRow="1" w:lastRow="0" w:firstColumn="1" w:lastColumn="0" w:noHBand="0" w:noVBand="1"/>
      </w:tblPr>
      <w:tblGrid>
        <w:gridCol w:w="2029"/>
        <w:gridCol w:w="8143"/>
      </w:tblGrid>
      <w:tr w:rsidR="000C5E0F" w:rsidRPr="00D52D79" w14:paraId="656A6AB3" w14:textId="77777777" w:rsidTr="009C03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 w:themeFill="accent6" w:themeFillTint="99"/>
          </w:tcPr>
          <w:p w14:paraId="711B2875" w14:textId="77777777" w:rsidR="000C5E0F" w:rsidRPr="00D52D79" w:rsidRDefault="002D6AE5" w:rsidP="002D6AE5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Tema principal</w:t>
            </w:r>
          </w:p>
        </w:tc>
        <w:tc>
          <w:tcPr>
            <w:tcW w:w="8143" w:type="dxa"/>
          </w:tcPr>
          <w:p w14:paraId="39EC0EC2" w14:textId="77777777" w:rsidR="002D6AE5" w:rsidRPr="00D52D79" w:rsidRDefault="002D6AE5" w:rsidP="00D824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Educación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sobre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reciclables y no reciclables y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gestionarlos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.</w:t>
            </w:r>
          </w:p>
          <w:p w14:paraId="2FFF04DD" w14:textId="77777777" w:rsidR="000C5E0F" w:rsidRPr="00D52D79" w:rsidRDefault="002D6AE5" w:rsidP="00D824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 w:val="0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Activar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pensamientos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objetivos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personales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hacia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la sabia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gestión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del uso de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elementos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cotidianos</w:t>
            </w:r>
            <w:proofErr w:type="spellEnd"/>
            <w:r w:rsidRPr="00D52D79">
              <w:rPr>
                <w:rFonts w:ascii="Calibri" w:hAnsi="Calibri" w:cs="Calibri"/>
                <w:b w:val="0"/>
                <w:color w:val="000000" w:themeColor="text1"/>
                <w:sz w:val="28"/>
                <w:szCs w:val="28"/>
              </w:rPr>
              <w:t>.</w:t>
            </w:r>
          </w:p>
        </w:tc>
      </w:tr>
      <w:tr w:rsidR="000C5E0F" w:rsidRPr="00D52D79" w14:paraId="5570645F" w14:textId="77777777" w:rsidTr="009C0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3E8C3BC1" w14:textId="77777777" w:rsidR="000C5E0F" w:rsidRPr="00D52D79" w:rsidRDefault="002D6AE5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8143" w:type="dxa"/>
            <w:shd w:val="clear" w:color="auto" w:fill="auto"/>
          </w:tcPr>
          <w:p w14:paraId="24DD3614" w14:textId="77777777" w:rsidR="000C5E0F" w:rsidRPr="00D52D79" w:rsidRDefault="00D620F4" w:rsidP="002D6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“¡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Hagamos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poco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arte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!”</w:t>
            </w:r>
          </w:p>
        </w:tc>
      </w:tr>
      <w:tr w:rsidR="000C5E0F" w:rsidRPr="00D52D79" w14:paraId="20DF167E" w14:textId="77777777" w:rsidTr="009C0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 w:themeFill="accent6" w:themeFillTint="99"/>
          </w:tcPr>
          <w:p w14:paraId="53C778D0" w14:textId="77777777" w:rsidR="000C5E0F" w:rsidRPr="00D52D79" w:rsidRDefault="002D6AE5" w:rsidP="00286179">
            <w:pPr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Grupo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recomendado</w:t>
            </w:r>
            <w:proofErr w:type="spellEnd"/>
          </w:p>
          <w:p w14:paraId="26729769" w14:textId="77777777" w:rsidR="000C5E0F" w:rsidRPr="00D52D79" w:rsidRDefault="000C5E0F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8143" w:type="dxa"/>
          </w:tcPr>
          <w:p w14:paraId="15275470" w14:textId="77777777" w:rsidR="000C5E0F" w:rsidRPr="00D52D79" w:rsidRDefault="00A66046" w:rsidP="002861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</w:rPr>
              <w:t>10-14</w:t>
            </w:r>
          </w:p>
        </w:tc>
      </w:tr>
      <w:tr w:rsidR="000C5E0F" w:rsidRPr="00D52D79" w14:paraId="70EF0AF2" w14:textId="77777777" w:rsidTr="009C0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296EB664" w14:textId="77777777" w:rsidR="000C5E0F" w:rsidRPr="00D52D79" w:rsidRDefault="002D6AE5" w:rsidP="00286179">
            <w:pPr>
              <w:rPr>
                <w:rFonts w:ascii="Calibri" w:hAnsi="Calibri" w:cs="Calibri"/>
                <w:b w:val="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Requisito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tiempo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estimado</w:t>
            </w:r>
            <w:proofErr w:type="spellEnd"/>
          </w:p>
          <w:p w14:paraId="1757F345" w14:textId="77777777" w:rsidR="000C5E0F" w:rsidRPr="00D52D79" w:rsidRDefault="000C5E0F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  <w:tc>
          <w:tcPr>
            <w:tcW w:w="8143" w:type="dxa"/>
          </w:tcPr>
          <w:p w14:paraId="241C68D9" w14:textId="77777777" w:rsidR="000C5E0F" w:rsidRPr="00D52D79" w:rsidRDefault="00A66046" w:rsidP="002D6AE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60'minutos</w:t>
            </w:r>
          </w:p>
        </w:tc>
      </w:tr>
      <w:tr w:rsidR="000C5E0F" w:rsidRPr="00D52D79" w14:paraId="0C8771F0" w14:textId="77777777" w:rsidTr="009C0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 w:themeFill="accent6" w:themeFillTint="99"/>
          </w:tcPr>
          <w:p w14:paraId="1D83D602" w14:textId="77777777" w:rsidR="000C5E0F" w:rsidRPr="00D52D79" w:rsidRDefault="002D6AE5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</w:p>
        </w:tc>
        <w:tc>
          <w:tcPr>
            <w:tcW w:w="8143" w:type="dxa"/>
          </w:tcPr>
          <w:p w14:paraId="65B5DA60" w14:textId="77777777" w:rsidR="000C5E0F" w:rsidRPr="00D52D79" w:rsidRDefault="002D6AE5" w:rsidP="00D620F4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Pinturas,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rotuladores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pinceles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acuarelas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pintura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tengas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disponibles,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diarios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revistas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antiguas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diversos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objetos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/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aparentemente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inútiles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una obra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0C5E0F" w:rsidRPr="00D52D79" w14:paraId="45F7D5E5" w14:textId="77777777" w:rsidTr="009C0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432ACE97" w14:textId="77777777" w:rsidR="000C5E0F" w:rsidRPr="00D52D79" w:rsidRDefault="002D6AE5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preparación</w:t>
            </w:r>
            <w:proofErr w:type="spellEnd"/>
          </w:p>
        </w:tc>
        <w:tc>
          <w:tcPr>
            <w:tcW w:w="8143" w:type="dxa"/>
          </w:tcPr>
          <w:p w14:paraId="5C445EDB" w14:textId="77777777" w:rsidR="000C5E0F" w:rsidRPr="00D52D79" w:rsidRDefault="002D6AE5" w:rsidP="00D620F4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Pide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traigan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casa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pretendan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tirar y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puedan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proyecto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artístico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botellas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plástico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latas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aluminio,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botellas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vidrio,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cajas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etc.).</w:t>
            </w:r>
          </w:p>
        </w:tc>
      </w:tr>
      <w:tr w:rsidR="000C5E0F" w:rsidRPr="00D52D79" w14:paraId="4607446B" w14:textId="77777777" w:rsidTr="009C0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 w:themeFill="accent6" w:themeFillTint="99"/>
          </w:tcPr>
          <w:p w14:paraId="4FD57FF7" w14:textId="77777777" w:rsidR="000C5E0F" w:rsidRPr="00D52D79" w:rsidRDefault="002D6AE5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Descripción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8143" w:type="dxa"/>
          </w:tcPr>
          <w:p w14:paraId="4C9B1566" w14:textId="77777777" w:rsidR="002D6AE5" w:rsidRPr="00D52D79" w:rsidRDefault="007355FB" w:rsidP="002D6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introducción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la diferencia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reciclables y no reciclables.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Muestra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el signo de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materiales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reciclables y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importancia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buscarlos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antes de decidir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dónde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lanzar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7490CEC1" w14:textId="77777777" w:rsidR="002D6AE5" w:rsidRPr="00D52D79" w:rsidRDefault="002D6AE5" w:rsidP="002D6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Invitarles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explorar el valor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forma alternativa.</w:t>
            </w:r>
          </w:p>
          <w:p w14:paraId="7258C71C" w14:textId="77777777" w:rsidR="002D6AE5" w:rsidRPr="00D52D79" w:rsidRDefault="002D6AE5" w:rsidP="002D6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Dividir a los estudiantes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pedirles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utilicen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elementos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llevaron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creativamente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producir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obras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52DB66E5" w14:textId="77777777" w:rsidR="000C5E0F" w:rsidRPr="00D52D79" w:rsidRDefault="002D6AE5" w:rsidP="002D6A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encuentra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título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obra, lo presenta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explica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simboliza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trabajo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respecto 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concepto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gestión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nuestros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cotidianos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</w:tc>
      </w:tr>
      <w:tr w:rsidR="000C5E0F" w:rsidRPr="00D52D79" w14:paraId="2F4F71CF" w14:textId="77777777" w:rsidTr="009C0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1FD8A5EC" w14:textId="77777777" w:rsidR="000C5E0F" w:rsidRPr="00D52D79" w:rsidRDefault="002D6AE5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Preguntas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promover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diálogo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después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</w:p>
        </w:tc>
        <w:tc>
          <w:tcPr>
            <w:tcW w:w="8143" w:type="dxa"/>
          </w:tcPr>
          <w:p w14:paraId="55621B89" w14:textId="77777777" w:rsidR="00104263" w:rsidRPr="00D52D79" w:rsidRDefault="00B7136B" w:rsidP="002D6A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esta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cuestión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conocer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diferencia entre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artículos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reciclables y no reciclables,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cosas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diferente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forma,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reducir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gestionar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correctamente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cotidianos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etc.)?</w:t>
            </w:r>
          </w:p>
          <w:p w14:paraId="2FC73794" w14:textId="77777777" w:rsidR="00104263" w:rsidRPr="00D52D79" w:rsidRDefault="002D6AE5" w:rsidP="002D6A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Cuáles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descubrimientos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nuevos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tema? Destacar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importancia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tener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segundas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antes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lanzar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08ABF652" w14:textId="77777777" w:rsidR="00104263" w:rsidRPr="00D52D79" w:rsidRDefault="002D6AE5" w:rsidP="002D6A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contribuir al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proceso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y, en general, a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48155B31" w14:textId="77777777" w:rsidR="00104263" w:rsidRPr="00D52D79" w:rsidRDefault="002D6AE5" w:rsidP="002D6A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forma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diferente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partir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6583180" w14:textId="77777777" w:rsidR="00104263" w:rsidRPr="00D52D79" w:rsidRDefault="00104263" w:rsidP="002D6A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Pídeles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lluvia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</w:p>
          <w:p w14:paraId="306FFF60" w14:textId="77777777" w:rsidR="00104263" w:rsidRPr="00D52D79" w:rsidRDefault="00104263" w:rsidP="002D6A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Escribe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pizarra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-¿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Hay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dificultades a las que creen que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enfrentarán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difícil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confuso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abordarán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dificultades? (Animar a los estudiantes a pensar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soluciones como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utilizando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imaginación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).</w:t>
            </w:r>
          </w:p>
          <w:p w14:paraId="53A4D3BA" w14:textId="77777777" w:rsidR="00104263" w:rsidRPr="00D52D79" w:rsidRDefault="002D6AE5" w:rsidP="002D6A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Cómo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incorporar lo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aprendiste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vida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cotidiana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en tu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hogar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755B55D7" w14:textId="77777777" w:rsidR="00104263" w:rsidRPr="00D52D79" w:rsidRDefault="002D6AE5" w:rsidP="002D6AE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>-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has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que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quieres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alguien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¿Con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quién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compartirás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?</w:t>
            </w:r>
          </w:p>
          <w:p w14:paraId="4BF9200D" w14:textId="77777777" w:rsidR="000C5E0F" w:rsidRPr="00D52D79" w:rsidRDefault="002D6AE5" w:rsidP="0010426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¿Es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posible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empezar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desde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mismo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momento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? 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ejemplo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, ¿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qué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van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hacer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durante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el descanso?</w:t>
            </w:r>
          </w:p>
        </w:tc>
      </w:tr>
      <w:tr w:rsidR="000C5E0F" w:rsidRPr="00D52D79" w14:paraId="5ED4C417" w14:textId="77777777" w:rsidTr="009C0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shd w:val="clear" w:color="auto" w:fill="C2D69B" w:themeFill="accent6" w:themeFillTint="99"/>
          </w:tcPr>
          <w:p w14:paraId="15CDD8EF" w14:textId="77777777" w:rsidR="000C5E0F" w:rsidRPr="00D52D79" w:rsidRDefault="00104263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Barreras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potenciales</w:t>
            </w:r>
            <w:proofErr w:type="spellEnd"/>
          </w:p>
        </w:tc>
        <w:tc>
          <w:tcPr>
            <w:tcW w:w="8143" w:type="dxa"/>
          </w:tcPr>
          <w:p w14:paraId="15080E49" w14:textId="77777777" w:rsidR="002F3482" w:rsidRPr="00D52D79" w:rsidRDefault="002F3482" w:rsidP="002F3482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  <w:p w14:paraId="7118C89B" w14:textId="77777777" w:rsidR="000C5E0F" w:rsidRPr="00D52D79" w:rsidRDefault="000C5E0F" w:rsidP="00BC50D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B050"/>
                <w:sz w:val="28"/>
                <w:szCs w:val="28"/>
              </w:rPr>
            </w:pPr>
          </w:p>
        </w:tc>
      </w:tr>
      <w:tr w:rsidR="000C5E0F" w:rsidRPr="00D52D79" w14:paraId="0E341B3D" w14:textId="77777777" w:rsidTr="009C037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237381D8" w14:textId="77777777" w:rsidR="000C5E0F" w:rsidRPr="00D52D79" w:rsidRDefault="00104263" w:rsidP="00286179">
            <w:pPr>
              <w:rPr>
                <w:rFonts w:ascii="Calibri" w:hAnsi="Calibri" w:cs="Calibri"/>
                <w:color w:val="00B050"/>
                <w:sz w:val="28"/>
                <w:szCs w:val="28"/>
              </w:rPr>
            </w:pP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lastRenderedPageBreak/>
              <w:t>Ideas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adicionales</w:t>
            </w:r>
            <w:proofErr w:type="spellEnd"/>
          </w:p>
        </w:tc>
        <w:tc>
          <w:tcPr>
            <w:tcW w:w="8143" w:type="dxa"/>
          </w:tcPr>
          <w:p w14:paraId="21490CFE" w14:textId="77777777" w:rsidR="00104263" w:rsidRPr="00D52D79" w:rsidRDefault="002F3482" w:rsidP="0010426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="00104263" w:rsidRPr="00D52D79">
              <w:rPr>
                <w:rFonts w:ascii="Calibri" w:hAnsi="Calibri" w:cs="Calibri"/>
                <w:sz w:val="28"/>
                <w:szCs w:val="28"/>
              </w:rPr>
              <w:t>Podrías</w:t>
            </w:r>
            <w:proofErr w:type="spellEnd"/>
            <w:r w:rsidR="00104263"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104263" w:rsidRPr="00D52D79">
              <w:rPr>
                <w:rFonts w:ascii="Calibri" w:hAnsi="Calibri" w:cs="Calibri"/>
                <w:sz w:val="28"/>
                <w:szCs w:val="28"/>
              </w:rPr>
              <w:t>organizar</w:t>
            </w:r>
            <w:proofErr w:type="spellEnd"/>
            <w:r w:rsidR="00104263"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="00104263" w:rsidRPr="00D52D79">
              <w:rPr>
                <w:rFonts w:ascii="Calibri" w:hAnsi="Calibri" w:cs="Calibri"/>
                <w:sz w:val="28"/>
                <w:szCs w:val="28"/>
              </w:rPr>
              <w:t>exposición</w:t>
            </w:r>
            <w:proofErr w:type="spellEnd"/>
            <w:r w:rsidR="00104263" w:rsidRPr="00D52D79">
              <w:rPr>
                <w:rFonts w:ascii="Calibri" w:hAnsi="Calibri" w:cs="Calibri"/>
                <w:sz w:val="28"/>
                <w:szCs w:val="28"/>
              </w:rPr>
              <w:t xml:space="preserve"> de pintura de las </w:t>
            </w:r>
            <w:proofErr w:type="spellStart"/>
            <w:r w:rsidR="00104263" w:rsidRPr="00D52D79">
              <w:rPr>
                <w:rFonts w:ascii="Calibri" w:hAnsi="Calibri" w:cs="Calibri"/>
                <w:sz w:val="28"/>
                <w:szCs w:val="28"/>
              </w:rPr>
              <w:t>obras</w:t>
            </w:r>
            <w:proofErr w:type="spellEnd"/>
            <w:r w:rsidR="00104263"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="00104263" w:rsidRPr="00D52D79">
              <w:rPr>
                <w:rFonts w:ascii="Calibri" w:hAnsi="Calibri" w:cs="Calibri"/>
                <w:sz w:val="28"/>
                <w:szCs w:val="28"/>
              </w:rPr>
              <w:t>arte</w:t>
            </w:r>
            <w:proofErr w:type="spellEnd"/>
            <w:r w:rsidR="00104263"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="00104263" w:rsidRPr="00D52D79">
              <w:rPr>
                <w:rFonts w:ascii="Calibri" w:hAnsi="Calibri" w:cs="Calibri"/>
                <w:sz w:val="28"/>
                <w:szCs w:val="28"/>
              </w:rPr>
              <w:t>resultantes</w:t>
            </w:r>
            <w:proofErr w:type="spellEnd"/>
            <w:r w:rsidR="00104263"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0A8437BB" w14:textId="77777777" w:rsidR="00104263" w:rsidRPr="00D52D79" w:rsidRDefault="00104263" w:rsidP="0010426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Alternativamente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instrucción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los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póster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/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infografía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un tema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relacionado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compartir lo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aprendido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través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creación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infografía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En este caso se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necesitará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papel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póster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tablero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borrado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seco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(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uno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 y marcadores (un conjunto por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). 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continuación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cada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grupo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comparte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explica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infografía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 el resto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clase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actividad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 completa con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discusión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necesidad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reducción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residuos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,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tanto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casa como en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comunidad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0D5AB10A" w14:textId="77777777" w:rsidR="00104263" w:rsidRPr="00D52D79" w:rsidRDefault="00104263" w:rsidP="0010426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- Una idea alternativa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ser guiar a los estudiantes para tomar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algunas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fotografías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sobre el tema de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mejores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prácticas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reciclaje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gestión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adecuada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no reciclables y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organizar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exposición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fotográfica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en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En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caso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necesitarás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cámaras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teléfonos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móviles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cámara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Los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tomar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fotografías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realistas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artísticas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al respecto, y los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llevarán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escuela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donde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todos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juntos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elegirán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lo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mejor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ellos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Necesitarás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un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proyector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una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impresora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sólo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las fotos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escogidas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la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exposición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. Los estudiantes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pueden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compartir a través de Instagram u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redes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sociales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las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mejores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fotos con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hashtags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adecuados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para promocionar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su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trabajo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>.</w:t>
            </w:r>
          </w:p>
          <w:p w14:paraId="6B4697A2" w14:textId="77777777" w:rsidR="006F43BD" w:rsidRPr="00D52D79" w:rsidRDefault="00104263" w:rsidP="00104263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sym w:font="Symbol" w:char="F0B7"/>
            </w:r>
            <w:r w:rsidRPr="00D52D79">
              <w:rPr>
                <w:rFonts w:ascii="Calibri" w:hAnsi="Calibri" w:cs="Calibri"/>
                <w:sz w:val="28"/>
                <w:szCs w:val="28"/>
              </w:rPr>
              <w:t xml:space="preserve">Una escultura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arte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reciclado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a partir de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materiales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reciclables y/o no reciclables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podría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ser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otra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idea.</w:t>
            </w:r>
          </w:p>
        </w:tc>
      </w:tr>
      <w:tr w:rsidR="009C0376" w:rsidRPr="00D52D79" w14:paraId="345DF355" w14:textId="77777777" w:rsidTr="009C037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</w:tcPr>
          <w:p w14:paraId="0005B088" w14:textId="77777777" w:rsidR="009C0376" w:rsidRPr="00D52D79" w:rsidRDefault="00104263" w:rsidP="009C0376">
            <w:pPr>
              <w:rPr>
                <w:rFonts w:ascii="Calibri" w:hAnsi="Calibri" w:cs="Calibri"/>
                <w:sz w:val="28"/>
                <w:szCs w:val="28"/>
              </w:rPr>
            </w:pPr>
            <w:r w:rsidRPr="00D52D79">
              <w:rPr>
                <w:rFonts w:ascii="Calibri" w:hAnsi="Calibri" w:cs="Calibri"/>
                <w:sz w:val="28"/>
                <w:szCs w:val="28"/>
              </w:rPr>
              <w:t xml:space="preserve">Recursos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gratuitos</w:t>
            </w:r>
            <w:proofErr w:type="spellEnd"/>
            <w:r w:rsidRPr="00D52D79">
              <w:rPr>
                <w:rFonts w:ascii="Calibri" w:hAnsi="Calibri" w:cs="Calibri"/>
                <w:sz w:val="28"/>
                <w:szCs w:val="28"/>
              </w:rPr>
              <w:t xml:space="preserve"> y webs </w:t>
            </w:r>
            <w:proofErr w:type="spellStart"/>
            <w:r w:rsidRPr="00D52D79">
              <w:rPr>
                <w:rFonts w:ascii="Calibri" w:hAnsi="Calibri" w:cs="Calibri"/>
                <w:sz w:val="28"/>
                <w:szCs w:val="28"/>
              </w:rPr>
              <w:t>recomendadas</w:t>
            </w:r>
            <w:proofErr w:type="spellEnd"/>
          </w:p>
        </w:tc>
        <w:tc>
          <w:tcPr>
            <w:tcW w:w="8143" w:type="dxa"/>
          </w:tcPr>
          <w:p w14:paraId="7551FBD0" w14:textId="77777777" w:rsidR="009C0376" w:rsidRPr="00D52D79" w:rsidRDefault="003E078A" w:rsidP="009C03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31" w:history="1">
              <w:r w:rsidR="009C0376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https://www.youtube.com/watch?v=USlstkrM4fc</w:t>
              </w:r>
            </w:hyperlink>
          </w:p>
          <w:p w14:paraId="6536536C" w14:textId="77777777" w:rsidR="009C0376" w:rsidRPr="00D52D79" w:rsidRDefault="003E078A" w:rsidP="009C03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32" w:history="1">
              <w:r w:rsidR="009C0376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https://www.youtube.com/watch?v=7ZYlN5C0aVM</w:t>
              </w:r>
            </w:hyperlink>
          </w:p>
          <w:p w14:paraId="702B3D68" w14:textId="77777777" w:rsidR="009C0376" w:rsidRPr="00D52D79" w:rsidRDefault="003E078A" w:rsidP="009C0376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33" w:history="1">
              <w:r w:rsidR="009C0376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https://www.youtube.com/watch?v=9tfKFYmIJ-o</w:t>
              </w:r>
            </w:hyperlink>
          </w:p>
          <w:p w14:paraId="45DFC38E" w14:textId="77777777" w:rsidR="009C0376" w:rsidRPr="00D52D79" w:rsidRDefault="003E078A" w:rsidP="009C037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8"/>
                <w:szCs w:val="28"/>
              </w:rPr>
            </w:pPr>
            <w:hyperlink r:id="rId34" w:history="1">
              <w:r w:rsidR="009C0376" w:rsidRPr="00D52D79">
                <w:rPr>
                  <w:rStyle w:val="Hipervnculo"/>
                  <w:rFonts w:ascii="Calibri" w:hAnsi="Calibri" w:cs="Calibri"/>
                  <w:sz w:val="28"/>
                  <w:szCs w:val="28"/>
                </w:rPr>
                <w:t>https://www.youtube.com/watch?v=HkHEJEzMKwc</w:t>
              </w:r>
            </w:hyperlink>
          </w:p>
        </w:tc>
      </w:tr>
    </w:tbl>
    <w:p w14:paraId="134CC811" w14:textId="77777777" w:rsidR="00DD330E" w:rsidRPr="00D52D79" w:rsidRDefault="00DD330E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03A3F2E5" w14:textId="77777777" w:rsidR="00104263" w:rsidRPr="00D52D79" w:rsidRDefault="00495838" w:rsidP="00104263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3: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Práctica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de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Mindfulness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- "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Sólo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pausa"</w:t>
      </w:r>
    </w:p>
    <w:p w14:paraId="43A9EFF1" w14:textId="77777777" w:rsidR="00104263" w:rsidRPr="00D52D79" w:rsidRDefault="00104263" w:rsidP="00104263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lastRenderedPageBreak/>
        <w:t>Pide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los estudiantes que se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sienten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cómodamente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bajen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mirada.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Tómate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unas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cuantas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respiraciones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profundas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6966C598" w14:textId="77777777" w:rsidR="00104263" w:rsidRPr="00D52D79" w:rsidRDefault="00104263" w:rsidP="00104263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Guíelos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tono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voz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tranquilo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constante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recordar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signos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reciclables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aprendieron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intervención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26B73847" w14:textId="77777777" w:rsidR="00104263" w:rsidRPr="00D52D79" w:rsidRDefault="00104263" w:rsidP="00104263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Pausa</w:t>
      </w:r>
    </w:p>
    <w:p w14:paraId="5DF6D063" w14:textId="77777777" w:rsidR="00104263" w:rsidRPr="00D52D79" w:rsidRDefault="00104263" w:rsidP="00104263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invite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imaginar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delante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papelera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preparada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pasar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respiren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profundamente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sólo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hagan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una pausa.</w:t>
      </w:r>
    </w:p>
    <w:p w14:paraId="60A54293" w14:textId="77777777" w:rsidR="00104263" w:rsidRPr="00D52D79" w:rsidRDefault="00104263" w:rsidP="00104263">
      <w:pPr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antes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hacerlo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,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preguntarse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:</w:t>
      </w:r>
    </w:p>
    <w:p w14:paraId="3EF7EEB9" w14:textId="77777777" w:rsidR="00104263" w:rsidRPr="00D52D79" w:rsidRDefault="00104263" w:rsidP="00104263">
      <w:pPr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¿Sé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dónde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eliminar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esto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sin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afectar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negativamente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al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medio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ambiente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?</w:t>
      </w:r>
    </w:p>
    <w:p w14:paraId="488E0992" w14:textId="77777777" w:rsidR="007C4591" w:rsidRPr="00D52D79" w:rsidRDefault="00104263" w:rsidP="00104263">
      <w:pPr>
        <w:rPr>
          <w:rFonts w:ascii="Calibri" w:hAnsi="Calibri" w:cs="Calibri"/>
          <w:i/>
          <w:iCs/>
          <w:sz w:val="28"/>
          <w:szCs w:val="28"/>
        </w:rPr>
      </w:pPr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Si es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posible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, ¿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podría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uso de ella en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lugar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echarla</w:t>
      </w:r>
      <w:proofErr w:type="spellEnd"/>
      <w:r w:rsidRPr="00D52D79">
        <w:rPr>
          <w:rFonts w:ascii="Calibri" w:hAnsi="Calibri" w:cs="Calibri"/>
          <w:i/>
          <w:color w:val="000000" w:themeColor="text1"/>
          <w:sz w:val="28"/>
          <w:szCs w:val="28"/>
          <w:shd w:val="clear" w:color="auto" w:fill="FFFFFF"/>
        </w:rPr>
        <w:t>?</w:t>
      </w:r>
    </w:p>
    <w:p w14:paraId="0C120221" w14:textId="77777777" w:rsidR="005F4778" w:rsidRPr="00D52D79" w:rsidRDefault="005F4778" w:rsidP="007C4591">
      <w:pPr>
        <w:rPr>
          <w:rFonts w:ascii="Calibri" w:hAnsi="Calibri" w:cs="Calibri"/>
          <w:i/>
          <w:iCs/>
          <w:sz w:val="28"/>
          <w:szCs w:val="28"/>
        </w:rPr>
      </w:pPr>
    </w:p>
    <w:p w14:paraId="29E86888" w14:textId="77777777" w:rsidR="005F4778" w:rsidRPr="00D52D79" w:rsidRDefault="00495838" w:rsidP="005F4778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4: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Configuración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del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objetivo</w:t>
      </w:r>
      <w:proofErr w:type="spellEnd"/>
    </w:p>
    <w:p w14:paraId="53FEFA41" w14:textId="77777777" w:rsidR="00104263" w:rsidRPr="00D52D79" w:rsidRDefault="00104263" w:rsidP="00104263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Continuando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con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ejercicio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anterior,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ya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medida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tienen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cerrados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guíales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con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tono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voz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tranquilo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para recordar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toda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: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ver el vídeo,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principales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salieron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práctica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77D36913" w14:textId="77777777" w:rsidR="00104263" w:rsidRPr="00D52D79" w:rsidRDefault="00104263" w:rsidP="00104263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Entonces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decir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una pregunta reflexiva:</w:t>
      </w:r>
    </w:p>
    <w:p w14:paraId="0472F977" w14:textId="77777777" w:rsidR="00104263" w:rsidRPr="00D52D79" w:rsidRDefault="00104263" w:rsidP="00104263">
      <w:pPr>
        <w:jc w:val="both"/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"Como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tienes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esta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en tu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mente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corazón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, ¿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cuáles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son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algunas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de las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cosas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para gestionar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adecuadamente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no reciclables?"</w:t>
      </w:r>
    </w:p>
    <w:p w14:paraId="49D8EB93" w14:textId="77777777" w:rsidR="00104263" w:rsidRPr="00D52D79" w:rsidRDefault="00104263" w:rsidP="00104263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Invitarles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anotar entre 1 y 3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cosas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sientan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comprometerse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hacer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contribuir al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objetivo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gestionar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adecuadamente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no reciclables.</w:t>
      </w:r>
    </w:p>
    <w:p w14:paraId="21D239BA" w14:textId="77777777" w:rsidR="00953868" w:rsidRPr="00D52D79" w:rsidRDefault="00104263" w:rsidP="00104263">
      <w:pPr>
        <w:jc w:val="both"/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Muéstrales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ejemplo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registro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para seguir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progreso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Ajuste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siguiente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si los estudiantes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están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dispuestos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comprometerse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2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18FD4773" w14:textId="77777777" w:rsidR="00953868" w:rsidRPr="00D52D79" w:rsidRDefault="00953868" w:rsidP="00953868">
      <w:pPr>
        <w:rPr>
          <w:rFonts w:ascii="Calibri" w:hAnsi="Calibri" w:cs="Calibri"/>
          <w:sz w:val="28"/>
          <w:szCs w:val="2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3"/>
        <w:gridCol w:w="2543"/>
        <w:gridCol w:w="2543"/>
        <w:gridCol w:w="2543"/>
      </w:tblGrid>
      <w:tr w:rsidR="00953868" w:rsidRPr="00D52D79" w14:paraId="41B660DD" w14:textId="77777777" w:rsidTr="00972131">
        <w:tc>
          <w:tcPr>
            <w:tcW w:w="2543" w:type="dxa"/>
          </w:tcPr>
          <w:p w14:paraId="47AAC711" w14:textId="77777777" w:rsidR="00953868" w:rsidRPr="00D52D79" w:rsidRDefault="00AD7AF4" w:rsidP="00AD7AF4">
            <w:pPr>
              <w:jc w:val="center"/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  <w:lastRenderedPageBreak/>
              <w:t xml:space="preserve">Mi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  <w:t>plan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  <w:t xml:space="preserve"> de </w:t>
            </w:r>
            <w:proofErr w:type="spellStart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b/>
                <w:bCs/>
                <w:color w:val="00B050"/>
                <w:sz w:val="28"/>
                <w:szCs w:val="28"/>
                <w:shd w:val="clear" w:color="auto" w:fill="FFFFFF"/>
              </w:rPr>
              <w:t xml:space="preserve"> personal</w:t>
            </w:r>
          </w:p>
        </w:tc>
        <w:tc>
          <w:tcPr>
            <w:tcW w:w="2543" w:type="dxa"/>
          </w:tcPr>
          <w:p w14:paraId="7DA3AB2B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1</w:t>
            </w:r>
          </w:p>
        </w:tc>
        <w:tc>
          <w:tcPr>
            <w:tcW w:w="2543" w:type="dxa"/>
          </w:tcPr>
          <w:p w14:paraId="0AEA8237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2</w:t>
            </w:r>
          </w:p>
        </w:tc>
        <w:tc>
          <w:tcPr>
            <w:tcW w:w="2543" w:type="dxa"/>
          </w:tcPr>
          <w:p w14:paraId="6192398A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Compromiso</w:t>
            </w:r>
            <w:proofErr w:type="spellEnd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 xml:space="preserve"> 3</w:t>
            </w:r>
          </w:p>
        </w:tc>
      </w:tr>
      <w:tr w:rsidR="00953868" w:rsidRPr="00D52D79" w14:paraId="296E73B6" w14:textId="77777777" w:rsidTr="00972131">
        <w:tc>
          <w:tcPr>
            <w:tcW w:w="2543" w:type="dxa"/>
          </w:tcPr>
          <w:p w14:paraId="0CAED02F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Lunes</w:t>
            </w:r>
            <w:proofErr w:type="spellEnd"/>
          </w:p>
        </w:tc>
        <w:tc>
          <w:tcPr>
            <w:tcW w:w="2543" w:type="dxa"/>
          </w:tcPr>
          <w:p w14:paraId="29756302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17640597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73373EBB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53868" w:rsidRPr="00D52D79" w14:paraId="5ECF0946" w14:textId="77777777" w:rsidTr="00972131">
        <w:tc>
          <w:tcPr>
            <w:tcW w:w="2543" w:type="dxa"/>
          </w:tcPr>
          <w:p w14:paraId="0D59D6A0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Martes</w:t>
            </w:r>
          </w:p>
        </w:tc>
        <w:tc>
          <w:tcPr>
            <w:tcW w:w="2543" w:type="dxa"/>
          </w:tcPr>
          <w:p w14:paraId="4A8B72DE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2C29812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5E50DA2E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53868" w:rsidRPr="00D52D79" w14:paraId="3C46327B" w14:textId="77777777" w:rsidTr="00972131">
        <w:tc>
          <w:tcPr>
            <w:tcW w:w="2543" w:type="dxa"/>
          </w:tcPr>
          <w:p w14:paraId="47A3B838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Miércoles</w:t>
            </w:r>
            <w:proofErr w:type="spellEnd"/>
          </w:p>
        </w:tc>
        <w:tc>
          <w:tcPr>
            <w:tcW w:w="2543" w:type="dxa"/>
          </w:tcPr>
          <w:p w14:paraId="6EDF047F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7CBC7943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5850CBA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53868" w:rsidRPr="00D52D79" w14:paraId="0198B4CE" w14:textId="77777777" w:rsidTr="00972131">
        <w:tc>
          <w:tcPr>
            <w:tcW w:w="2543" w:type="dxa"/>
          </w:tcPr>
          <w:p w14:paraId="6C0B7CA3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Jueves</w:t>
            </w:r>
          </w:p>
        </w:tc>
        <w:tc>
          <w:tcPr>
            <w:tcW w:w="2543" w:type="dxa"/>
          </w:tcPr>
          <w:p w14:paraId="0FB95EE5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557A3D66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4D925376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53868" w:rsidRPr="00D52D79" w14:paraId="7E049A7A" w14:textId="77777777" w:rsidTr="00972131">
        <w:tc>
          <w:tcPr>
            <w:tcW w:w="2543" w:type="dxa"/>
          </w:tcPr>
          <w:p w14:paraId="5A5CFBA1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Viernes</w:t>
            </w:r>
            <w:proofErr w:type="spellEnd"/>
          </w:p>
        </w:tc>
        <w:tc>
          <w:tcPr>
            <w:tcW w:w="2543" w:type="dxa"/>
          </w:tcPr>
          <w:p w14:paraId="3C2E438E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55E26B63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6A3E95C5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53868" w:rsidRPr="00D52D79" w14:paraId="761EC922" w14:textId="77777777" w:rsidTr="00972131">
        <w:tc>
          <w:tcPr>
            <w:tcW w:w="2543" w:type="dxa"/>
          </w:tcPr>
          <w:p w14:paraId="11A73A73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proofErr w:type="spellStart"/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Sábado</w:t>
            </w:r>
            <w:proofErr w:type="spellEnd"/>
          </w:p>
        </w:tc>
        <w:tc>
          <w:tcPr>
            <w:tcW w:w="2543" w:type="dxa"/>
          </w:tcPr>
          <w:p w14:paraId="577A18A1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20FC3F1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31DC93CC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  <w:tr w:rsidR="00953868" w:rsidRPr="00D52D79" w14:paraId="5C205DE9" w14:textId="77777777" w:rsidTr="00972131">
        <w:tc>
          <w:tcPr>
            <w:tcW w:w="2543" w:type="dxa"/>
          </w:tcPr>
          <w:p w14:paraId="16170DE6" w14:textId="77777777" w:rsidR="00953868" w:rsidRPr="00D52D79" w:rsidRDefault="00AD7AF4" w:rsidP="00972131">
            <w:pPr>
              <w:jc w:val="center"/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D52D79"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  <w:t>Domingo</w:t>
            </w:r>
          </w:p>
        </w:tc>
        <w:tc>
          <w:tcPr>
            <w:tcW w:w="2543" w:type="dxa"/>
          </w:tcPr>
          <w:p w14:paraId="0D7CDD71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A47E3F6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543" w:type="dxa"/>
          </w:tcPr>
          <w:p w14:paraId="030118C8" w14:textId="77777777" w:rsidR="00953868" w:rsidRPr="00D52D79" w:rsidRDefault="00953868" w:rsidP="00972131">
            <w:pPr>
              <w:rPr>
                <w:rFonts w:ascii="Calibri" w:hAnsi="Calibri" w:cs="Calibri"/>
                <w:color w:val="000000" w:themeColor="text1"/>
                <w:sz w:val="28"/>
                <w:szCs w:val="28"/>
                <w:shd w:val="clear" w:color="auto" w:fill="FFFFFF"/>
              </w:rPr>
            </w:pPr>
          </w:p>
        </w:tc>
      </w:tr>
    </w:tbl>
    <w:p w14:paraId="60BFA8C2" w14:textId="77777777" w:rsidR="00953868" w:rsidRPr="00D52D79" w:rsidRDefault="00953868" w:rsidP="005F4778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</w:p>
    <w:p w14:paraId="33BA07A6" w14:textId="77777777" w:rsidR="007C4591" w:rsidRPr="00D52D79" w:rsidRDefault="00495838" w:rsidP="007C4591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5: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Recordatorio</w:t>
      </w:r>
      <w:proofErr w:type="spellEnd"/>
    </w:p>
    <w:p w14:paraId="02C437BC" w14:textId="77777777" w:rsidR="007C4591" w:rsidRPr="00D52D79" w:rsidRDefault="00AD7AF4" w:rsidP="007C4591">
      <w:pPr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Ponte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sitio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donde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puedan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ver las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obras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arte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crearon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actividad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Invitarlos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diario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mirarlos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utilizarlos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recordatorios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comprometerse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con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color w:val="000000" w:themeColor="text1"/>
          <w:sz w:val="28"/>
          <w:szCs w:val="28"/>
          <w:shd w:val="clear" w:color="auto" w:fill="FFFFFF"/>
        </w:rPr>
        <w:t>.</w:t>
      </w:r>
    </w:p>
    <w:p w14:paraId="3C9AE543" w14:textId="77777777" w:rsidR="00AD7AF4" w:rsidRPr="00D52D79" w:rsidRDefault="00495838" w:rsidP="00AD7AF4">
      <w:pPr>
        <w:rPr>
          <w:rFonts w:ascii="Calibri" w:hAnsi="Calibri" w:cs="Calibri"/>
          <w:color w:val="00B05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B050"/>
          <w:sz w:val="28"/>
          <w:szCs w:val="28"/>
        </w:rPr>
        <w:sym w:font="Symbol" w:char="F0B7"/>
      </w:r>
      <w:r w:rsidRPr="00D52D79">
        <w:rPr>
          <w:rFonts w:ascii="Calibri" w:hAnsi="Calibri" w:cs="Calibri"/>
          <w:color w:val="00B050"/>
          <w:sz w:val="28"/>
          <w:szCs w:val="28"/>
        </w:rPr>
        <w:t xml:space="preserve">Paso 6: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Breve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discusión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después</w:t>
      </w:r>
      <w:proofErr w:type="spellEnd"/>
      <w:r w:rsidRPr="00D52D79">
        <w:rPr>
          <w:rFonts w:ascii="Calibri" w:hAnsi="Calibri" w:cs="Calibri"/>
          <w:color w:val="00B050"/>
          <w:sz w:val="28"/>
          <w:szCs w:val="28"/>
        </w:rPr>
        <w:t xml:space="preserve"> de una </w:t>
      </w:r>
      <w:proofErr w:type="spellStart"/>
      <w:r w:rsidRPr="00D52D79">
        <w:rPr>
          <w:rFonts w:ascii="Calibri" w:hAnsi="Calibri" w:cs="Calibri"/>
          <w:color w:val="00B050"/>
          <w:sz w:val="28"/>
          <w:szCs w:val="28"/>
        </w:rPr>
        <w:t>semana</w:t>
      </w:r>
      <w:proofErr w:type="spellEnd"/>
    </w:p>
    <w:p w14:paraId="1D5A1D80" w14:textId="77777777" w:rsidR="00AD7AF4" w:rsidRPr="00D52D79" w:rsidRDefault="00AD7AF4" w:rsidP="007C4591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Al cabo de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(o dos)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vuelva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al tema anterior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conectando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primero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los estudiantes con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él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Simplemente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enseñarles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recordatorio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del tema, y ​​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amablemente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pedirles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cierren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, que respiren y noten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se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le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ocurren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ahora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al respecto.</w:t>
      </w:r>
    </w:p>
    <w:p w14:paraId="252A8008" w14:textId="77777777" w:rsidR="00AD7AF4" w:rsidRPr="00D52D79" w:rsidRDefault="00AD7AF4" w:rsidP="007C4591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de una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breve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pausa,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hagan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otro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aliento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abrir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ojos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compartir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.</w:t>
      </w:r>
    </w:p>
    <w:p w14:paraId="6A7E8626" w14:textId="77777777" w:rsidR="00AD7AF4" w:rsidRPr="00D52D79" w:rsidRDefault="00AD7AF4" w:rsidP="007C4591">
      <w:pPr>
        <w:jc w:val="both"/>
        <w:rPr>
          <w:rFonts w:ascii="Calibri" w:hAnsi="Calibri" w:cs="Calibri"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fomentar el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debate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y la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compartición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haciendo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>preguntas</w:t>
      </w:r>
      <w:proofErr w:type="spellEnd"/>
      <w:r w:rsidRPr="00D52D79">
        <w:rPr>
          <w:rFonts w:ascii="Calibri" w:hAnsi="Calibri" w:cs="Calibri"/>
          <w:color w:val="000000"/>
          <w:sz w:val="28"/>
          <w:szCs w:val="28"/>
          <w:shd w:val="clear" w:color="auto" w:fill="FFFFFF"/>
        </w:rPr>
        <w:t xml:space="preserve"> como:</w:t>
      </w:r>
    </w:p>
    <w:p w14:paraId="12ED5871" w14:textId="77777777" w:rsidR="00AD7AF4" w:rsidRPr="00D52D79" w:rsidRDefault="00AD7AF4" w:rsidP="007C4591">
      <w:pPr>
        <w:jc w:val="both"/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</w:rPr>
        <w:sym w:font="Symbol" w:char="F0B7"/>
      </w:r>
      <w:r w:rsidRPr="00D52D79">
        <w:rPr>
          <w:rFonts w:ascii="Calibri" w:hAnsi="Calibri" w:cs="Calibri"/>
          <w:i/>
          <w:color w:val="00B050"/>
          <w:sz w:val="28"/>
          <w:szCs w:val="28"/>
        </w:rPr>
        <w:t xml:space="preserve"> </w:t>
      </w:r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notaste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durante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semana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siguió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nuestras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sobre la correcta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gestión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materiales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no reciclables?</w:t>
      </w:r>
    </w:p>
    <w:p w14:paraId="3666AB76" w14:textId="77777777" w:rsidR="00AD7AF4" w:rsidRPr="00D52D79" w:rsidRDefault="00AD7AF4" w:rsidP="007C4591">
      <w:pPr>
        <w:jc w:val="both"/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</w:rPr>
        <w:sym w:font="Symbol" w:char="F0B7"/>
      </w:r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hecho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distinto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?</w:t>
      </w:r>
    </w:p>
    <w:p w14:paraId="1BCCA17D" w14:textId="77777777" w:rsidR="00AD7AF4" w:rsidRPr="00D52D79" w:rsidRDefault="00AD7AF4" w:rsidP="007C4591">
      <w:pPr>
        <w:jc w:val="both"/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</w:rPr>
        <w:sym w:font="Symbol" w:char="F0B7"/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Siguiste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tus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y de lo contrario, ¿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dificultad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experimentaste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?</w:t>
      </w:r>
    </w:p>
    <w:p w14:paraId="145C072A" w14:textId="77777777" w:rsidR="00AD7AF4" w:rsidRPr="00D52D79" w:rsidRDefault="00AD7AF4" w:rsidP="007C4591">
      <w:pPr>
        <w:jc w:val="both"/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</w:rPr>
        <w:lastRenderedPageBreak/>
        <w:sym w:font="Symbol" w:char="F0B7"/>
      </w:r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¿Has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intentado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superar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estas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dificultades y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? (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Puede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invitar a los estudiantes a la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lluvia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resolver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problemas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función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de las dificultades.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ayudarse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compartiendo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)</w:t>
      </w:r>
    </w:p>
    <w:p w14:paraId="298B8610" w14:textId="77777777" w:rsidR="00AD7AF4" w:rsidRPr="00D52D79" w:rsidRDefault="00AD7AF4" w:rsidP="007C4591">
      <w:pPr>
        <w:jc w:val="both"/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</w:rPr>
        <w:sym w:font="Symbol" w:char="F0B7"/>
      </w:r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Quieres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añadir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algo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nuevo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a tu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lista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o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realizar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algún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cambio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para ser viable?</w:t>
      </w:r>
    </w:p>
    <w:p w14:paraId="68A2E94E" w14:textId="77777777" w:rsidR="007C4591" w:rsidRPr="00D52D79" w:rsidRDefault="00AD7AF4" w:rsidP="007C4591">
      <w:pPr>
        <w:jc w:val="both"/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i/>
          <w:sz w:val="28"/>
          <w:szCs w:val="28"/>
        </w:rPr>
        <w:sym w:font="Symbol" w:char="F0B7"/>
      </w:r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¿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>desea</w:t>
      </w:r>
      <w:proofErr w:type="spellEnd"/>
      <w:r w:rsidRPr="00D52D79">
        <w:rPr>
          <w:rFonts w:ascii="Calibri" w:hAnsi="Calibri" w:cs="Calibri"/>
          <w:i/>
          <w:color w:val="000000"/>
          <w:sz w:val="28"/>
          <w:szCs w:val="28"/>
          <w:shd w:val="clear" w:color="auto" w:fill="FFFFFF"/>
        </w:rPr>
        <w:t xml:space="preserve"> continuar?</w:t>
      </w:r>
    </w:p>
    <w:p w14:paraId="4CDD38D7" w14:textId="77777777" w:rsidR="00240CF8" w:rsidRPr="00D52D79" w:rsidRDefault="00240CF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5DDA7256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20612C1B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4AE5B9A3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6A0F7409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6DE36498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47970791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080A1255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056DF364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661EF2C1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4C53D57E" w14:textId="77777777" w:rsidR="00495838" w:rsidRPr="00D52D79" w:rsidRDefault="00495838" w:rsidP="00956581">
      <w:pPr>
        <w:rPr>
          <w:rFonts w:ascii="Calibri" w:hAnsi="Calibri" w:cs="Calibri"/>
          <w:b/>
          <w:color w:val="000000"/>
          <w:sz w:val="28"/>
          <w:szCs w:val="28"/>
          <w:shd w:val="clear" w:color="auto" w:fill="FFFFFF"/>
        </w:rPr>
      </w:pPr>
    </w:p>
    <w:p w14:paraId="47321485" w14:textId="77777777" w:rsidR="00240CF8" w:rsidRPr="00D52D79" w:rsidRDefault="00495838" w:rsidP="008C5876">
      <w:pPr>
        <w:jc w:val="center"/>
        <w:rPr>
          <w:rFonts w:ascii="Calibri" w:hAnsi="Calibri" w:cs="Calibri"/>
          <w:b/>
          <w:i/>
          <w:iCs/>
          <w:color w:val="00B050"/>
          <w:sz w:val="32"/>
          <w:szCs w:val="32"/>
          <w:shd w:val="clear" w:color="auto" w:fill="FFFFFF"/>
        </w:rPr>
      </w:pPr>
      <w:r w:rsidRPr="00D52D79">
        <w:rPr>
          <w:rFonts w:ascii="Calibri" w:hAnsi="Calibri" w:cs="Calibri"/>
          <w:b/>
          <w:i/>
          <w:iCs/>
          <w:color w:val="00B050"/>
          <w:sz w:val="32"/>
          <w:szCs w:val="32"/>
          <w:shd w:val="clear" w:color="auto" w:fill="FFFFFF"/>
        </w:rPr>
        <w:t xml:space="preserve">"Una nota para </w:t>
      </w:r>
      <w:proofErr w:type="spellStart"/>
      <w:r w:rsidRPr="00D52D79">
        <w:rPr>
          <w:rFonts w:ascii="Calibri" w:hAnsi="Calibri" w:cs="Calibri"/>
          <w:b/>
          <w:i/>
          <w:iCs/>
          <w:color w:val="00B050"/>
          <w:sz w:val="32"/>
          <w:szCs w:val="32"/>
          <w:shd w:val="clear" w:color="auto" w:fill="FFFFFF"/>
        </w:rPr>
        <w:t>mí</w:t>
      </w:r>
      <w:proofErr w:type="spellEnd"/>
      <w:r w:rsidRPr="00D52D79">
        <w:rPr>
          <w:rFonts w:ascii="Calibri" w:hAnsi="Calibri" w:cs="Calibri"/>
          <w:b/>
          <w:i/>
          <w:iCs/>
          <w:color w:val="00B050"/>
          <w:sz w:val="32"/>
          <w:szCs w:val="32"/>
          <w:shd w:val="clear" w:color="auto" w:fill="FFFFFF"/>
        </w:rPr>
        <w:t>"</w:t>
      </w:r>
    </w:p>
    <w:p w14:paraId="674A12AC" w14:textId="77777777" w:rsidR="001341B9" w:rsidRPr="00D52D79" w:rsidRDefault="001341B9" w:rsidP="003A73F3">
      <w:pPr>
        <w:jc w:val="both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completar los 7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temas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deja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pasar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un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tiempo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discutir con tu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clase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toda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(vídeos,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actividades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discusión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grupo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prácticas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mindfulness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plan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personal).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Invítalos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compartir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sentimientos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Además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proponer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cómo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continuar como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individuos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como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grupo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trabajar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hacia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objetivo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tomar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decisiones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estilo de vida sostenible.</w:t>
      </w:r>
    </w:p>
    <w:p w14:paraId="1FBB40F4" w14:textId="77777777" w:rsidR="001341B9" w:rsidRPr="00D52D79" w:rsidRDefault="001341B9" w:rsidP="003A73F3">
      <w:pPr>
        <w:jc w:val="both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Pregúntales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qué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les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traen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toda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experiencia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6DB79CC4" w14:textId="77777777" w:rsidR="001341B9" w:rsidRPr="00D52D79" w:rsidRDefault="001341B9" w:rsidP="003A73F3">
      <w:pPr>
        <w:jc w:val="both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lastRenderedPageBreak/>
        <w:t>Después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pídeles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se queden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unos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momentos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silencio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piensen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lo que es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importante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se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recuerden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semanas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siguientes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que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sigan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trabajando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hacia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objetivos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personales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3805FA06" w14:textId="77777777" w:rsidR="001341B9" w:rsidRPr="00D52D79" w:rsidRDefault="009C42B1" w:rsidP="003A73F3">
      <w:pPr>
        <w:jc w:val="both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Invítales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escribir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un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pedazo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papel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pensamientos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ideas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para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mantener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vivo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motivo.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Pueden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escribirlo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como nota,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ponerse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fecha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firmarlo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como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símbolo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compromiso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renovado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58558488" w14:textId="77777777" w:rsidR="001341B9" w:rsidRPr="00D52D79" w:rsidRDefault="001341B9" w:rsidP="003A73F3">
      <w:pPr>
        <w:jc w:val="both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Anímales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mantenerlo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algún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sitio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donde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puedan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verlo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leerlo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regularmente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(como en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saco escolar).</w:t>
      </w:r>
    </w:p>
    <w:p w14:paraId="63CA32C4" w14:textId="77777777" w:rsidR="001341B9" w:rsidRPr="00D52D79" w:rsidRDefault="001341B9" w:rsidP="003759FE">
      <w:pPr>
        <w:jc w:val="center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¡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Gracias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los estudiantes por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su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trabajo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contribuciones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y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creatividad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!</w:t>
      </w:r>
    </w:p>
    <w:p w14:paraId="5F0A6F7B" w14:textId="77777777" w:rsidR="003759FE" w:rsidRPr="00D52D79" w:rsidRDefault="001341B9" w:rsidP="003759FE">
      <w:pPr>
        <w:jc w:val="center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Haz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una foto con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todos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los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alumnos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incluye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las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semillas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plantes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juntos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al inicio de esta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intervención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2E639934" w14:textId="77777777" w:rsidR="001341B9" w:rsidRPr="00D52D79" w:rsidRDefault="001341B9" w:rsidP="003759FE">
      <w:pPr>
        <w:jc w:val="center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¡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Descubre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después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de 7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semanas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cuánto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han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crecido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!</w:t>
      </w:r>
    </w:p>
    <w:p w14:paraId="3DF9195C" w14:textId="77777777" w:rsidR="00607083" w:rsidRPr="00D52D79" w:rsidRDefault="0097355E" w:rsidP="00566EEA">
      <w:pPr>
        <w:jc w:val="center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r w:rsidRPr="00D52D79">
        <w:fldChar w:fldCharType="begin"/>
      </w:r>
      <w:r w:rsidRPr="00D52D79">
        <w:instrText xml:space="preserve"> INCLUDEPICTURE "https://stroygoal.ru/public/4851531-565x657.jpg" \* MERGEFORMATINET </w:instrText>
      </w:r>
      <w:r w:rsidRPr="00D52D79">
        <w:fldChar w:fldCharType="separate"/>
      </w:r>
      <w:r w:rsidRPr="00D52D79">
        <w:rPr>
          <w:noProof/>
          <w:lang w:eastAsia="ca-ES"/>
        </w:rPr>
        <w:drawing>
          <wp:inline distT="0" distB="0" distL="0" distR="0" wp14:anchorId="2C676AF2" wp14:editId="167EA0F4">
            <wp:extent cx="1847361" cy="1558336"/>
            <wp:effectExtent l="0" t="0" r="0" b="3810"/>
            <wp:docPr id="8" name="Εικόνα 8" descr="Γλάστρες και τα ονόματά τους. Εσωτερικά γεράνια: εγχώριες ομορφιέ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Γλάστρες και τα ονόματά τους. Εσωτερικά γεράνια: εγχώριες ομορφιές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48" cy="160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2D79">
        <w:fldChar w:fldCharType="end"/>
      </w:r>
    </w:p>
    <w:p w14:paraId="184EC47A" w14:textId="77777777" w:rsidR="00607083" w:rsidRPr="00D52D79" w:rsidRDefault="003759FE" w:rsidP="00566EEA">
      <w:pPr>
        <w:jc w:val="center"/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</w:pP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Comparte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tu foto con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otras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escuelas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que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participan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 xml:space="preserve"> en el </w:t>
      </w:r>
      <w:proofErr w:type="spellStart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proyecto</w:t>
      </w:r>
      <w:proofErr w:type="spellEnd"/>
      <w:r w:rsidRPr="00D52D79">
        <w:rPr>
          <w:rFonts w:ascii="Calibri" w:hAnsi="Calibri" w:cs="Calibri"/>
          <w:bCs/>
          <w:color w:val="000000"/>
          <w:sz w:val="28"/>
          <w:szCs w:val="28"/>
          <w:shd w:val="clear" w:color="auto" w:fill="FFFFFF"/>
        </w:rPr>
        <w:t>.</w:t>
      </w:r>
    </w:p>
    <w:p w14:paraId="097F1CA9" w14:textId="77777777" w:rsidR="00DD330E" w:rsidRPr="00D52D79" w:rsidRDefault="00DD330E" w:rsidP="00956581">
      <w:pPr>
        <w:rPr>
          <w:rFonts w:ascii="Calibri" w:hAnsi="Calibri" w:cs="Calibri"/>
          <w:b/>
          <w:color w:val="000000" w:themeColor="text1"/>
          <w:sz w:val="28"/>
          <w:szCs w:val="28"/>
          <w:shd w:val="clear" w:color="auto" w:fill="FFFFFF"/>
        </w:rPr>
      </w:pPr>
    </w:p>
    <w:sectPr w:rsidR="00DD330E" w:rsidRPr="00D52D79" w:rsidSect="00462C90">
      <w:headerReference w:type="default" r:id="rId36"/>
      <w:footerReference w:type="default" r:id="rId37"/>
      <w:headerReference w:type="first" r:id="rId38"/>
      <w:footerReference w:type="first" r:id="rId39"/>
      <w:pgSz w:w="11906" w:h="16838" w:code="9"/>
      <w:pgMar w:top="1888" w:right="862" w:bottom="1418" w:left="862" w:header="0" w:footer="255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79C52F" w14:textId="77777777" w:rsidR="00EB06A1" w:rsidRDefault="00EB06A1">
      <w:pPr>
        <w:spacing w:after="0" w:line="240" w:lineRule="auto"/>
      </w:pPr>
      <w:r>
        <w:separator/>
      </w:r>
    </w:p>
  </w:endnote>
  <w:endnote w:type="continuationSeparator" w:id="0">
    <w:p w14:paraId="401AA602" w14:textId="77777777" w:rsidR="00EB06A1" w:rsidRDefault="00EB0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24253" w14:textId="77777777" w:rsidR="00D13EF4" w:rsidRPr="00543AE0" w:rsidRDefault="00D13EF4">
    <w:pPr>
      <w:rPr>
        <w:lang w:val="en-GB"/>
      </w:rPr>
    </w:pPr>
    <w:r>
      <w:rPr>
        <w:noProof/>
        <w:lang w:eastAsia="ca-ES"/>
      </w:rPr>
      <w:drawing>
        <wp:anchor distT="0" distB="0" distL="114300" distR="114300" simplePos="0" relativeHeight="251685888" behindDoc="1" locked="0" layoutInCell="1" allowOverlap="1" wp14:anchorId="1B65F3F0" wp14:editId="314C0ED0">
          <wp:simplePos x="0" y="0"/>
          <wp:positionH relativeFrom="column">
            <wp:posOffset>-556895</wp:posOffset>
          </wp:positionH>
          <wp:positionV relativeFrom="paragraph">
            <wp:posOffset>111125</wp:posOffset>
          </wp:positionV>
          <wp:extent cx="7557770" cy="1870710"/>
          <wp:effectExtent l="0" t="0" r="5080" b="0"/>
          <wp:wrapTight wrapText="bothSides">
            <wp:wrapPolygon edited="0">
              <wp:start x="20036" y="1540"/>
              <wp:lineTo x="1742" y="3299"/>
              <wp:lineTo x="653" y="3519"/>
              <wp:lineTo x="653" y="5499"/>
              <wp:lineTo x="0" y="8578"/>
              <wp:lineTo x="0" y="20896"/>
              <wp:lineTo x="21560" y="20896"/>
              <wp:lineTo x="21560" y="8578"/>
              <wp:lineTo x="20852" y="4839"/>
              <wp:lineTo x="20580" y="2640"/>
              <wp:lineTo x="20362" y="1540"/>
              <wp:lineTo x="20036" y="1540"/>
            </wp:wrapPolygon>
          </wp:wrapTight>
          <wp:docPr id="226" name="Imagem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770" cy="18707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B527C">
      <w:rPr>
        <w:rFonts w:asciiTheme="majorHAnsi" w:eastAsiaTheme="majorEastAsia" w:hAnsiTheme="majorHAnsi" w:cstheme="majorBidi"/>
        <w:noProof/>
        <w:sz w:val="28"/>
        <w:szCs w:val="28"/>
        <w:lang w:eastAsia="ca-ES"/>
      </w:rPr>
      <mc:AlternateContent>
        <mc:Choice Requires="wps">
          <w:drawing>
            <wp:anchor distT="0" distB="0" distL="114300" distR="114300" simplePos="0" relativeHeight="251686912" behindDoc="0" locked="0" layoutInCell="0" allowOverlap="1" wp14:anchorId="4DE1061F" wp14:editId="4CB4B4D1">
              <wp:simplePos x="0" y="0"/>
              <wp:positionH relativeFrom="rightMargin">
                <wp:posOffset>121285</wp:posOffset>
              </wp:positionH>
              <wp:positionV relativeFrom="page">
                <wp:posOffset>10315575</wp:posOffset>
              </wp:positionV>
              <wp:extent cx="304800" cy="302895"/>
              <wp:effectExtent l="0" t="0" r="0" b="1905"/>
              <wp:wrapNone/>
              <wp:docPr id="208" name="Oval 2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04800" cy="302895"/>
                      </a:xfrm>
                      <a:prstGeom prst="ellipse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A892215" w14:textId="77777777" w:rsidR="00D13EF4" w:rsidRPr="00300EB6" w:rsidRDefault="00D13EF4" w:rsidP="00300EB6">
                          <w:pPr>
                            <w:jc w:val="center"/>
                            <w:rPr>
                              <w:rStyle w:val="Nmerodepgina"/>
                              <w:rFonts w:ascii="Calibri Light" w:hAnsi="Calibri Light" w:cs="Calibri Light"/>
                              <w:b/>
                              <w:bCs/>
                              <w:color w:val="354B2F" w:themeColor="accent3" w:themeShade="BF"/>
                              <w:sz w:val="16"/>
                              <w:szCs w:val="16"/>
                            </w:rPr>
                          </w:pPr>
                          <w:r w:rsidRPr="00300EB6">
                            <w:fldChar w:fldCharType="begin"/>
                          </w:r>
                          <w:r w:rsidRPr="00300EB6">
                            <w:rPr>
                              <w:rFonts w:ascii="Calibri Light" w:hAnsi="Calibri Light" w:cs="Calibri Light"/>
                              <w:color w:val="354B2F" w:themeColor="accent3" w:themeShade="BF"/>
                              <w:sz w:val="16"/>
                              <w:szCs w:val="16"/>
                            </w:rPr>
                            <w:instrText>PAGE    \* MERGEFORMAT</w:instrText>
                          </w:r>
                          <w:r w:rsidRPr="00300EB6">
                            <w:fldChar w:fldCharType="separate"/>
                          </w:r>
                          <w:r w:rsidR="00390877" w:rsidRPr="00390877">
                            <w:rPr>
                              <w:rStyle w:val="Nmerodepgina"/>
                              <w:b/>
                              <w:bCs/>
                              <w:noProof/>
                            </w:rPr>
                            <w:t>64</w:t>
                          </w:r>
                          <w:r w:rsidRPr="00300EB6">
                            <w:rPr>
                              <w:rStyle w:val="Nmerodepgina"/>
                              <w:rFonts w:ascii="Calibri Light" w:hAnsi="Calibri Light" w:cs="Calibri Light"/>
                              <w:b/>
                              <w:bCs/>
                              <w:color w:val="354B2F" w:themeColor="accent3" w:themeShade="B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19ED3E0C" w14:textId="77777777" w:rsidR="00D13EF4" w:rsidRPr="00300EB6" w:rsidRDefault="00D13EF4">
                          <w:pPr>
                            <w:rPr>
                              <w:rStyle w:val="Nmerodepgina"/>
                              <w:rFonts w:ascii="Calibri Light" w:hAnsi="Calibri Light" w:cs="Calibri Light"/>
                              <w:color w:val="354B2F" w:themeColor="accent3" w:themeShade="BF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4DE1061F" id="Oval 208" o:spid="_x0000_s1028" style="position:absolute;margin-left:9.55pt;margin-top:812.25pt;width:24pt;height:23.85pt;z-index:25168691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" o:allowincell="f" fillcolor="white [3212]" stroked="f">
              <v:textbox inset="0,,0">
                <w:txbxContent>
                  <w:p w14:paraId="1A892215" w14:textId="77777777" w:rsidR="00D13EF4" w:rsidRPr="00300EB6" w:rsidRDefault="00D13EF4" w:rsidP="00300EB6">
                    <w:pPr>
                      <w:jc w:val="center"/>
                      <w:rPr>
                        <w:rStyle w:val="Nmerodepgina"/>
                        <w:rFonts w:ascii="Calibri Light" w:hAnsi="Calibri Light" w:cs="Calibri Light"/>
                        <w:b/>
                        <w:bCs/>
                        <w:color w:val="354B2F" w:themeColor="accent3" w:themeShade="BF"/>
                        <w:sz w:val="16"/>
                        <w:szCs w:val="16"/>
                      </w:rPr>
                    </w:pPr>
                    <w:r w:rsidRPr="00300EB6">
                      <w:fldChar w:fldCharType="begin"/>
                    </w:r>
                    <w:r w:rsidRPr="00300EB6">
                      <w:rPr>
                        <w:rFonts w:ascii="Calibri Light" w:hAnsi="Calibri Light" w:cs="Calibri Light"/>
                        <w:color w:val="354B2F" w:themeColor="accent3" w:themeShade="BF"/>
                        <w:sz w:val="16"/>
                        <w:szCs w:val="16"/>
                      </w:rPr>
                      <w:instrText>PAGE    \* MERGEFORMAT</w:instrText>
                    </w:r>
                    <w:r w:rsidRPr="00300EB6">
                      <w:fldChar w:fldCharType="separate"/>
                    </w:r>
                    <w:r w:rsidR="00390877" w:rsidRPr="00390877">
                      <w:rPr>
                        <w:rStyle w:val="Nmerodepgina"/>
                        <w:b/>
                        <w:bCs/>
                        <w:noProof/>
                      </w:rPr>
                      <w:t>64</w:t>
                    </w:r>
                    <w:r w:rsidRPr="00300EB6">
                      <w:rPr>
                        <w:rStyle w:val="Nmerodepgina"/>
                        <w:rFonts w:ascii="Calibri Light" w:hAnsi="Calibri Light" w:cs="Calibri Light"/>
                        <w:b/>
                        <w:bCs/>
                        <w:color w:val="354B2F" w:themeColor="accent3" w:themeShade="BF"/>
                        <w:sz w:val="16"/>
                        <w:szCs w:val="16"/>
                      </w:rPr>
                      <w:fldChar w:fldCharType="end"/>
                    </w:r>
                  </w:p>
                  <w:p w14:paraId="19ED3E0C" w14:textId="77777777" w:rsidR="00D13EF4" w:rsidRPr="00300EB6" w:rsidRDefault="00D13EF4">
                    <w:pPr>
                      <w:rPr>
                        <w:rStyle w:val="Nmerodepgina"/>
                        <w:rFonts w:ascii="Calibri Light" w:hAnsi="Calibri Light" w:cs="Calibri Light"/>
                        <w:color w:val="354B2F" w:themeColor="accent3" w:themeShade="BF"/>
                        <w:sz w:val="12"/>
                        <w:szCs w:val="12"/>
                      </w:rPr>
                    </w:pPr>
                  </w:p>
                </w:txbxContent>
              </v:textbox>
              <w10:wrap anchorx="margin" anchory="page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A7773" w14:textId="77777777" w:rsidR="00D13EF4" w:rsidRDefault="00D13EF4">
    <w:pPr>
      <w:pStyle w:val="Piedepgina"/>
    </w:pPr>
    <w:r>
      <w:rPr>
        <w:noProof/>
        <w:lang w:eastAsia="ca-ES"/>
      </w:rPr>
      <w:drawing>
        <wp:anchor distT="0" distB="0" distL="114300" distR="114300" simplePos="0" relativeHeight="251687936" behindDoc="1" locked="0" layoutInCell="1" allowOverlap="1" wp14:anchorId="351331FE" wp14:editId="3C71BE02">
          <wp:simplePos x="0" y="0"/>
          <wp:positionH relativeFrom="column">
            <wp:posOffset>-537845</wp:posOffset>
          </wp:positionH>
          <wp:positionV relativeFrom="paragraph">
            <wp:posOffset>29210</wp:posOffset>
          </wp:positionV>
          <wp:extent cx="7581900" cy="1876425"/>
          <wp:effectExtent l="0" t="0" r="0" b="0"/>
          <wp:wrapTight wrapText="bothSides">
            <wp:wrapPolygon edited="0">
              <wp:start x="20026" y="1535"/>
              <wp:lineTo x="1737" y="3289"/>
              <wp:lineTo x="651" y="3509"/>
              <wp:lineTo x="651" y="5482"/>
              <wp:lineTo x="0" y="8772"/>
              <wp:lineTo x="0" y="21052"/>
              <wp:lineTo x="21546" y="21052"/>
              <wp:lineTo x="21546" y="8772"/>
              <wp:lineTo x="20840" y="4824"/>
              <wp:lineTo x="20569" y="2631"/>
              <wp:lineTo x="20352" y="1535"/>
              <wp:lineTo x="20026" y="1535"/>
            </wp:wrapPolygon>
          </wp:wrapTight>
          <wp:docPr id="228" name="Imagem 2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876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17EB8" w14:textId="77777777" w:rsidR="00EB06A1" w:rsidRDefault="00EB06A1">
      <w:pPr>
        <w:spacing w:after="0" w:line="240" w:lineRule="auto"/>
      </w:pPr>
      <w:r>
        <w:separator/>
      </w:r>
    </w:p>
  </w:footnote>
  <w:footnote w:type="continuationSeparator" w:id="0">
    <w:p w14:paraId="204D259E" w14:textId="77777777" w:rsidR="00EB06A1" w:rsidRDefault="00EB0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4B585" w14:textId="77777777" w:rsidR="00D13EF4" w:rsidRDefault="00D13EF4">
    <w:pPr>
      <w:pStyle w:val="Encabezado"/>
    </w:pPr>
    <w:r>
      <w:rPr>
        <w:noProof/>
        <w:lang w:eastAsia="ca-ES"/>
      </w:rPr>
      <w:drawing>
        <wp:anchor distT="0" distB="0" distL="114300" distR="114300" simplePos="0" relativeHeight="251688960" behindDoc="1" locked="0" layoutInCell="1" allowOverlap="1" wp14:anchorId="60CE2557" wp14:editId="5F7B61DB">
          <wp:simplePos x="0" y="0"/>
          <wp:positionH relativeFrom="column">
            <wp:posOffset>-556895</wp:posOffset>
          </wp:positionH>
          <wp:positionV relativeFrom="paragraph">
            <wp:posOffset>0</wp:posOffset>
          </wp:positionV>
          <wp:extent cx="7559675" cy="640080"/>
          <wp:effectExtent l="0" t="0" r="3175" b="7620"/>
          <wp:wrapTight wrapText="bothSides">
            <wp:wrapPolygon edited="0">
              <wp:start x="2613" y="0"/>
              <wp:lineTo x="0" y="3214"/>
              <wp:lineTo x="0" y="21214"/>
              <wp:lineTo x="21555" y="21214"/>
              <wp:lineTo x="21555" y="4500"/>
              <wp:lineTo x="15295" y="0"/>
              <wp:lineTo x="2613" y="0"/>
            </wp:wrapPolygon>
          </wp:wrapTight>
          <wp:docPr id="225" name="Imagem 2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6400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8E6FC" w14:textId="77777777" w:rsidR="00D13EF4" w:rsidRDefault="00D13EF4">
    <w:r>
      <w:rPr>
        <w:noProof/>
        <w:lang w:eastAsia="ca-ES"/>
      </w:rPr>
      <w:drawing>
        <wp:anchor distT="0" distB="0" distL="114300" distR="114300" simplePos="0" relativeHeight="251682816" behindDoc="1" locked="0" layoutInCell="1" allowOverlap="1" wp14:anchorId="4B89A2CC" wp14:editId="7A374306">
          <wp:simplePos x="0" y="0"/>
          <wp:positionH relativeFrom="column">
            <wp:posOffset>5021580</wp:posOffset>
          </wp:positionH>
          <wp:positionV relativeFrom="paragraph">
            <wp:posOffset>251460</wp:posOffset>
          </wp:positionV>
          <wp:extent cx="1433195" cy="868680"/>
          <wp:effectExtent l="0" t="0" r="0" b="7620"/>
          <wp:wrapTight wrapText="bothSides">
            <wp:wrapPolygon edited="0">
              <wp:start x="0" y="0"/>
              <wp:lineTo x="0" y="21316"/>
              <wp:lineTo x="21246" y="21316"/>
              <wp:lineTo x="21246" y="0"/>
              <wp:lineTo x="0" y="0"/>
            </wp:wrapPolygon>
          </wp:wrapTight>
          <wp:docPr id="227" name="Imagem 2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195" cy="868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lang w:bidi="pt-PT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F1512B"/>
    <w:multiLevelType w:val="hybridMultilevel"/>
    <w:tmpl w:val="2850DB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51B10E0"/>
    <w:multiLevelType w:val="hybridMultilevel"/>
    <w:tmpl w:val="85BC103C"/>
    <w:lvl w:ilvl="0" w:tplc="4C222DFC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7196F71"/>
    <w:multiLevelType w:val="hybridMultilevel"/>
    <w:tmpl w:val="112E9704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1E1747"/>
    <w:multiLevelType w:val="hybridMultilevel"/>
    <w:tmpl w:val="6898EB1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960001"/>
    <w:multiLevelType w:val="hybridMultilevel"/>
    <w:tmpl w:val="97A2C1A0"/>
    <w:lvl w:ilvl="0" w:tplc="08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2F12FD"/>
    <w:multiLevelType w:val="hybridMultilevel"/>
    <w:tmpl w:val="D9808F42"/>
    <w:lvl w:ilvl="0" w:tplc="4562294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6027F42"/>
    <w:multiLevelType w:val="hybridMultilevel"/>
    <w:tmpl w:val="F3EADCCC"/>
    <w:lvl w:ilvl="0" w:tplc="2842D3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1C30E9"/>
    <w:multiLevelType w:val="hybridMultilevel"/>
    <w:tmpl w:val="3C5059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73D24E0"/>
    <w:multiLevelType w:val="hybridMultilevel"/>
    <w:tmpl w:val="2C623A96"/>
    <w:lvl w:ilvl="0" w:tplc="0B4230B6">
      <w:numFmt w:val="bullet"/>
      <w:lvlText w:val="-"/>
      <w:lvlJc w:val="left"/>
      <w:pPr>
        <w:ind w:left="1068" w:hanging="360"/>
      </w:pPr>
      <w:rPr>
        <w:rFonts w:ascii="Calibri Light" w:eastAsia="Arial" w:hAnsi="Calibri Light" w:cs="Calibri Light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19091D7C"/>
    <w:multiLevelType w:val="hybridMultilevel"/>
    <w:tmpl w:val="E2A0949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9587B18"/>
    <w:multiLevelType w:val="hybridMultilevel"/>
    <w:tmpl w:val="8F5E6D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D00528A"/>
    <w:multiLevelType w:val="hybridMultilevel"/>
    <w:tmpl w:val="A5843BD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52D6DC8"/>
    <w:multiLevelType w:val="hybridMultilevel"/>
    <w:tmpl w:val="9DC88C14"/>
    <w:lvl w:ilvl="0" w:tplc="0B9016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14B23"/>
    <w:multiLevelType w:val="hybridMultilevel"/>
    <w:tmpl w:val="9226285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FA924D7"/>
    <w:multiLevelType w:val="hybridMultilevel"/>
    <w:tmpl w:val="14206FD4"/>
    <w:lvl w:ilvl="0" w:tplc="0B9016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C6319"/>
    <w:multiLevelType w:val="hybridMultilevel"/>
    <w:tmpl w:val="F84638F8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7D514D9"/>
    <w:multiLevelType w:val="hybridMultilevel"/>
    <w:tmpl w:val="2084E670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B2E2285"/>
    <w:multiLevelType w:val="hybridMultilevel"/>
    <w:tmpl w:val="14EC1DEC"/>
    <w:lvl w:ilvl="0" w:tplc="6C488E4A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EAA4FE2"/>
    <w:multiLevelType w:val="hybridMultilevel"/>
    <w:tmpl w:val="8BEC4AB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04D161B"/>
    <w:multiLevelType w:val="hybridMultilevel"/>
    <w:tmpl w:val="8294F088"/>
    <w:lvl w:ilvl="0" w:tplc="0403000F">
      <w:start w:val="1"/>
      <w:numFmt w:val="decimal"/>
      <w:lvlText w:val="%1.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3F30511"/>
    <w:multiLevelType w:val="hybridMultilevel"/>
    <w:tmpl w:val="0D10A41E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61B3AB8"/>
    <w:multiLevelType w:val="hybridMultilevel"/>
    <w:tmpl w:val="4B5A1602"/>
    <w:lvl w:ilvl="0" w:tplc="156AEE7A">
      <w:start w:val="1"/>
      <w:numFmt w:val="decimal"/>
      <w:lvlText w:val="%1."/>
      <w:lvlJc w:val="left"/>
      <w:pPr>
        <w:ind w:left="950" w:hanging="59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750061D"/>
    <w:multiLevelType w:val="hybridMultilevel"/>
    <w:tmpl w:val="F33CCED0"/>
    <w:lvl w:ilvl="0" w:tplc="C70E1320">
      <w:start w:val="1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D8814F5"/>
    <w:multiLevelType w:val="hybridMultilevel"/>
    <w:tmpl w:val="827C349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5A10C8"/>
    <w:multiLevelType w:val="hybridMultilevel"/>
    <w:tmpl w:val="EBCC72F8"/>
    <w:lvl w:ilvl="0" w:tplc="0B90166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87300B"/>
    <w:multiLevelType w:val="hybridMultilevel"/>
    <w:tmpl w:val="C264F38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42771FE"/>
    <w:multiLevelType w:val="hybridMultilevel"/>
    <w:tmpl w:val="67F6A7B6"/>
    <w:lvl w:ilvl="0" w:tplc="C22CC0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B41ADF"/>
    <w:multiLevelType w:val="hybridMultilevel"/>
    <w:tmpl w:val="3D321912"/>
    <w:lvl w:ilvl="0" w:tplc="08160017">
      <w:start w:val="1"/>
      <w:numFmt w:val="lowerLetter"/>
      <w:lvlText w:val="%1)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D51688"/>
    <w:multiLevelType w:val="hybridMultilevel"/>
    <w:tmpl w:val="8C10E050"/>
    <w:lvl w:ilvl="0" w:tplc="0403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0E25BDF"/>
    <w:multiLevelType w:val="hybridMultilevel"/>
    <w:tmpl w:val="AA74A922"/>
    <w:lvl w:ilvl="0" w:tplc="45622946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3B12753"/>
    <w:multiLevelType w:val="hybridMultilevel"/>
    <w:tmpl w:val="30E088C8"/>
    <w:lvl w:ilvl="0" w:tplc="D4681280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7D284F"/>
    <w:multiLevelType w:val="hybridMultilevel"/>
    <w:tmpl w:val="40F08938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7C77040"/>
    <w:multiLevelType w:val="hybridMultilevel"/>
    <w:tmpl w:val="3A6A74BE"/>
    <w:lvl w:ilvl="0" w:tplc="040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BD90717"/>
    <w:multiLevelType w:val="hybridMultilevel"/>
    <w:tmpl w:val="7F6E3E5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60212823">
    <w:abstractNumId w:val="9"/>
  </w:num>
  <w:num w:numId="2" w16cid:durableId="1867448968">
    <w:abstractNumId w:val="7"/>
  </w:num>
  <w:num w:numId="3" w16cid:durableId="1553468279">
    <w:abstractNumId w:val="6"/>
  </w:num>
  <w:num w:numId="4" w16cid:durableId="1983801976">
    <w:abstractNumId w:val="5"/>
  </w:num>
  <w:num w:numId="5" w16cid:durableId="408963010">
    <w:abstractNumId w:val="4"/>
  </w:num>
  <w:num w:numId="6" w16cid:durableId="587929271">
    <w:abstractNumId w:val="8"/>
  </w:num>
  <w:num w:numId="7" w16cid:durableId="726339274">
    <w:abstractNumId w:val="3"/>
  </w:num>
  <w:num w:numId="8" w16cid:durableId="878013257">
    <w:abstractNumId w:val="2"/>
  </w:num>
  <w:num w:numId="9" w16cid:durableId="1832788270">
    <w:abstractNumId w:val="1"/>
  </w:num>
  <w:num w:numId="10" w16cid:durableId="251403035">
    <w:abstractNumId w:val="0"/>
  </w:num>
  <w:num w:numId="11" w16cid:durableId="64039357">
    <w:abstractNumId w:val="28"/>
  </w:num>
  <w:num w:numId="12" w16cid:durableId="305742689">
    <w:abstractNumId w:val="13"/>
  </w:num>
  <w:num w:numId="13" w16cid:durableId="671489052">
    <w:abstractNumId w:val="10"/>
  </w:num>
  <w:num w:numId="14" w16cid:durableId="1410349369">
    <w:abstractNumId w:val="43"/>
  </w:num>
  <w:num w:numId="15" w16cid:durableId="1752852444">
    <w:abstractNumId w:val="26"/>
  </w:num>
  <w:num w:numId="16" w16cid:durableId="1562867117">
    <w:abstractNumId w:val="25"/>
  </w:num>
  <w:num w:numId="17" w16cid:durableId="1874071046">
    <w:abstractNumId w:val="37"/>
  </w:num>
  <w:num w:numId="18" w16cid:durableId="804544355">
    <w:abstractNumId w:val="22"/>
  </w:num>
  <w:num w:numId="19" w16cid:durableId="1253395243">
    <w:abstractNumId w:val="34"/>
  </w:num>
  <w:num w:numId="20" w16cid:durableId="1239367846">
    <w:abstractNumId w:val="24"/>
  </w:num>
  <w:num w:numId="21" w16cid:durableId="1623338838">
    <w:abstractNumId w:val="17"/>
  </w:num>
  <w:num w:numId="22" w16cid:durableId="47656177">
    <w:abstractNumId w:val="14"/>
  </w:num>
  <w:num w:numId="23" w16cid:durableId="118454301">
    <w:abstractNumId w:val="18"/>
  </w:num>
  <w:num w:numId="24" w16cid:durableId="850098075">
    <w:abstractNumId w:val="16"/>
  </w:num>
  <w:num w:numId="25" w16cid:durableId="1505169752">
    <w:abstractNumId w:val="33"/>
  </w:num>
  <w:num w:numId="26" w16cid:durableId="569272208">
    <w:abstractNumId w:val="36"/>
  </w:num>
  <w:num w:numId="27" w16cid:durableId="1050346872">
    <w:abstractNumId w:val="19"/>
  </w:num>
  <w:num w:numId="28" w16cid:durableId="1339389732">
    <w:abstractNumId w:val="32"/>
  </w:num>
  <w:num w:numId="29" w16cid:durableId="1145969345">
    <w:abstractNumId w:val="40"/>
  </w:num>
  <w:num w:numId="30" w16cid:durableId="1918323931">
    <w:abstractNumId w:val="20"/>
  </w:num>
  <w:num w:numId="31" w16cid:durableId="2014642509">
    <w:abstractNumId w:val="27"/>
  </w:num>
  <w:num w:numId="32" w16cid:durableId="121504961">
    <w:abstractNumId w:val="11"/>
  </w:num>
  <w:num w:numId="33" w16cid:durableId="1345476224">
    <w:abstractNumId w:val="15"/>
  </w:num>
  <w:num w:numId="34" w16cid:durableId="38172494">
    <w:abstractNumId w:val="41"/>
  </w:num>
  <w:num w:numId="35" w16cid:durableId="465658898">
    <w:abstractNumId w:val="21"/>
  </w:num>
  <w:num w:numId="36" w16cid:durableId="1721438300">
    <w:abstractNumId w:val="42"/>
  </w:num>
  <w:num w:numId="37" w16cid:durableId="2002850977">
    <w:abstractNumId w:val="35"/>
  </w:num>
  <w:num w:numId="38" w16cid:durableId="80492776">
    <w:abstractNumId w:val="29"/>
  </w:num>
  <w:num w:numId="39" w16cid:durableId="154807466">
    <w:abstractNumId w:val="30"/>
  </w:num>
  <w:num w:numId="40" w16cid:durableId="1433934526">
    <w:abstractNumId w:val="23"/>
  </w:num>
  <w:num w:numId="41" w16cid:durableId="1108618254">
    <w:abstractNumId w:val="31"/>
  </w:num>
  <w:num w:numId="42" w16cid:durableId="393624893">
    <w:abstractNumId w:val="12"/>
  </w:num>
  <w:num w:numId="43" w16cid:durableId="775099191">
    <w:abstractNumId w:val="38"/>
  </w:num>
  <w:num w:numId="44" w16cid:durableId="142063360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6581"/>
    <w:rsid w:val="000030B7"/>
    <w:rsid w:val="00004CD6"/>
    <w:rsid w:val="00006B3B"/>
    <w:rsid w:val="00007E6E"/>
    <w:rsid w:val="0002722A"/>
    <w:rsid w:val="000378A6"/>
    <w:rsid w:val="00045A39"/>
    <w:rsid w:val="0004653D"/>
    <w:rsid w:val="00057FBE"/>
    <w:rsid w:val="00066DBF"/>
    <w:rsid w:val="00066E19"/>
    <w:rsid w:val="00077743"/>
    <w:rsid w:val="00084D21"/>
    <w:rsid w:val="000916E8"/>
    <w:rsid w:val="000956C3"/>
    <w:rsid w:val="000A255D"/>
    <w:rsid w:val="000A28A8"/>
    <w:rsid w:val="000A2EEA"/>
    <w:rsid w:val="000A3D00"/>
    <w:rsid w:val="000B0E2F"/>
    <w:rsid w:val="000B46E3"/>
    <w:rsid w:val="000B4BF8"/>
    <w:rsid w:val="000C5E0F"/>
    <w:rsid w:val="000C783D"/>
    <w:rsid w:val="000D0602"/>
    <w:rsid w:val="000D6282"/>
    <w:rsid w:val="000E227B"/>
    <w:rsid w:val="000E6CFF"/>
    <w:rsid w:val="000F174B"/>
    <w:rsid w:val="000F2898"/>
    <w:rsid w:val="000F6257"/>
    <w:rsid w:val="00101EDA"/>
    <w:rsid w:val="00104263"/>
    <w:rsid w:val="00105AA4"/>
    <w:rsid w:val="00112532"/>
    <w:rsid w:val="0011316C"/>
    <w:rsid w:val="00114072"/>
    <w:rsid w:val="001142DC"/>
    <w:rsid w:val="00115663"/>
    <w:rsid w:val="00115B1F"/>
    <w:rsid w:val="001164BC"/>
    <w:rsid w:val="00116856"/>
    <w:rsid w:val="00122AF2"/>
    <w:rsid w:val="001341B9"/>
    <w:rsid w:val="00134958"/>
    <w:rsid w:val="0013776E"/>
    <w:rsid w:val="00147165"/>
    <w:rsid w:val="00163557"/>
    <w:rsid w:val="00163FE2"/>
    <w:rsid w:val="00167A0B"/>
    <w:rsid w:val="0017632E"/>
    <w:rsid w:val="00184100"/>
    <w:rsid w:val="00184B37"/>
    <w:rsid w:val="00194FA8"/>
    <w:rsid w:val="00197310"/>
    <w:rsid w:val="00197C38"/>
    <w:rsid w:val="001A2E97"/>
    <w:rsid w:val="001A78EB"/>
    <w:rsid w:val="001C2CF6"/>
    <w:rsid w:val="001C45C9"/>
    <w:rsid w:val="001C51FF"/>
    <w:rsid w:val="001F123A"/>
    <w:rsid w:val="001F2B79"/>
    <w:rsid w:val="001F7B48"/>
    <w:rsid w:val="002031F9"/>
    <w:rsid w:val="0020417F"/>
    <w:rsid w:val="00210432"/>
    <w:rsid w:val="00212CF3"/>
    <w:rsid w:val="00213EAB"/>
    <w:rsid w:val="0021429E"/>
    <w:rsid w:val="00215D1D"/>
    <w:rsid w:val="0022507B"/>
    <w:rsid w:val="00230072"/>
    <w:rsid w:val="00232C04"/>
    <w:rsid w:val="002402F2"/>
    <w:rsid w:val="00240CF8"/>
    <w:rsid w:val="00242CC7"/>
    <w:rsid w:val="00244631"/>
    <w:rsid w:val="00254831"/>
    <w:rsid w:val="00261672"/>
    <w:rsid w:val="002812CE"/>
    <w:rsid w:val="002814E7"/>
    <w:rsid w:val="00283672"/>
    <w:rsid w:val="00284AAA"/>
    <w:rsid w:val="00286179"/>
    <w:rsid w:val="00287379"/>
    <w:rsid w:val="0029204F"/>
    <w:rsid w:val="00297C7C"/>
    <w:rsid w:val="002B77FA"/>
    <w:rsid w:val="002C7B52"/>
    <w:rsid w:val="002D3237"/>
    <w:rsid w:val="002D365C"/>
    <w:rsid w:val="002D6AE5"/>
    <w:rsid w:val="002D79C8"/>
    <w:rsid w:val="002D7F3A"/>
    <w:rsid w:val="002D7F70"/>
    <w:rsid w:val="002E1A5A"/>
    <w:rsid w:val="002E275E"/>
    <w:rsid w:val="002F18C0"/>
    <w:rsid w:val="002F3482"/>
    <w:rsid w:val="002F6793"/>
    <w:rsid w:val="00300EB6"/>
    <w:rsid w:val="00305952"/>
    <w:rsid w:val="00310BBC"/>
    <w:rsid w:val="00312210"/>
    <w:rsid w:val="0031238C"/>
    <w:rsid w:val="00323BB2"/>
    <w:rsid w:val="00325B56"/>
    <w:rsid w:val="0033202F"/>
    <w:rsid w:val="003379B5"/>
    <w:rsid w:val="00337EE8"/>
    <w:rsid w:val="003532AA"/>
    <w:rsid w:val="0035697B"/>
    <w:rsid w:val="00361777"/>
    <w:rsid w:val="00361FC2"/>
    <w:rsid w:val="003647CA"/>
    <w:rsid w:val="00366B15"/>
    <w:rsid w:val="003721FC"/>
    <w:rsid w:val="003759FE"/>
    <w:rsid w:val="00382864"/>
    <w:rsid w:val="00383378"/>
    <w:rsid w:val="00383B4B"/>
    <w:rsid w:val="00385E2D"/>
    <w:rsid w:val="00390877"/>
    <w:rsid w:val="00391157"/>
    <w:rsid w:val="003A0A66"/>
    <w:rsid w:val="003A2C37"/>
    <w:rsid w:val="003A2EBC"/>
    <w:rsid w:val="003A3375"/>
    <w:rsid w:val="003A73F3"/>
    <w:rsid w:val="003C0539"/>
    <w:rsid w:val="003C1360"/>
    <w:rsid w:val="003D62B0"/>
    <w:rsid w:val="003E078A"/>
    <w:rsid w:val="003E27BA"/>
    <w:rsid w:val="003E43B5"/>
    <w:rsid w:val="003E7330"/>
    <w:rsid w:val="003E7D06"/>
    <w:rsid w:val="003F7C02"/>
    <w:rsid w:val="00400BA2"/>
    <w:rsid w:val="00401E73"/>
    <w:rsid w:val="00404E0E"/>
    <w:rsid w:val="00417259"/>
    <w:rsid w:val="00427D9C"/>
    <w:rsid w:val="004317C7"/>
    <w:rsid w:val="00433938"/>
    <w:rsid w:val="00441920"/>
    <w:rsid w:val="0044221E"/>
    <w:rsid w:val="004435F5"/>
    <w:rsid w:val="00446BF6"/>
    <w:rsid w:val="00450977"/>
    <w:rsid w:val="0045310F"/>
    <w:rsid w:val="004552CD"/>
    <w:rsid w:val="00455857"/>
    <w:rsid w:val="00457AC4"/>
    <w:rsid w:val="00462495"/>
    <w:rsid w:val="00462B54"/>
    <w:rsid w:val="00462C90"/>
    <w:rsid w:val="00465855"/>
    <w:rsid w:val="00471639"/>
    <w:rsid w:val="00471649"/>
    <w:rsid w:val="00471704"/>
    <w:rsid w:val="00476DE4"/>
    <w:rsid w:val="00481E05"/>
    <w:rsid w:val="00487135"/>
    <w:rsid w:val="00490237"/>
    <w:rsid w:val="004913BD"/>
    <w:rsid w:val="00495838"/>
    <w:rsid w:val="004966B9"/>
    <w:rsid w:val="004970E8"/>
    <w:rsid w:val="004A56DA"/>
    <w:rsid w:val="004A63B6"/>
    <w:rsid w:val="004A7623"/>
    <w:rsid w:val="004B61FE"/>
    <w:rsid w:val="004C24CD"/>
    <w:rsid w:val="004C39CD"/>
    <w:rsid w:val="004C595E"/>
    <w:rsid w:val="004C7539"/>
    <w:rsid w:val="004D00CA"/>
    <w:rsid w:val="004D58A8"/>
    <w:rsid w:val="004F046B"/>
    <w:rsid w:val="004F351E"/>
    <w:rsid w:val="004F3E8E"/>
    <w:rsid w:val="00500135"/>
    <w:rsid w:val="00501143"/>
    <w:rsid w:val="00521AE8"/>
    <w:rsid w:val="005238B9"/>
    <w:rsid w:val="0052505A"/>
    <w:rsid w:val="005267E7"/>
    <w:rsid w:val="00530B07"/>
    <w:rsid w:val="00535A9A"/>
    <w:rsid w:val="00537822"/>
    <w:rsid w:val="00543AE0"/>
    <w:rsid w:val="00546873"/>
    <w:rsid w:val="005509D6"/>
    <w:rsid w:val="005662AA"/>
    <w:rsid w:val="00566EEA"/>
    <w:rsid w:val="00571A58"/>
    <w:rsid w:val="00572C7E"/>
    <w:rsid w:val="00576382"/>
    <w:rsid w:val="005911D0"/>
    <w:rsid w:val="005A1386"/>
    <w:rsid w:val="005C0B5C"/>
    <w:rsid w:val="005C40BD"/>
    <w:rsid w:val="005D1730"/>
    <w:rsid w:val="005D5732"/>
    <w:rsid w:val="005D6C17"/>
    <w:rsid w:val="005F0B32"/>
    <w:rsid w:val="005F4778"/>
    <w:rsid w:val="005F7F17"/>
    <w:rsid w:val="00602960"/>
    <w:rsid w:val="00605BAD"/>
    <w:rsid w:val="00607083"/>
    <w:rsid w:val="00611073"/>
    <w:rsid w:val="0061140C"/>
    <w:rsid w:val="00615ECD"/>
    <w:rsid w:val="00616013"/>
    <w:rsid w:val="0062019F"/>
    <w:rsid w:val="00620729"/>
    <w:rsid w:val="00622428"/>
    <w:rsid w:val="006233C0"/>
    <w:rsid w:val="006248F0"/>
    <w:rsid w:val="00644886"/>
    <w:rsid w:val="006561B9"/>
    <w:rsid w:val="00661023"/>
    <w:rsid w:val="00662FA2"/>
    <w:rsid w:val="00664FE0"/>
    <w:rsid w:val="0067090F"/>
    <w:rsid w:val="00672881"/>
    <w:rsid w:val="00673242"/>
    <w:rsid w:val="00673884"/>
    <w:rsid w:val="00677E7D"/>
    <w:rsid w:val="00680098"/>
    <w:rsid w:val="00683337"/>
    <w:rsid w:val="00684B9C"/>
    <w:rsid w:val="00686130"/>
    <w:rsid w:val="00691768"/>
    <w:rsid w:val="00694881"/>
    <w:rsid w:val="00695081"/>
    <w:rsid w:val="006959E9"/>
    <w:rsid w:val="00696833"/>
    <w:rsid w:val="00697FEE"/>
    <w:rsid w:val="006A60ED"/>
    <w:rsid w:val="006A684D"/>
    <w:rsid w:val="006A7170"/>
    <w:rsid w:val="006C0B45"/>
    <w:rsid w:val="006D26B2"/>
    <w:rsid w:val="006D4F87"/>
    <w:rsid w:val="006D59FF"/>
    <w:rsid w:val="006D7736"/>
    <w:rsid w:val="006F0367"/>
    <w:rsid w:val="006F0EB2"/>
    <w:rsid w:val="006F3901"/>
    <w:rsid w:val="006F43BD"/>
    <w:rsid w:val="006F60AF"/>
    <w:rsid w:val="00715B2E"/>
    <w:rsid w:val="0071732F"/>
    <w:rsid w:val="007277E9"/>
    <w:rsid w:val="00734D38"/>
    <w:rsid w:val="007355FB"/>
    <w:rsid w:val="00737341"/>
    <w:rsid w:val="00741607"/>
    <w:rsid w:val="007416F0"/>
    <w:rsid w:val="00741975"/>
    <w:rsid w:val="00745500"/>
    <w:rsid w:val="00747590"/>
    <w:rsid w:val="00752595"/>
    <w:rsid w:val="00753899"/>
    <w:rsid w:val="00760453"/>
    <w:rsid w:val="007610B9"/>
    <w:rsid w:val="00766001"/>
    <w:rsid w:val="00766195"/>
    <w:rsid w:val="007722C4"/>
    <w:rsid w:val="0077463A"/>
    <w:rsid w:val="00784890"/>
    <w:rsid w:val="00787F28"/>
    <w:rsid w:val="007A14B2"/>
    <w:rsid w:val="007A19F6"/>
    <w:rsid w:val="007A2608"/>
    <w:rsid w:val="007B131B"/>
    <w:rsid w:val="007B7715"/>
    <w:rsid w:val="007B7828"/>
    <w:rsid w:val="007C051E"/>
    <w:rsid w:val="007C4591"/>
    <w:rsid w:val="007C4A68"/>
    <w:rsid w:val="007D126F"/>
    <w:rsid w:val="007D2529"/>
    <w:rsid w:val="007D3D37"/>
    <w:rsid w:val="007E03B9"/>
    <w:rsid w:val="007E0D6E"/>
    <w:rsid w:val="007E0EEA"/>
    <w:rsid w:val="007E3A99"/>
    <w:rsid w:val="007F1694"/>
    <w:rsid w:val="007F21E1"/>
    <w:rsid w:val="007F295C"/>
    <w:rsid w:val="00802226"/>
    <w:rsid w:val="00803778"/>
    <w:rsid w:val="00804DFF"/>
    <w:rsid w:val="00810FD8"/>
    <w:rsid w:val="00814668"/>
    <w:rsid w:val="00814767"/>
    <w:rsid w:val="008158B6"/>
    <w:rsid w:val="008262AC"/>
    <w:rsid w:val="0084516D"/>
    <w:rsid w:val="00846ACD"/>
    <w:rsid w:val="00847480"/>
    <w:rsid w:val="00847DF2"/>
    <w:rsid w:val="008520C3"/>
    <w:rsid w:val="00853F36"/>
    <w:rsid w:val="00854FF8"/>
    <w:rsid w:val="008615E5"/>
    <w:rsid w:val="0086345C"/>
    <w:rsid w:val="008658F6"/>
    <w:rsid w:val="008748F6"/>
    <w:rsid w:val="00875998"/>
    <w:rsid w:val="00887FF2"/>
    <w:rsid w:val="008945AC"/>
    <w:rsid w:val="00894DAB"/>
    <w:rsid w:val="008A4687"/>
    <w:rsid w:val="008A601E"/>
    <w:rsid w:val="008A7978"/>
    <w:rsid w:val="008B1D64"/>
    <w:rsid w:val="008B2DCD"/>
    <w:rsid w:val="008C5876"/>
    <w:rsid w:val="008D3F70"/>
    <w:rsid w:val="008D7919"/>
    <w:rsid w:val="008E1F77"/>
    <w:rsid w:val="008E5BB3"/>
    <w:rsid w:val="008E688B"/>
    <w:rsid w:val="008E71C6"/>
    <w:rsid w:val="008F7C91"/>
    <w:rsid w:val="009019DC"/>
    <w:rsid w:val="00925411"/>
    <w:rsid w:val="00925457"/>
    <w:rsid w:val="009255FE"/>
    <w:rsid w:val="00932749"/>
    <w:rsid w:val="00933309"/>
    <w:rsid w:val="00933A9B"/>
    <w:rsid w:val="00933E81"/>
    <w:rsid w:val="00934E64"/>
    <w:rsid w:val="00934FB1"/>
    <w:rsid w:val="00935734"/>
    <w:rsid w:val="00937CD3"/>
    <w:rsid w:val="00941A30"/>
    <w:rsid w:val="00942ACD"/>
    <w:rsid w:val="009439AA"/>
    <w:rsid w:val="00944215"/>
    <w:rsid w:val="00946768"/>
    <w:rsid w:val="00953868"/>
    <w:rsid w:val="00956581"/>
    <w:rsid w:val="009572CE"/>
    <w:rsid w:val="0096402E"/>
    <w:rsid w:val="00970F6E"/>
    <w:rsid w:val="00972131"/>
    <w:rsid w:val="0097355E"/>
    <w:rsid w:val="00987A6F"/>
    <w:rsid w:val="00995AA4"/>
    <w:rsid w:val="009A1395"/>
    <w:rsid w:val="009A27FF"/>
    <w:rsid w:val="009A4EAB"/>
    <w:rsid w:val="009B6D60"/>
    <w:rsid w:val="009C0376"/>
    <w:rsid w:val="009C1A63"/>
    <w:rsid w:val="009C42B1"/>
    <w:rsid w:val="009C65C2"/>
    <w:rsid w:val="009C6D4A"/>
    <w:rsid w:val="009D0343"/>
    <w:rsid w:val="009D6507"/>
    <w:rsid w:val="009E42EB"/>
    <w:rsid w:val="009E5FE2"/>
    <w:rsid w:val="009E7F62"/>
    <w:rsid w:val="00A07248"/>
    <w:rsid w:val="00A13B9A"/>
    <w:rsid w:val="00A14804"/>
    <w:rsid w:val="00A17249"/>
    <w:rsid w:val="00A2366E"/>
    <w:rsid w:val="00A23A8D"/>
    <w:rsid w:val="00A23E42"/>
    <w:rsid w:val="00A253CD"/>
    <w:rsid w:val="00A27512"/>
    <w:rsid w:val="00A30A16"/>
    <w:rsid w:val="00A457B0"/>
    <w:rsid w:val="00A45E55"/>
    <w:rsid w:val="00A4695A"/>
    <w:rsid w:val="00A47282"/>
    <w:rsid w:val="00A62725"/>
    <w:rsid w:val="00A63AF5"/>
    <w:rsid w:val="00A65B2E"/>
    <w:rsid w:val="00A66046"/>
    <w:rsid w:val="00A67207"/>
    <w:rsid w:val="00A67515"/>
    <w:rsid w:val="00A8188C"/>
    <w:rsid w:val="00A832C6"/>
    <w:rsid w:val="00A84D63"/>
    <w:rsid w:val="00AB0054"/>
    <w:rsid w:val="00AC1BE7"/>
    <w:rsid w:val="00AC2E04"/>
    <w:rsid w:val="00AC6C5A"/>
    <w:rsid w:val="00AC7DE4"/>
    <w:rsid w:val="00AD60BC"/>
    <w:rsid w:val="00AD6BFB"/>
    <w:rsid w:val="00AD6DCB"/>
    <w:rsid w:val="00AD7AF4"/>
    <w:rsid w:val="00AE07FF"/>
    <w:rsid w:val="00B02BA4"/>
    <w:rsid w:val="00B102CF"/>
    <w:rsid w:val="00B10876"/>
    <w:rsid w:val="00B11DBF"/>
    <w:rsid w:val="00B1419A"/>
    <w:rsid w:val="00B16CC5"/>
    <w:rsid w:val="00B22EC4"/>
    <w:rsid w:val="00B26EF9"/>
    <w:rsid w:val="00B30A4A"/>
    <w:rsid w:val="00B32C63"/>
    <w:rsid w:val="00B3468D"/>
    <w:rsid w:val="00B434C6"/>
    <w:rsid w:val="00B439E2"/>
    <w:rsid w:val="00B507A0"/>
    <w:rsid w:val="00B5382F"/>
    <w:rsid w:val="00B54EAE"/>
    <w:rsid w:val="00B552FE"/>
    <w:rsid w:val="00B628A1"/>
    <w:rsid w:val="00B63E49"/>
    <w:rsid w:val="00B7136B"/>
    <w:rsid w:val="00B720E7"/>
    <w:rsid w:val="00B85C6A"/>
    <w:rsid w:val="00B8695A"/>
    <w:rsid w:val="00B9142F"/>
    <w:rsid w:val="00BA3E3D"/>
    <w:rsid w:val="00BA5A05"/>
    <w:rsid w:val="00BA7508"/>
    <w:rsid w:val="00BC06ED"/>
    <w:rsid w:val="00BC50DD"/>
    <w:rsid w:val="00BD493A"/>
    <w:rsid w:val="00BE3BF1"/>
    <w:rsid w:val="00BF1D39"/>
    <w:rsid w:val="00BF3C99"/>
    <w:rsid w:val="00C03A6F"/>
    <w:rsid w:val="00C043E4"/>
    <w:rsid w:val="00C04586"/>
    <w:rsid w:val="00C11638"/>
    <w:rsid w:val="00C14882"/>
    <w:rsid w:val="00C163BD"/>
    <w:rsid w:val="00C23860"/>
    <w:rsid w:val="00C25B76"/>
    <w:rsid w:val="00C274DA"/>
    <w:rsid w:val="00C34F36"/>
    <w:rsid w:val="00C36BEE"/>
    <w:rsid w:val="00C473CA"/>
    <w:rsid w:val="00C53BCA"/>
    <w:rsid w:val="00C5401F"/>
    <w:rsid w:val="00C56752"/>
    <w:rsid w:val="00C63CC6"/>
    <w:rsid w:val="00C66E9F"/>
    <w:rsid w:val="00C7103A"/>
    <w:rsid w:val="00C7294F"/>
    <w:rsid w:val="00C764CB"/>
    <w:rsid w:val="00C77481"/>
    <w:rsid w:val="00C81247"/>
    <w:rsid w:val="00C8647D"/>
    <w:rsid w:val="00C87D46"/>
    <w:rsid w:val="00C9769A"/>
    <w:rsid w:val="00CA2C5D"/>
    <w:rsid w:val="00CA6BFD"/>
    <w:rsid w:val="00CB1954"/>
    <w:rsid w:val="00CB52BA"/>
    <w:rsid w:val="00CC3A5C"/>
    <w:rsid w:val="00CC4CF6"/>
    <w:rsid w:val="00CC5C55"/>
    <w:rsid w:val="00CC7DC6"/>
    <w:rsid w:val="00CD0215"/>
    <w:rsid w:val="00CD1CD6"/>
    <w:rsid w:val="00CD54DD"/>
    <w:rsid w:val="00CD5697"/>
    <w:rsid w:val="00CD7B00"/>
    <w:rsid w:val="00CE2CAB"/>
    <w:rsid w:val="00CE785E"/>
    <w:rsid w:val="00CF0D0C"/>
    <w:rsid w:val="00CF1AD1"/>
    <w:rsid w:val="00CF7442"/>
    <w:rsid w:val="00D13EF4"/>
    <w:rsid w:val="00D1542D"/>
    <w:rsid w:val="00D1746B"/>
    <w:rsid w:val="00D202EE"/>
    <w:rsid w:val="00D237EC"/>
    <w:rsid w:val="00D25D15"/>
    <w:rsid w:val="00D268AF"/>
    <w:rsid w:val="00D335EB"/>
    <w:rsid w:val="00D35149"/>
    <w:rsid w:val="00D4386B"/>
    <w:rsid w:val="00D43B36"/>
    <w:rsid w:val="00D51BF8"/>
    <w:rsid w:val="00D52D79"/>
    <w:rsid w:val="00D534D7"/>
    <w:rsid w:val="00D55D08"/>
    <w:rsid w:val="00D56007"/>
    <w:rsid w:val="00D56BD9"/>
    <w:rsid w:val="00D620F4"/>
    <w:rsid w:val="00D648F5"/>
    <w:rsid w:val="00D6641B"/>
    <w:rsid w:val="00D70A00"/>
    <w:rsid w:val="00D710E1"/>
    <w:rsid w:val="00D7454F"/>
    <w:rsid w:val="00D824A5"/>
    <w:rsid w:val="00D85F22"/>
    <w:rsid w:val="00D87550"/>
    <w:rsid w:val="00D900D4"/>
    <w:rsid w:val="00D904CD"/>
    <w:rsid w:val="00D919A0"/>
    <w:rsid w:val="00D9367C"/>
    <w:rsid w:val="00D9715F"/>
    <w:rsid w:val="00DA1DDA"/>
    <w:rsid w:val="00DA548B"/>
    <w:rsid w:val="00DB3028"/>
    <w:rsid w:val="00DC032C"/>
    <w:rsid w:val="00DC0BBB"/>
    <w:rsid w:val="00DC3B7E"/>
    <w:rsid w:val="00DD330E"/>
    <w:rsid w:val="00DE1686"/>
    <w:rsid w:val="00DE1F6F"/>
    <w:rsid w:val="00DE3E34"/>
    <w:rsid w:val="00E038A9"/>
    <w:rsid w:val="00E041D6"/>
    <w:rsid w:val="00E045B5"/>
    <w:rsid w:val="00E04C0D"/>
    <w:rsid w:val="00E144BC"/>
    <w:rsid w:val="00E20B3C"/>
    <w:rsid w:val="00E24321"/>
    <w:rsid w:val="00E315A0"/>
    <w:rsid w:val="00E32174"/>
    <w:rsid w:val="00E32718"/>
    <w:rsid w:val="00E36862"/>
    <w:rsid w:val="00E37AC7"/>
    <w:rsid w:val="00E40108"/>
    <w:rsid w:val="00E45906"/>
    <w:rsid w:val="00E5006C"/>
    <w:rsid w:val="00E50B4C"/>
    <w:rsid w:val="00E5127E"/>
    <w:rsid w:val="00E54177"/>
    <w:rsid w:val="00E62C16"/>
    <w:rsid w:val="00E63D8A"/>
    <w:rsid w:val="00E643E2"/>
    <w:rsid w:val="00E645C5"/>
    <w:rsid w:val="00E71405"/>
    <w:rsid w:val="00E7205F"/>
    <w:rsid w:val="00E728B1"/>
    <w:rsid w:val="00E75A79"/>
    <w:rsid w:val="00E802A8"/>
    <w:rsid w:val="00E82C21"/>
    <w:rsid w:val="00E831C5"/>
    <w:rsid w:val="00E909B0"/>
    <w:rsid w:val="00E915D4"/>
    <w:rsid w:val="00E91B3C"/>
    <w:rsid w:val="00EA19B7"/>
    <w:rsid w:val="00EB06A1"/>
    <w:rsid w:val="00EB527C"/>
    <w:rsid w:val="00EB5CFA"/>
    <w:rsid w:val="00EB5DE4"/>
    <w:rsid w:val="00EE45DB"/>
    <w:rsid w:val="00EF1F20"/>
    <w:rsid w:val="00F07E67"/>
    <w:rsid w:val="00F10999"/>
    <w:rsid w:val="00F11817"/>
    <w:rsid w:val="00F12946"/>
    <w:rsid w:val="00F14B81"/>
    <w:rsid w:val="00F16D3C"/>
    <w:rsid w:val="00F27AD4"/>
    <w:rsid w:val="00F31374"/>
    <w:rsid w:val="00F314C6"/>
    <w:rsid w:val="00F32F02"/>
    <w:rsid w:val="00F34472"/>
    <w:rsid w:val="00F352CF"/>
    <w:rsid w:val="00F503EF"/>
    <w:rsid w:val="00F534D2"/>
    <w:rsid w:val="00F56073"/>
    <w:rsid w:val="00F575D8"/>
    <w:rsid w:val="00F604D8"/>
    <w:rsid w:val="00F62334"/>
    <w:rsid w:val="00F82B4E"/>
    <w:rsid w:val="00F83039"/>
    <w:rsid w:val="00F83A1E"/>
    <w:rsid w:val="00F85F92"/>
    <w:rsid w:val="00F87567"/>
    <w:rsid w:val="00F96196"/>
    <w:rsid w:val="00FA5F92"/>
    <w:rsid w:val="00FA7B82"/>
    <w:rsid w:val="00FB4A28"/>
    <w:rsid w:val="00FC21C7"/>
    <w:rsid w:val="00FC3836"/>
    <w:rsid w:val="00FD0F4F"/>
    <w:rsid w:val="00FD5741"/>
    <w:rsid w:val="00FE08BE"/>
    <w:rsid w:val="00FF0664"/>
    <w:rsid w:val="00FF0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0C3FFC27"/>
  <w15:chartTrackingRefBased/>
  <w15:docId w15:val="{6543E617-B871-4C6F-A3D2-2652CEAA8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8A6"/>
    <w:pPr>
      <w:spacing w:line="256" w:lineRule="auto"/>
    </w:pPr>
    <w:rPr>
      <w:sz w:val="22"/>
      <w:szCs w:val="22"/>
      <w:lang w:val="ca-ES"/>
    </w:rPr>
  </w:style>
  <w:style w:type="paragraph" w:styleId="Ttulo1">
    <w:name w:val="heading 1"/>
    <w:basedOn w:val="Normal"/>
    <w:next w:val="InformaesdeContacto"/>
    <w:link w:val="Ttulo1C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TDC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Encabezado">
    <w:name w:val="header"/>
    <w:basedOn w:val="Normal"/>
    <w:link w:val="EncabezadoCar"/>
    <w:uiPriority w:val="99"/>
    <w:unhideWhenUsed/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spacing w:after="40"/>
      <w:jc w:val="center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customStyle="1" w:styleId="InformaesdeContacto">
    <w:name w:val="Informações de Contact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Cierre">
    <w:name w:val="Closing"/>
    <w:basedOn w:val="Normal"/>
    <w:next w:val="Firma"/>
    <w:link w:val="CierreC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CierreCar">
    <w:name w:val="Cierre Car"/>
    <w:basedOn w:val="Fuentedeprrafopredeter"/>
    <w:link w:val="Cierre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Firma">
    <w:name w:val="Signature"/>
    <w:basedOn w:val="Normal"/>
    <w:next w:val="Normal"/>
    <w:link w:val="FirmaC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FirmaCar">
    <w:name w:val="Firma Car"/>
    <w:basedOn w:val="Fuentedeprrafopredeter"/>
    <w:link w:val="Firma"/>
    <w:uiPriority w:val="6"/>
    <w:rPr>
      <w:rFonts w:eastAsiaTheme="minorEastAsia"/>
      <w:bCs/>
      <w:szCs w:val="18"/>
    </w:rPr>
  </w:style>
  <w:style w:type="paragraph" w:styleId="Saludo">
    <w:name w:val="Salutation"/>
    <w:basedOn w:val="Normal"/>
    <w:next w:val="Normal"/>
    <w:link w:val="SaludoC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ludoCar">
    <w:name w:val="Saludo Car"/>
    <w:basedOn w:val="Fuentedeprrafopredeter"/>
    <w:link w:val="Salud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Textoennegrita">
    <w:name w:val="Strong"/>
    <w:basedOn w:val="Fuentedeprrafopredeter"/>
    <w:uiPriority w:val="22"/>
    <w:qFormat/>
    <w:rPr>
      <w:b/>
      <w:bCs/>
      <w:color w:val="3D5157" w:themeColor="accent2"/>
    </w:rPr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laconcuadrcula">
    <w:name w:val="Table Grid"/>
    <w:basedOn w:val="Tab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ar">
    <w:name w:val="Título 5 Car"/>
    <w:basedOn w:val="Fuentedeprrafopredeter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ar">
    <w:name w:val="Título 6 Car"/>
    <w:basedOn w:val="Fuentedeprrafopredeter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ar">
    <w:name w:val="Título 3 Car"/>
    <w:basedOn w:val="Fuentedeprrafopredeter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isintenso">
    <w:name w:val="Intense Emphasis"/>
    <w:basedOn w:val="Fuentedeprrafopredeter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destacada">
    <w:name w:val="Intense Quote"/>
    <w:basedOn w:val="Normal"/>
    <w:next w:val="Normal"/>
    <w:link w:val="CitadestacadaC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destacadaCar">
    <w:name w:val="Cita destacada Car"/>
    <w:basedOn w:val="Fuentedeprrafopredeter"/>
    <w:link w:val="Citadestacad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enciaintensa">
    <w:name w:val="Intense Reference"/>
    <w:basedOn w:val="Fuentedeprrafopredeter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debloque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vnculovisitado">
    <w:name w:val="FollowedHyperlink"/>
    <w:basedOn w:val="Fuentedeprrafopredeter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ipervnculo">
    <w:name w:val="Hyperlink"/>
    <w:basedOn w:val="Fuentedeprrafopredeter"/>
    <w:uiPriority w:val="99"/>
    <w:unhideWhenUsed/>
    <w:rsid w:val="009439AA"/>
    <w:rPr>
      <w:color w:val="3D5157" w:themeColor="accent2"/>
      <w:u w:val="single"/>
    </w:rPr>
  </w:style>
  <w:style w:type="character" w:styleId="Ttulodellibro">
    <w:name w:val="Book Title"/>
    <w:basedOn w:val="Fuentedeprrafopredeter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fasis">
    <w:name w:val="Emphasis"/>
    <w:basedOn w:val="Fuentedeprrafopredeter"/>
    <w:uiPriority w:val="20"/>
    <w:semiHidden/>
    <w:unhideWhenUsed/>
    <w:qFormat/>
    <w:rsid w:val="00D904CD"/>
    <w:rPr>
      <w:i/>
      <w:iCs/>
    </w:rPr>
  </w:style>
  <w:style w:type="character" w:customStyle="1" w:styleId="Ttulo7Car">
    <w:name w:val="Título 7 Car"/>
    <w:basedOn w:val="Fuentedeprrafopredeter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ar">
    <w:name w:val="Título 8 Car"/>
    <w:basedOn w:val="Fuentedeprrafopredeter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rrafode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inespaciad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">
    <w:name w:val="Quote"/>
    <w:basedOn w:val="Normal"/>
    <w:next w:val="Normal"/>
    <w:link w:val="CitaC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issutil">
    <w:name w:val="Subtle Emphasis"/>
    <w:basedOn w:val="Fuentedeprrafopredeter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enciasutil">
    <w:name w:val="Subtle Reference"/>
    <w:basedOn w:val="Fuentedeprrafopredeter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merodepgina">
    <w:name w:val="page number"/>
    <w:basedOn w:val="Fuentedeprrafopredeter"/>
    <w:uiPriority w:val="99"/>
    <w:unhideWhenUsed/>
    <w:rsid w:val="00DE1F6F"/>
  </w:style>
  <w:style w:type="paragraph" w:styleId="NormalWeb">
    <w:name w:val="Normal (Web)"/>
    <w:basedOn w:val="Normal"/>
    <w:uiPriority w:val="99"/>
    <w:semiHidden/>
    <w:unhideWhenUsed/>
    <w:rsid w:val="00DE1F6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Cs w:val="24"/>
      <w:lang w:eastAsia="pt-PT"/>
    </w:rPr>
  </w:style>
  <w:style w:type="table" w:customStyle="1" w:styleId="TabelaSimples11">
    <w:name w:val="Tabela Simples 11"/>
    <w:basedOn w:val="Tablanormal"/>
    <w:next w:val="Tablanormal1"/>
    <w:uiPriority w:val="41"/>
    <w:rsid w:val="007A2608"/>
    <w:pPr>
      <w:spacing w:after="0" w:line="240" w:lineRule="auto"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anormal1">
    <w:name w:val="Plain Table 1"/>
    <w:basedOn w:val="Tablanormal"/>
    <w:uiPriority w:val="41"/>
    <w:rsid w:val="007A2608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Simples12">
    <w:name w:val="Tabela Simples 12"/>
    <w:basedOn w:val="Tablanormal"/>
    <w:next w:val="Tablanormal1"/>
    <w:uiPriority w:val="41"/>
    <w:rsid w:val="00521AE8"/>
    <w:pPr>
      <w:spacing w:after="0" w:line="240" w:lineRule="auto"/>
    </w:pPr>
    <w:rPr>
      <w:sz w:val="22"/>
      <w:szCs w:val="22"/>
      <w:lang w:val="en-US"/>
    </w:rPr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styleId="Tablanormal2">
    <w:name w:val="Plain Table 2"/>
    <w:basedOn w:val="Tablanormal"/>
    <w:uiPriority w:val="42"/>
    <w:rsid w:val="00C5675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aconcuadrculaclara">
    <w:name w:val="Grid Table Light"/>
    <w:basedOn w:val="Tablanormal"/>
    <w:uiPriority w:val="40"/>
    <w:rsid w:val="00C5675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">
    <w:name w:val="Ανεπίλυτη αναφορά1"/>
    <w:basedOn w:val="Fuentedeprrafopredeter"/>
    <w:uiPriority w:val="99"/>
    <w:semiHidden/>
    <w:unhideWhenUsed/>
    <w:rsid w:val="00CD0215"/>
    <w:rPr>
      <w:color w:val="605E5C"/>
      <w:shd w:val="clear" w:color="auto" w:fill="E1DFDD"/>
    </w:rPr>
  </w:style>
  <w:style w:type="character" w:customStyle="1" w:styleId="2">
    <w:name w:val="Ανεπίλυτη αναφορά2"/>
    <w:basedOn w:val="Fuentedeprrafopredeter"/>
    <w:uiPriority w:val="99"/>
    <w:semiHidden/>
    <w:unhideWhenUsed/>
    <w:rsid w:val="00616013"/>
    <w:rPr>
      <w:color w:val="605E5C"/>
      <w:shd w:val="clear" w:color="auto" w:fill="E1DFDD"/>
    </w:rPr>
  </w:style>
  <w:style w:type="character" w:customStyle="1" w:styleId="xl-qi-tpoutput-text">
    <w:name w:val="xl-qi-tp__output-text"/>
    <w:basedOn w:val="Fuentedeprrafopredeter"/>
    <w:rsid w:val="00683337"/>
  </w:style>
  <w:style w:type="character" w:styleId="Refdecomentario">
    <w:name w:val="annotation reference"/>
    <w:basedOn w:val="Fuentedeprrafopredeter"/>
    <w:uiPriority w:val="99"/>
    <w:semiHidden/>
    <w:unhideWhenUsed/>
    <w:rsid w:val="004B61F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B61F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B61FE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B61F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B61FE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20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205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6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QuickStyle" Target="diagrams/quickStyle1.xml"/><Relationship Id="rId18" Type="http://schemas.openxmlformats.org/officeDocument/2006/relationships/hyperlink" Target="http://www.greeneducationfoundation.org/green-energy-challenge-menu/curriculum-and-activities/energy-activities.html" TargetMode="External"/><Relationship Id="rId26" Type="http://schemas.openxmlformats.org/officeDocument/2006/relationships/hyperlink" Target="https://www.epa.gov/recycle/reducing-and-reusing-basics" TargetMode="External"/><Relationship Id="rId39" Type="http://schemas.openxmlformats.org/officeDocument/2006/relationships/footer" Target="footer2.xml"/><Relationship Id="rId21" Type="http://schemas.openxmlformats.org/officeDocument/2006/relationships/hyperlink" Target="https://www.watercalculator.org/wfc2/" TargetMode="External"/><Relationship Id="rId34" Type="http://schemas.openxmlformats.org/officeDocument/2006/relationships/hyperlink" Target="https://www.youtube.com/watch?v=HkHEJEzMKwc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hyperlink" Target="http://energiafantasma.pt/quiz-energia-fantasma/" TargetMode="External"/><Relationship Id="rId29" Type="http://schemas.openxmlformats.org/officeDocument/2006/relationships/hyperlink" Target="https://www.epa.gov/sites/default/files/2015-09/documents/the_life_of_a_soccer_ball.pdf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hyperlink" Target="https://ourworldindata.org/ghg-emissions-by-sector" TargetMode="External"/><Relationship Id="rId32" Type="http://schemas.openxmlformats.org/officeDocument/2006/relationships/hyperlink" Target="https://www.youtube.com/watch?v=7ZYlN5C0aVM" TargetMode="External"/><Relationship Id="rId37" Type="http://schemas.openxmlformats.org/officeDocument/2006/relationships/footer" Target="footer1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hyperlink" Target="https://www.waterwise.org.uk/save-water/" TargetMode="External"/><Relationship Id="rId28" Type="http://schemas.openxmlformats.org/officeDocument/2006/relationships/hyperlink" Target="https://www.epa.gov/sites/default/files/2015-06/documents/smart_phone_infographic_v4.pdf" TargetMode="External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www.footprintcalculator.org/home/en" TargetMode="External"/><Relationship Id="rId31" Type="http://schemas.openxmlformats.org/officeDocument/2006/relationships/hyperlink" Target="https://www.youtube.com/watch?v=USlstkrM4f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hyperlink" Target="https://waterfootprint.org/en/resources/interactive-tools/personal-water-footprint-calculator/personal-calculator-extended/" TargetMode="External"/><Relationship Id="rId27" Type="http://schemas.openxmlformats.org/officeDocument/2006/relationships/hyperlink" Target="https://lessismore.org/materials/30-reuse-tips/" TargetMode="External"/><Relationship Id="rId30" Type="http://schemas.openxmlformats.org/officeDocument/2006/relationships/hyperlink" Target="https://nepis.epa.gov/Exe/ZyPDF.cgi/P1001UU0.PDF?Dockey=P1001UU0.PDF" TargetMode="External"/><Relationship Id="rId35" Type="http://schemas.openxmlformats.org/officeDocument/2006/relationships/image" Target="media/image5.jpe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Layout" Target="diagrams/layout1.xml"/><Relationship Id="rId17" Type="http://schemas.openxmlformats.org/officeDocument/2006/relationships/image" Target="media/image4.png"/><Relationship Id="rId25" Type="http://schemas.openxmlformats.org/officeDocument/2006/relationships/hyperlink" Target="https://ourworldindata.org/co2-emissions-from-aviation" TargetMode="External"/><Relationship Id="rId33" Type="http://schemas.openxmlformats.org/officeDocument/2006/relationships/hyperlink" Target="https://www.youtube.com/watch?v=9tfKFYmIJ-o" TargetMode="External"/><Relationship Id="rId38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rojetos\AppData\Roaming\Microsoft\Modelos\Papel%20timbrado%20(design%20Onda%20Verde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193C7A-AC77-C24E-B0DF-0743958269B0}" type="doc">
      <dgm:prSet loTypeId="urn:microsoft.com/office/officeart/2005/8/layout/hProcess9" loCatId="" qsTypeId="urn:microsoft.com/office/officeart/2005/8/quickstyle/simple1" qsCatId="simple" csTypeId="urn:microsoft.com/office/officeart/2005/8/colors/colorful5" csCatId="colorful" phldr="1"/>
      <dgm:spPr/>
      <dgm:t>
        <a:bodyPr/>
        <a:lstStyle/>
        <a:p>
          <a:endParaRPr lang="el-GR"/>
        </a:p>
      </dgm:t>
    </dgm:pt>
    <dgm:pt modelId="{69E88212-5EC5-F94A-9AE7-44C01C915C58}">
      <dgm:prSet phldrT="[Κείμενο]"/>
      <dgm:spPr/>
      <dgm:t>
        <a:bodyPr/>
        <a:lstStyle/>
        <a:p>
          <a:r>
            <a:rPr lang="en-US"/>
            <a:t>Despertar el interés </a:t>
          </a:r>
          <a:endParaRPr lang="el-GR"/>
        </a:p>
      </dgm:t>
    </dgm:pt>
    <dgm:pt modelId="{C6A62262-049B-E24B-84F8-857D0974B95F}" type="parTrans" cxnId="{F643B645-B6FB-BB41-945F-FE41C16FDAF0}">
      <dgm:prSet/>
      <dgm:spPr/>
      <dgm:t>
        <a:bodyPr/>
        <a:lstStyle/>
        <a:p>
          <a:endParaRPr lang="el-GR"/>
        </a:p>
      </dgm:t>
    </dgm:pt>
    <dgm:pt modelId="{37BB911C-3909-F443-ACD7-920DF3CBA557}" type="sibTrans" cxnId="{F643B645-B6FB-BB41-945F-FE41C16FDAF0}">
      <dgm:prSet/>
      <dgm:spPr/>
      <dgm:t>
        <a:bodyPr/>
        <a:lstStyle/>
        <a:p>
          <a:endParaRPr lang="el-GR"/>
        </a:p>
      </dgm:t>
    </dgm:pt>
    <dgm:pt modelId="{E25959EE-992F-4648-9D4F-B8FC95AAFDEE}">
      <dgm:prSet phldrT="[Κείμενο]"/>
      <dgm:spPr/>
      <dgm:t>
        <a:bodyPr/>
        <a:lstStyle/>
        <a:p>
          <a:r>
            <a:rPr lang="ca-ES"/>
            <a:t>Explorar y aprender</a:t>
          </a:r>
          <a:endParaRPr lang="el-GR"/>
        </a:p>
      </dgm:t>
    </dgm:pt>
    <dgm:pt modelId="{33FC7139-066C-1541-8377-97452CB11340}" type="parTrans" cxnId="{05126227-884A-EA41-A0B2-285C79E8A9EE}">
      <dgm:prSet/>
      <dgm:spPr/>
      <dgm:t>
        <a:bodyPr/>
        <a:lstStyle/>
        <a:p>
          <a:endParaRPr lang="el-GR"/>
        </a:p>
      </dgm:t>
    </dgm:pt>
    <dgm:pt modelId="{6F4E3466-9F07-DB4E-B69F-4230774B9C47}" type="sibTrans" cxnId="{05126227-884A-EA41-A0B2-285C79E8A9EE}">
      <dgm:prSet/>
      <dgm:spPr/>
      <dgm:t>
        <a:bodyPr/>
        <a:lstStyle/>
        <a:p>
          <a:endParaRPr lang="el-GR"/>
        </a:p>
      </dgm:t>
    </dgm:pt>
    <dgm:pt modelId="{C42A7762-BFED-4349-8D89-C50B8F8B7673}">
      <dgm:prSet phldrT="[Κείμενο]"/>
      <dgm:spPr/>
      <dgm:t>
        <a:bodyPr/>
        <a:lstStyle/>
        <a:p>
          <a:r>
            <a:rPr lang="ca-ES"/>
            <a:t>Estar atentos</a:t>
          </a:r>
          <a:endParaRPr lang="el-GR"/>
        </a:p>
      </dgm:t>
    </dgm:pt>
    <dgm:pt modelId="{190B6317-86EF-CD4F-BF27-D1272773EC0B}" type="parTrans" cxnId="{D89A93C3-BDAF-1E49-B2A1-DEDF429DCE10}">
      <dgm:prSet/>
      <dgm:spPr/>
      <dgm:t>
        <a:bodyPr/>
        <a:lstStyle/>
        <a:p>
          <a:endParaRPr lang="el-GR"/>
        </a:p>
      </dgm:t>
    </dgm:pt>
    <dgm:pt modelId="{ADC6FDA8-DA39-334B-B52D-7A13AEB3758E}" type="sibTrans" cxnId="{D89A93C3-BDAF-1E49-B2A1-DEDF429DCE10}">
      <dgm:prSet/>
      <dgm:spPr/>
      <dgm:t>
        <a:bodyPr/>
        <a:lstStyle/>
        <a:p>
          <a:endParaRPr lang="el-GR"/>
        </a:p>
      </dgm:t>
    </dgm:pt>
    <dgm:pt modelId="{2C369E7A-8244-2D4A-9865-009278DEC1EE}">
      <dgm:prSet phldrT="[Κείμενο]"/>
      <dgm:spPr/>
      <dgm:t>
        <a:bodyPr/>
        <a:lstStyle/>
        <a:p>
          <a:r>
            <a:rPr lang="en-US"/>
            <a:t>Comprometerse y cambiar</a:t>
          </a:r>
          <a:endParaRPr lang="el-GR"/>
        </a:p>
      </dgm:t>
    </dgm:pt>
    <dgm:pt modelId="{04B5AB0A-163B-B643-8672-A32891F5EE59}" type="parTrans" cxnId="{4515A013-AA98-6A4D-87DE-79FA9E4A69A6}">
      <dgm:prSet/>
      <dgm:spPr/>
      <dgm:t>
        <a:bodyPr/>
        <a:lstStyle/>
        <a:p>
          <a:endParaRPr lang="el-GR"/>
        </a:p>
      </dgm:t>
    </dgm:pt>
    <dgm:pt modelId="{D2F8527A-3EE3-674E-A8E0-6685488EB53B}" type="sibTrans" cxnId="{4515A013-AA98-6A4D-87DE-79FA9E4A69A6}">
      <dgm:prSet/>
      <dgm:spPr/>
      <dgm:t>
        <a:bodyPr/>
        <a:lstStyle/>
        <a:p>
          <a:endParaRPr lang="el-GR"/>
        </a:p>
      </dgm:t>
    </dgm:pt>
    <dgm:pt modelId="{9A88D53C-F8DD-304A-BFC0-49BAF070E9DC}" type="pres">
      <dgm:prSet presAssocID="{E6193C7A-AC77-C24E-B0DF-0743958269B0}" presName="CompostProcess" presStyleCnt="0">
        <dgm:presLayoutVars>
          <dgm:dir/>
          <dgm:resizeHandles val="exact"/>
        </dgm:presLayoutVars>
      </dgm:prSet>
      <dgm:spPr/>
    </dgm:pt>
    <dgm:pt modelId="{C1195053-DED5-B547-8E40-116E2A99B86B}" type="pres">
      <dgm:prSet presAssocID="{E6193C7A-AC77-C24E-B0DF-0743958269B0}" presName="arrow" presStyleLbl="bgShp" presStyleIdx="0" presStyleCnt="1"/>
      <dgm:spPr/>
    </dgm:pt>
    <dgm:pt modelId="{F8584539-007A-2E49-BB79-F0F87AC2D137}" type="pres">
      <dgm:prSet presAssocID="{E6193C7A-AC77-C24E-B0DF-0743958269B0}" presName="linearProcess" presStyleCnt="0"/>
      <dgm:spPr/>
    </dgm:pt>
    <dgm:pt modelId="{01ED5053-2EEF-B146-8890-04C6A2028A99}" type="pres">
      <dgm:prSet presAssocID="{69E88212-5EC5-F94A-9AE7-44C01C915C58}" presName="textNode" presStyleLbl="node1" presStyleIdx="0" presStyleCnt="4">
        <dgm:presLayoutVars>
          <dgm:bulletEnabled val="1"/>
        </dgm:presLayoutVars>
      </dgm:prSet>
      <dgm:spPr/>
    </dgm:pt>
    <dgm:pt modelId="{3DC6DC2B-0235-9C4E-80D6-5FED64F1FC7B}" type="pres">
      <dgm:prSet presAssocID="{37BB911C-3909-F443-ACD7-920DF3CBA557}" presName="sibTrans" presStyleCnt="0"/>
      <dgm:spPr/>
    </dgm:pt>
    <dgm:pt modelId="{9736455F-9D57-D742-BDA7-63B27BA47A0E}" type="pres">
      <dgm:prSet presAssocID="{E25959EE-992F-4648-9D4F-B8FC95AAFDEE}" presName="textNode" presStyleLbl="node1" presStyleIdx="1" presStyleCnt="4">
        <dgm:presLayoutVars>
          <dgm:bulletEnabled val="1"/>
        </dgm:presLayoutVars>
      </dgm:prSet>
      <dgm:spPr/>
    </dgm:pt>
    <dgm:pt modelId="{CB7E622F-AB2C-D945-9189-0CDC018924AD}" type="pres">
      <dgm:prSet presAssocID="{6F4E3466-9F07-DB4E-B69F-4230774B9C47}" presName="sibTrans" presStyleCnt="0"/>
      <dgm:spPr/>
    </dgm:pt>
    <dgm:pt modelId="{0A20748F-B7DC-5141-8F2B-16F8AF03C8FC}" type="pres">
      <dgm:prSet presAssocID="{C42A7762-BFED-4349-8D89-C50B8F8B7673}" presName="textNode" presStyleLbl="node1" presStyleIdx="2" presStyleCnt="4">
        <dgm:presLayoutVars>
          <dgm:bulletEnabled val="1"/>
        </dgm:presLayoutVars>
      </dgm:prSet>
      <dgm:spPr/>
    </dgm:pt>
    <dgm:pt modelId="{956270CC-1BED-F040-87CE-31BB9B10E1EE}" type="pres">
      <dgm:prSet presAssocID="{ADC6FDA8-DA39-334B-B52D-7A13AEB3758E}" presName="sibTrans" presStyleCnt="0"/>
      <dgm:spPr/>
    </dgm:pt>
    <dgm:pt modelId="{DC1B7463-89A2-EB4F-8F92-9BD008DBA2AC}" type="pres">
      <dgm:prSet presAssocID="{2C369E7A-8244-2D4A-9865-009278DEC1EE}" presName="textNode" presStyleLbl="node1" presStyleIdx="3" presStyleCnt="4">
        <dgm:presLayoutVars>
          <dgm:bulletEnabled val="1"/>
        </dgm:presLayoutVars>
      </dgm:prSet>
      <dgm:spPr/>
    </dgm:pt>
  </dgm:ptLst>
  <dgm:cxnLst>
    <dgm:cxn modelId="{D4328B04-1F02-1D41-8A88-1C674B379D2C}" type="presOf" srcId="{69E88212-5EC5-F94A-9AE7-44C01C915C58}" destId="{01ED5053-2EEF-B146-8890-04C6A2028A99}" srcOrd="0" destOrd="0" presId="urn:microsoft.com/office/officeart/2005/8/layout/hProcess9"/>
    <dgm:cxn modelId="{4515A013-AA98-6A4D-87DE-79FA9E4A69A6}" srcId="{E6193C7A-AC77-C24E-B0DF-0743958269B0}" destId="{2C369E7A-8244-2D4A-9865-009278DEC1EE}" srcOrd="3" destOrd="0" parTransId="{04B5AB0A-163B-B643-8672-A32891F5EE59}" sibTransId="{D2F8527A-3EE3-674E-A8E0-6685488EB53B}"/>
    <dgm:cxn modelId="{05126227-884A-EA41-A0B2-285C79E8A9EE}" srcId="{E6193C7A-AC77-C24E-B0DF-0743958269B0}" destId="{E25959EE-992F-4648-9D4F-B8FC95AAFDEE}" srcOrd="1" destOrd="0" parTransId="{33FC7139-066C-1541-8377-97452CB11340}" sibTransId="{6F4E3466-9F07-DB4E-B69F-4230774B9C47}"/>
    <dgm:cxn modelId="{A7174D3B-9DB7-254C-BD7F-4CFD5E9D1B40}" type="presOf" srcId="{E25959EE-992F-4648-9D4F-B8FC95AAFDEE}" destId="{9736455F-9D57-D742-BDA7-63B27BA47A0E}" srcOrd="0" destOrd="0" presId="urn:microsoft.com/office/officeart/2005/8/layout/hProcess9"/>
    <dgm:cxn modelId="{B1343740-9A38-9D4F-AC61-5489F3B1916B}" type="presOf" srcId="{E6193C7A-AC77-C24E-B0DF-0743958269B0}" destId="{9A88D53C-F8DD-304A-BFC0-49BAF070E9DC}" srcOrd="0" destOrd="0" presId="urn:microsoft.com/office/officeart/2005/8/layout/hProcess9"/>
    <dgm:cxn modelId="{CE4B875D-F412-E24A-AF59-9C53AA218D6C}" type="presOf" srcId="{2C369E7A-8244-2D4A-9865-009278DEC1EE}" destId="{DC1B7463-89A2-EB4F-8F92-9BD008DBA2AC}" srcOrd="0" destOrd="0" presId="urn:microsoft.com/office/officeart/2005/8/layout/hProcess9"/>
    <dgm:cxn modelId="{F643B645-B6FB-BB41-945F-FE41C16FDAF0}" srcId="{E6193C7A-AC77-C24E-B0DF-0743958269B0}" destId="{69E88212-5EC5-F94A-9AE7-44C01C915C58}" srcOrd="0" destOrd="0" parTransId="{C6A62262-049B-E24B-84F8-857D0974B95F}" sibTransId="{37BB911C-3909-F443-ACD7-920DF3CBA557}"/>
    <dgm:cxn modelId="{732EEFBE-0AC3-F849-B4F2-B14BFD35B232}" type="presOf" srcId="{C42A7762-BFED-4349-8D89-C50B8F8B7673}" destId="{0A20748F-B7DC-5141-8F2B-16F8AF03C8FC}" srcOrd="0" destOrd="0" presId="urn:microsoft.com/office/officeart/2005/8/layout/hProcess9"/>
    <dgm:cxn modelId="{D89A93C3-BDAF-1E49-B2A1-DEDF429DCE10}" srcId="{E6193C7A-AC77-C24E-B0DF-0743958269B0}" destId="{C42A7762-BFED-4349-8D89-C50B8F8B7673}" srcOrd="2" destOrd="0" parTransId="{190B6317-86EF-CD4F-BF27-D1272773EC0B}" sibTransId="{ADC6FDA8-DA39-334B-B52D-7A13AEB3758E}"/>
    <dgm:cxn modelId="{05F0379F-F356-D84F-83A2-9F59CB2D5DB5}" type="presParOf" srcId="{9A88D53C-F8DD-304A-BFC0-49BAF070E9DC}" destId="{C1195053-DED5-B547-8E40-116E2A99B86B}" srcOrd="0" destOrd="0" presId="urn:microsoft.com/office/officeart/2005/8/layout/hProcess9"/>
    <dgm:cxn modelId="{A460C03E-FF22-5E4C-93E0-0B708860269E}" type="presParOf" srcId="{9A88D53C-F8DD-304A-BFC0-49BAF070E9DC}" destId="{F8584539-007A-2E49-BB79-F0F87AC2D137}" srcOrd="1" destOrd="0" presId="urn:microsoft.com/office/officeart/2005/8/layout/hProcess9"/>
    <dgm:cxn modelId="{A2D7E142-422F-D845-9C19-43BDB5BD2F33}" type="presParOf" srcId="{F8584539-007A-2E49-BB79-F0F87AC2D137}" destId="{01ED5053-2EEF-B146-8890-04C6A2028A99}" srcOrd="0" destOrd="0" presId="urn:microsoft.com/office/officeart/2005/8/layout/hProcess9"/>
    <dgm:cxn modelId="{41D59A4A-5F37-6048-8EEB-843AD4836894}" type="presParOf" srcId="{F8584539-007A-2E49-BB79-F0F87AC2D137}" destId="{3DC6DC2B-0235-9C4E-80D6-5FED64F1FC7B}" srcOrd="1" destOrd="0" presId="urn:microsoft.com/office/officeart/2005/8/layout/hProcess9"/>
    <dgm:cxn modelId="{2B74145C-CD5D-7140-88CA-0B048AC4955F}" type="presParOf" srcId="{F8584539-007A-2E49-BB79-F0F87AC2D137}" destId="{9736455F-9D57-D742-BDA7-63B27BA47A0E}" srcOrd="2" destOrd="0" presId="urn:microsoft.com/office/officeart/2005/8/layout/hProcess9"/>
    <dgm:cxn modelId="{BB226AA1-D516-774F-A7AF-81435614C832}" type="presParOf" srcId="{F8584539-007A-2E49-BB79-F0F87AC2D137}" destId="{CB7E622F-AB2C-D945-9189-0CDC018924AD}" srcOrd="3" destOrd="0" presId="urn:microsoft.com/office/officeart/2005/8/layout/hProcess9"/>
    <dgm:cxn modelId="{DAF66CED-9048-AE42-8770-9424B3BEB859}" type="presParOf" srcId="{F8584539-007A-2E49-BB79-F0F87AC2D137}" destId="{0A20748F-B7DC-5141-8F2B-16F8AF03C8FC}" srcOrd="4" destOrd="0" presId="urn:microsoft.com/office/officeart/2005/8/layout/hProcess9"/>
    <dgm:cxn modelId="{D4B4D9EE-9FB5-4A45-9F38-1CF2214E47AD}" type="presParOf" srcId="{F8584539-007A-2E49-BB79-F0F87AC2D137}" destId="{956270CC-1BED-F040-87CE-31BB9B10E1EE}" srcOrd="5" destOrd="0" presId="urn:microsoft.com/office/officeart/2005/8/layout/hProcess9"/>
    <dgm:cxn modelId="{07D1CEBA-0F76-2641-910E-0D0F43036744}" type="presParOf" srcId="{F8584539-007A-2E49-BB79-F0F87AC2D137}" destId="{DC1B7463-89A2-EB4F-8F92-9BD008DBA2AC}" srcOrd="6" destOrd="0" presId="urn:microsoft.com/office/officeart/2005/8/layout/hProcess9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1195053-DED5-B547-8E40-116E2A99B86B}">
      <dsp:nvSpPr>
        <dsp:cNvPr id="0" name=""/>
        <dsp:cNvSpPr/>
      </dsp:nvSpPr>
      <dsp:spPr>
        <a:xfrm>
          <a:off x="439331" y="0"/>
          <a:ext cx="4979085" cy="1895729"/>
        </a:xfrm>
        <a:prstGeom prst="rightArrow">
          <a:avLst/>
        </a:prstGeom>
        <a:solidFill>
          <a:schemeClr val="accent5">
            <a:tint val="4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1ED5053-2EEF-B146-8890-04C6A2028A99}">
      <dsp:nvSpPr>
        <dsp:cNvPr id="0" name=""/>
        <dsp:cNvSpPr/>
      </dsp:nvSpPr>
      <dsp:spPr>
        <a:xfrm>
          <a:off x="2931" y="568718"/>
          <a:ext cx="1410092" cy="758291"/>
        </a:xfrm>
        <a:prstGeom prst="roundRect">
          <a:avLst/>
        </a:prstGeom>
        <a:solidFill>
          <a:schemeClr val="accent5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Despertar el interés </a:t>
          </a:r>
          <a:endParaRPr lang="el-GR" sz="1300" kern="1200"/>
        </a:p>
      </dsp:txBody>
      <dsp:txXfrm>
        <a:off x="39948" y="605735"/>
        <a:ext cx="1336058" cy="684257"/>
      </dsp:txXfrm>
    </dsp:sp>
    <dsp:sp modelId="{9736455F-9D57-D742-BDA7-63B27BA47A0E}">
      <dsp:nvSpPr>
        <dsp:cNvPr id="0" name=""/>
        <dsp:cNvSpPr/>
      </dsp:nvSpPr>
      <dsp:spPr>
        <a:xfrm>
          <a:off x="1483529" y="568718"/>
          <a:ext cx="1410092" cy="758291"/>
        </a:xfrm>
        <a:prstGeom prst="roundRect">
          <a:avLst/>
        </a:prstGeom>
        <a:solidFill>
          <a:schemeClr val="accent5">
            <a:hueOff val="-120670"/>
            <a:satOff val="-199"/>
            <a:lumOff val="3268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a-ES" sz="1300" kern="1200"/>
            <a:t>Explorar y aprender</a:t>
          </a:r>
          <a:endParaRPr lang="el-GR" sz="1300" kern="1200"/>
        </a:p>
      </dsp:txBody>
      <dsp:txXfrm>
        <a:off x="1520546" y="605735"/>
        <a:ext cx="1336058" cy="684257"/>
      </dsp:txXfrm>
    </dsp:sp>
    <dsp:sp modelId="{0A20748F-B7DC-5141-8F2B-16F8AF03C8FC}">
      <dsp:nvSpPr>
        <dsp:cNvPr id="0" name=""/>
        <dsp:cNvSpPr/>
      </dsp:nvSpPr>
      <dsp:spPr>
        <a:xfrm>
          <a:off x="2964126" y="568718"/>
          <a:ext cx="1410092" cy="758291"/>
        </a:xfrm>
        <a:prstGeom prst="roundRect">
          <a:avLst/>
        </a:prstGeom>
        <a:solidFill>
          <a:schemeClr val="accent5">
            <a:hueOff val="-241341"/>
            <a:satOff val="-399"/>
            <a:lumOff val="6536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ca-ES" sz="1300" kern="1200"/>
            <a:t>Estar atentos</a:t>
          </a:r>
          <a:endParaRPr lang="el-GR" sz="1300" kern="1200"/>
        </a:p>
      </dsp:txBody>
      <dsp:txXfrm>
        <a:off x="3001143" y="605735"/>
        <a:ext cx="1336058" cy="684257"/>
      </dsp:txXfrm>
    </dsp:sp>
    <dsp:sp modelId="{DC1B7463-89A2-EB4F-8F92-9BD008DBA2AC}">
      <dsp:nvSpPr>
        <dsp:cNvPr id="0" name=""/>
        <dsp:cNvSpPr/>
      </dsp:nvSpPr>
      <dsp:spPr>
        <a:xfrm>
          <a:off x="4444723" y="568718"/>
          <a:ext cx="1410092" cy="758291"/>
        </a:xfrm>
        <a:prstGeom prst="roundRect">
          <a:avLst/>
        </a:prstGeom>
        <a:solidFill>
          <a:schemeClr val="accent5">
            <a:hueOff val="-362011"/>
            <a:satOff val="-598"/>
            <a:lumOff val="9804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marL="0" lvl="0" indent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300" kern="1200"/>
            <a:t>Comprometerse y cambiar</a:t>
          </a:r>
          <a:endParaRPr lang="el-GR" sz="1300" kern="1200"/>
        </a:p>
      </dsp:txBody>
      <dsp:txXfrm>
        <a:off x="4481740" y="605735"/>
        <a:ext cx="1336058" cy="68425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9">
  <dgm:title val=""/>
  <dgm:desc val=""/>
  <dgm:catLst>
    <dgm:cat type="process" pri="5000"/>
    <dgm:cat type="convert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CompostProcess">
    <dgm:varLst>
      <dgm:dir/>
      <dgm:resizeHandles val="exact"/>
    </dgm:varLst>
    <dgm:alg type="composite">
      <dgm:param type="horzAlign" val="ctr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arrow" refType="w" fact="0.85"/>
      <dgm:constr type="h" for="ch" forName="arrow" refType="h"/>
      <dgm:constr type="ctrX" for="ch" forName="arrow" refType="w" fact="0.5"/>
      <dgm:constr type="ctrY" for="ch" forName="arrow" refType="h" fact="0.5"/>
      <dgm:constr type="w" for="ch" forName="linearProcess" refType="w"/>
      <dgm:constr type="h" for="ch" forName="linearProcess" refType="h" fact="0.4"/>
      <dgm:constr type="ctrX" for="ch" forName="linearProcess" refType="w" fact="0.5"/>
      <dgm:constr type="ctrY" for="ch" forName="linearProcess" refType="h" fact="0.5"/>
    </dgm:constrLst>
    <dgm:ruleLst/>
    <dgm:layoutNode name="arrow" styleLbl="bgShp">
      <dgm:alg type="sp"/>
      <dgm:choose name="Name0">
        <dgm:if name="Name1" func="var" arg="dir" op="equ" val="norm">
          <dgm:shape xmlns:r="http://schemas.openxmlformats.org/officeDocument/2006/relationships" type="rightArrow" r:blip="">
            <dgm:adjLst/>
          </dgm:shape>
        </dgm:if>
        <dgm:else name="Name2">
          <dgm:shape xmlns:r="http://schemas.openxmlformats.org/officeDocument/2006/relationships" type="leftArrow" r:blip="">
            <dgm:adjLst/>
          </dgm:shape>
        </dgm:else>
      </dgm:choose>
      <dgm:presOf/>
      <dgm:constrLst/>
      <dgm:ruleLst/>
    </dgm:layoutNode>
    <dgm:layoutNode name="linearProcess">
      <dgm:choose name="Name3">
        <dgm:if name="Name4" func="var" arg="dir" op="equ" val="norm">
          <dgm:alg type="lin"/>
        </dgm:if>
        <dgm:else name="Name5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userA" for="ch" ptType="node" refType="w"/>
        <dgm:constr type="h" for="ch" ptType="node" refType="h"/>
        <dgm:constr type="w" for="ch" ptType="node" op="equ"/>
        <dgm:constr type="w" for="ch" forName="sibTrans" refType="w" fact="0.05"/>
        <dgm:constr type="primFontSz" for="ch" ptType="node" op="equ" val="65"/>
      </dgm:constrLst>
      <dgm:ruleLst/>
      <dgm:forEach name="Name6" axis="ch" ptType="node">
        <dgm:layoutNode name="textNode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desOrSelf" ptType="node"/>
          <dgm:constrLst>
            <dgm:constr type="userA"/>
            <dgm:constr type="w" refType="userA" fact="0.3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w" val="NaN" fact="1" max="NaN"/>
            <dgm:rule type="primFontSz" val="5" fact="NaN" max="NaN"/>
          </dgm:ruleLst>
        </dgm:layoutNode>
        <dgm:forEach name="Name7" axis="followSib" ptType="sibTrans" cnt="1">
          <dgm:layoutNode name="sibTrans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5A19A-9BB9-4A0D-B270-7EC037A3CC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Verde).dotx</Template>
  <TotalTime>2</TotalTime>
  <Pages>65</Pages>
  <Words>13255</Words>
  <Characters>72549</Characters>
  <Application>Microsoft Office Word</Application>
  <DocSecurity>0</DocSecurity>
  <Lines>604</Lines>
  <Paragraphs>171</Paragraphs>
  <ScaleCrop>false</ScaleCrop>
  <HeadingPairs>
    <vt:vector size="8" baseType="variant">
      <vt:variant>
        <vt:lpstr>Títol</vt:lpstr>
      </vt:variant>
      <vt:variant>
        <vt:i4>1</vt:i4>
      </vt:variant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Company/>
  <LinksUpToDate>false</LinksUpToDate>
  <CharactersWithSpaces>85633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projetos</dc:creator>
  <cp:keywords/>
  <dc:description/>
  <cp:lastModifiedBy>Rachel Nelson</cp:lastModifiedBy>
  <cp:revision>3</cp:revision>
  <dcterms:created xsi:type="dcterms:W3CDTF">2024-01-11T13:04:00Z</dcterms:created>
  <dcterms:modified xsi:type="dcterms:W3CDTF">2024-01-11T13:05:00Z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