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C7E9" w14:textId="77777777" w:rsidR="00C274DA" w:rsidRPr="00501143" w:rsidRDefault="000378A6" w:rsidP="00DE1F6F">
      <w:pPr>
        <w:rPr>
          <w:rFonts w:ascii="Calibri" w:hAnsi="Calibri" w:cs="Calibri"/>
          <w:sz w:val="28"/>
          <w:szCs w:val="28"/>
          <w:lang w:eastAsia="pt-PT"/>
        </w:rPr>
      </w:pPr>
      <w:r w:rsidRPr="00501143">
        <w:rPr>
          <w:rFonts w:ascii="Calibri" w:hAnsi="Calibri" w:cs="Calibri"/>
          <w:noProof/>
          <w:sz w:val="28"/>
          <w:szCs w:val="28"/>
          <w:lang w:eastAsia="ca-ES"/>
        </w:rPr>
        <w:drawing>
          <wp:anchor distT="0" distB="0" distL="114300" distR="114300" simplePos="0" relativeHeight="251660288" behindDoc="1" locked="0" layoutInCell="1" allowOverlap="1" wp14:anchorId="69BFA858" wp14:editId="78AA1733">
            <wp:simplePos x="0" y="0"/>
            <wp:positionH relativeFrom="column">
              <wp:posOffset>1776730</wp:posOffset>
            </wp:positionH>
            <wp:positionV relativeFrom="paragraph">
              <wp:posOffset>0</wp:posOffset>
            </wp:positionV>
            <wp:extent cx="2822575" cy="2859405"/>
            <wp:effectExtent l="0" t="0" r="0" b="0"/>
            <wp:wrapTight wrapText="bothSides">
              <wp:wrapPolygon edited="0">
                <wp:start x="0" y="0"/>
                <wp:lineTo x="0" y="21442"/>
                <wp:lineTo x="21430" y="21442"/>
                <wp:lineTo x="21430"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2859405"/>
                    </a:xfrm>
                    <a:prstGeom prst="rect">
                      <a:avLst/>
                    </a:prstGeom>
                    <a:noFill/>
                  </pic:spPr>
                </pic:pic>
              </a:graphicData>
            </a:graphic>
            <wp14:sizeRelH relativeFrom="page">
              <wp14:pctWidth>0</wp14:pctWidth>
            </wp14:sizeRelH>
            <wp14:sizeRelV relativeFrom="page">
              <wp14:pctHeight>0</wp14:pctHeight>
            </wp14:sizeRelV>
          </wp:anchor>
        </w:drawing>
      </w:r>
    </w:p>
    <w:p w14:paraId="3F49F64F" w14:textId="77777777" w:rsidR="002D3237" w:rsidRPr="00501143" w:rsidRDefault="002D3237" w:rsidP="000378A6">
      <w:pPr>
        <w:tabs>
          <w:tab w:val="left" w:pos="9030"/>
        </w:tabs>
        <w:jc w:val="center"/>
        <w:rPr>
          <w:rFonts w:ascii="Calibri" w:hAnsi="Calibri" w:cs="Calibri"/>
          <w:sz w:val="28"/>
          <w:szCs w:val="28"/>
          <w:lang w:eastAsia="pt-PT"/>
        </w:rPr>
      </w:pPr>
    </w:p>
    <w:p w14:paraId="137B052D" w14:textId="77777777" w:rsidR="00C274DA" w:rsidRPr="00501143" w:rsidRDefault="00C274DA" w:rsidP="00C274DA">
      <w:pPr>
        <w:jc w:val="center"/>
        <w:rPr>
          <w:rFonts w:ascii="Calibri" w:hAnsi="Calibri" w:cs="Calibri"/>
          <w:sz w:val="28"/>
          <w:szCs w:val="28"/>
        </w:rPr>
      </w:pPr>
    </w:p>
    <w:p w14:paraId="718245F8" w14:textId="77777777" w:rsidR="002D3237" w:rsidRPr="00501143" w:rsidRDefault="002D3237" w:rsidP="002D3237">
      <w:pPr>
        <w:jc w:val="center"/>
        <w:rPr>
          <w:rFonts w:ascii="Calibri" w:hAnsi="Calibri" w:cs="Calibri"/>
          <w:sz w:val="28"/>
          <w:szCs w:val="28"/>
        </w:rPr>
      </w:pPr>
    </w:p>
    <w:p w14:paraId="2DC324E5" w14:textId="77777777" w:rsidR="00956581" w:rsidRPr="00501143" w:rsidRDefault="00956581" w:rsidP="00DE1F6F">
      <w:pPr>
        <w:jc w:val="right"/>
        <w:rPr>
          <w:rFonts w:ascii="Calibri" w:hAnsi="Calibri" w:cs="Calibri"/>
          <w:sz w:val="28"/>
          <w:szCs w:val="28"/>
        </w:rPr>
      </w:pPr>
    </w:p>
    <w:p w14:paraId="326B2AF3" w14:textId="77777777" w:rsidR="00956581" w:rsidRPr="00501143" w:rsidRDefault="00956581" w:rsidP="00956581">
      <w:pPr>
        <w:rPr>
          <w:rFonts w:ascii="Calibri" w:hAnsi="Calibri" w:cs="Calibri"/>
          <w:sz w:val="28"/>
          <w:szCs w:val="28"/>
        </w:rPr>
      </w:pPr>
    </w:p>
    <w:p w14:paraId="545B8A3D" w14:textId="77777777" w:rsidR="00956581" w:rsidRPr="00501143" w:rsidRDefault="00956581" w:rsidP="00956581">
      <w:pPr>
        <w:rPr>
          <w:rFonts w:ascii="Calibri" w:hAnsi="Calibri" w:cs="Calibri"/>
          <w:sz w:val="28"/>
          <w:szCs w:val="28"/>
        </w:rPr>
      </w:pPr>
    </w:p>
    <w:p w14:paraId="56D31775" w14:textId="77777777" w:rsidR="00956581" w:rsidRPr="00501143" w:rsidRDefault="002402F2" w:rsidP="00956581">
      <w:pPr>
        <w:rPr>
          <w:rFonts w:ascii="Calibri" w:hAnsi="Calibri" w:cs="Calibri"/>
          <w:sz w:val="28"/>
          <w:szCs w:val="28"/>
        </w:rPr>
      </w:pPr>
      <w:r w:rsidRPr="00501143">
        <w:rPr>
          <w:rFonts w:ascii="Calibri" w:hAnsi="Calibri" w:cs="Calibri"/>
          <w:noProof/>
          <w:sz w:val="28"/>
          <w:szCs w:val="28"/>
          <w:lang w:eastAsia="ca-ES"/>
        </w:rPr>
        <mc:AlternateContent>
          <mc:Choice Requires="wps">
            <w:drawing>
              <wp:anchor distT="0" distB="0" distL="114300" distR="114300" simplePos="0" relativeHeight="251662336" behindDoc="0" locked="0" layoutInCell="1" allowOverlap="1" wp14:anchorId="3048FA90" wp14:editId="7AC123AD">
                <wp:simplePos x="0" y="0"/>
                <wp:positionH relativeFrom="page">
                  <wp:posOffset>-4826159</wp:posOffset>
                </wp:positionH>
                <wp:positionV relativeFrom="paragraph">
                  <wp:posOffset>478314</wp:posOffset>
                </wp:positionV>
                <wp:extent cx="10458770" cy="794067"/>
                <wp:effectExtent l="0" t="6350" r="0" b="0"/>
                <wp:wrapNone/>
                <wp:docPr id="16" name="Retângulo 16"/>
                <wp:cNvGraphicFramePr/>
                <a:graphic xmlns:a="http://schemas.openxmlformats.org/drawingml/2006/main">
                  <a:graphicData uri="http://schemas.microsoft.com/office/word/2010/wordprocessingShape">
                    <wps:wsp>
                      <wps:cNvSpPr/>
                      <wps:spPr>
                        <a:xfrm rot="5400000">
                          <a:off x="0" y="0"/>
                          <a:ext cx="10458770" cy="794067"/>
                        </a:xfrm>
                        <a:prstGeom prst="rect">
                          <a:avLst/>
                        </a:prstGeom>
                        <a:blipFill>
                          <a:blip r:embed="rId9">
                            <a:duotone>
                              <a:prstClr val="black"/>
                              <a:schemeClr val="accent6">
                                <a:tint val="45000"/>
                                <a:satMod val="400000"/>
                              </a:scheme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6AEC8" id="Retângulo 16" o:spid="_x0000_s1026" style="position:absolute;margin-left:-380pt;margin-top:37.65pt;width:823.55pt;height:62.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" stroked="f" strokeweight="2pt">
                <v:fill r:id="rId10" o:title="" recolor="t" rotate="t" type="frame"/>
                <v:imagedata recolortarget="black"/>
                <w10:wrap anchorx="page"/>
              </v:rect>
            </w:pict>
          </mc:Fallback>
        </mc:AlternateContent>
      </w:r>
    </w:p>
    <w:p w14:paraId="7B37C069" w14:textId="77777777" w:rsidR="00956581" w:rsidRPr="00501143" w:rsidRDefault="00956581" w:rsidP="00956581">
      <w:pPr>
        <w:rPr>
          <w:rFonts w:ascii="Calibri" w:hAnsi="Calibri" w:cs="Calibri"/>
          <w:sz w:val="28"/>
          <w:szCs w:val="28"/>
        </w:rPr>
      </w:pPr>
    </w:p>
    <w:p w14:paraId="24DD8557" w14:textId="77777777" w:rsidR="00956581" w:rsidRPr="00501143" w:rsidRDefault="00956581" w:rsidP="00956581">
      <w:pPr>
        <w:rPr>
          <w:rFonts w:ascii="Calibri" w:hAnsi="Calibri" w:cs="Calibri"/>
          <w:sz w:val="28"/>
          <w:szCs w:val="28"/>
        </w:rPr>
      </w:pPr>
    </w:p>
    <w:p w14:paraId="6151248F" w14:textId="77777777" w:rsidR="00EB527C" w:rsidRPr="00501143" w:rsidRDefault="00EB527C" w:rsidP="00956581">
      <w:pPr>
        <w:rPr>
          <w:rFonts w:ascii="Calibri" w:hAnsi="Calibri" w:cs="Calibri"/>
          <w:sz w:val="28"/>
          <w:szCs w:val="28"/>
        </w:rPr>
      </w:pPr>
    </w:p>
    <w:p w14:paraId="00F46682" w14:textId="77777777" w:rsidR="00956581" w:rsidRPr="00501143" w:rsidRDefault="00956581" w:rsidP="00956581">
      <w:pPr>
        <w:rPr>
          <w:rFonts w:ascii="Calibri" w:hAnsi="Calibri" w:cs="Calibri"/>
          <w:sz w:val="28"/>
          <w:szCs w:val="28"/>
        </w:rPr>
      </w:pPr>
    </w:p>
    <w:p w14:paraId="3B0D3390" w14:textId="77777777" w:rsidR="00932749" w:rsidRPr="00501143" w:rsidRDefault="000378A6" w:rsidP="00956581">
      <w:pPr>
        <w:rPr>
          <w:rFonts w:ascii="Calibri" w:hAnsi="Calibri" w:cs="Calibri"/>
          <w:sz w:val="28"/>
          <w:szCs w:val="28"/>
        </w:rPr>
      </w:pPr>
      <w:r w:rsidRPr="00501143">
        <w:rPr>
          <w:rFonts w:ascii="Calibri" w:hAnsi="Calibri" w:cs="Calibri"/>
          <w:noProof/>
          <w:sz w:val="28"/>
          <w:szCs w:val="28"/>
          <w:lang w:eastAsia="ca-ES"/>
        </w:rPr>
        <mc:AlternateContent>
          <mc:Choice Requires="wps">
            <w:drawing>
              <wp:anchor distT="0" distB="0" distL="114300" distR="114300" simplePos="0" relativeHeight="251658239" behindDoc="0" locked="0" layoutInCell="1" allowOverlap="1" wp14:anchorId="5E829AFB" wp14:editId="53808831">
                <wp:simplePos x="0" y="0"/>
                <wp:positionH relativeFrom="column">
                  <wp:posOffset>610235</wp:posOffset>
                </wp:positionH>
                <wp:positionV relativeFrom="paragraph">
                  <wp:posOffset>71120</wp:posOffset>
                </wp:positionV>
                <wp:extent cx="5467350" cy="2447925"/>
                <wp:effectExtent l="0" t="0" r="19050" b="28575"/>
                <wp:wrapNone/>
                <wp:docPr id="2" name="Arredondar Retângulo de Canto Diagonal 2"/>
                <wp:cNvGraphicFramePr/>
                <a:graphic xmlns:a="http://schemas.openxmlformats.org/drawingml/2006/main">
                  <a:graphicData uri="http://schemas.microsoft.com/office/word/2010/wordprocessingShape">
                    <wps:wsp>
                      <wps:cNvSpPr/>
                      <wps:spPr>
                        <a:xfrm>
                          <a:off x="0" y="0"/>
                          <a:ext cx="5467350" cy="2447925"/>
                        </a:xfrm>
                        <a:prstGeom prst="round2DiagRect">
                          <a:avLst/>
                        </a:prstGeom>
                        <a:solidFill>
                          <a:schemeClr val="accent6">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4D0D" id="Arredondar Retângulo de Canto Diagonal 2" o:spid="_x0000_s1026" style="position:absolute;margin-left:48.05pt;margin-top:5.6pt;width:430.5pt;height:19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7350,244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" path="m407996,l5467350,r,l5467350,2039929v,225330,-182666,407996,-407996,407996l,2447925r,l,407996c,182666,182666,,407996,xe" fillcolor="#eaf1dd [665]" strokecolor="#354b2f [2406]" strokeweight="2pt">
                <v:path arrowok="t" o:connecttype="custom" o:connectlocs="407996,0;5467350,0;5467350,0;5467350,2039929;5059354,2447925;0,2447925;0,2447925;0,407996;407996,0" o:connectangles="0,0,0,0,0,0,0,0,0"/>
              </v:shape>
            </w:pict>
          </mc:Fallback>
        </mc:AlternateContent>
      </w:r>
    </w:p>
    <w:p w14:paraId="047FE6D8" w14:textId="77777777" w:rsidR="00932749" w:rsidRPr="00501143" w:rsidRDefault="00932749" w:rsidP="00956581">
      <w:pPr>
        <w:rPr>
          <w:rFonts w:ascii="Calibri" w:hAnsi="Calibri" w:cs="Calibri"/>
          <w:sz w:val="28"/>
          <w:szCs w:val="28"/>
        </w:rPr>
      </w:pPr>
    </w:p>
    <w:p w14:paraId="39C7AF01" w14:textId="47F6646E" w:rsidR="00932749" w:rsidRPr="00501143" w:rsidRDefault="00D710E1" w:rsidP="00956581">
      <w:pPr>
        <w:rPr>
          <w:rFonts w:ascii="Calibri" w:hAnsi="Calibri" w:cs="Calibri"/>
          <w:sz w:val="28"/>
          <w:szCs w:val="28"/>
        </w:rPr>
      </w:pPr>
      <w:r w:rsidRPr="00501143">
        <w:rPr>
          <w:rFonts w:ascii="Calibri" w:hAnsi="Calibri" w:cs="Calibri"/>
          <w:noProof/>
          <w:sz w:val="28"/>
          <w:szCs w:val="28"/>
          <w:lang w:eastAsia="ca-ES"/>
        </w:rPr>
        <mc:AlternateContent>
          <mc:Choice Requires="wps">
            <w:drawing>
              <wp:anchor distT="45720" distB="45720" distL="114300" distR="114300" simplePos="0" relativeHeight="251659264" behindDoc="0" locked="0" layoutInCell="1" allowOverlap="1" wp14:anchorId="04F5A70E" wp14:editId="4ACEE8AB">
                <wp:simplePos x="0" y="0"/>
                <wp:positionH relativeFrom="column">
                  <wp:posOffset>1500505</wp:posOffset>
                </wp:positionH>
                <wp:positionV relativeFrom="paragraph">
                  <wp:posOffset>120015</wp:posOffset>
                </wp:positionV>
                <wp:extent cx="3705225" cy="1639570"/>
                <wp:effectExtent l="0" t="0" r="15875" b="114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63957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7D164B40" w14:textId="5F6BD2A3" w:rsidR="002D6AE5" w:rsidRDefault="002D6AE5" w:rsidP="000378A6">
                            <w:pPr>
                              <w:spacing w:line="240" w:lineRule="auto"/>
                              <w:jc w:val="center"/>
                              <w:rPr>
                                <w:rFonts w:ascii="Calibri" w:hAnsi="Calibri" w:cs="Calibri"/>
                                <w:b/>
                                <w:color w:val="354B2F" w:themeColor="accent3" w:themeShade="BF"/>
                                <w:sz w:val="56"/>
                                <w:szCs w:val="56"/>
                                <w:lang w:val="en-US"/>
                              </w:rPr>
                            </w:pPr>
                            <w:r>
                              <w:rPr>
                                <w:rFonts w:ascii="Calibri" w:hAnsi="Calibri" w:cs="Calibri"/>
                                <w:b/>
                                <w:color w:val="354B2F" w:themeColor="accent3" w:themeShade="BF"/>
                                <w:sz w:val="56"/>
                                <w:szCs w:val="56"/>
                                <w:lang w:val="en-US"/>
                              </w:rPr>
                              <w:t xml:space="preserve">Green Game </w:t>
                            </w:r>
                          </w:p>
                          <w:p w14:paraId="467CA6A2" w14:textId="3B6587E5" w:rsidR="002D6AE5" w:rsidRPr="00D710E1" w:rsidRDefault="00105AA4" w:rsidP="00105AA4">
                            <w:pPr>
                              <w:spacing w:line="240" w:lineRule="auto"/>
                              <w:jc w:val="center"/>
                              <w:rPr>
                                <w:rFonts w:ascii="Calibri" w:hAnsi="Calibri" w:cs="Calibri"/>
                                <w:b/>
                                <w:color w:val="354B2F" w:themeColor="accent3" w:themeShade="BF"/>
                                <w:sz w:val="56"/>
                                <w:szCs w:val="56"/>
                                <w:lang w:val="en-US"/>
                              </w:rPr>
                            </w:pPr>
                            <w:r w:rsidRPr="00105AA4">
                              <w:rPr>
                                <w:rFonts w:ascii="Calibri" w:hAnsi="Calibri" w:cs="Calibri"/>
                                <w:b/>
                                <w:color w:val="354B2F" w:themeColor="accent3" w:themeShade="BF"/>
                                <w:sz w:val="32"/>
                                <w:szCs w:val="32"/>
                                <w:lang w:val="en-US"/>
                              </w:rPr>
                              <w:t xml:space="preserve">Material psicoeducatiu per a activitats a l'aula per promoure </w:t>
                            </w:r>
                            <w:r>
                              <w:rPr>
                                <w:rFonts w:ascii="Calibri" w:hAnsi="Calibri" w:cs="Calibri"/>
                                <w:b/>
                                <w:color w:val="354B2F" w:themeColor="accent3" w:themeShade="BF"/>
                                <w:sz w:val="32"/>
                                <w:szCs w:val="32"/>
                                <w:lang w:val="en-US"/>
                              </w:rPr>
                              <w:t>un canvi de conducta favorable davant e</w:t>
                            </w:r>
                            <w:r w:rsidRPr="00105AA4">
                              <w:rPr>
                                <w:rFonts w:ascii="Calibri" w:hAnsi="Calibri" w:cs="Calibri"/>
                                <w:b/>
                                <w:color w:val="354B2F" w:themeColor="accent3" w:themeShade="BF"/>
                                <w:sz w:val="32"/>
                                <w:szCs w:val="32"/>
                                <w:lang w:val="en-US"/>
                              </w:rPr>
                              <w:t>l medi ambient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5A70E" id="_x0000_t202" coordsize="21600,21600" o:spt="202" path="m,l,21600r21600,l21600,xe">
                <v:stroke joinstyle="miter"/>
                <v:path gradientshapeok="t" o:connecttype="rect"/>
              </v:shapetype>
              <v:shape id="Caixa de Texto 2" o:spid="_x0000_s1026" type="#_x0000_t202" style="position:absolute;margin-left:118.15pt;margin-top:9.45pt;width:291.75pt;height:129.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" fillcolor="#eaf1dd [665]" strokecolor="#eaf1dd [665]">
                <v:textbox>
                  <w:txbxContent>
                    <w:p w14:paraId="7D164B40" w14:textId="5F6BD2A3" w:rsidR="002D6AE5" w:rsidRDefault="002D6AE5" w:rsidP="000378A6">
                      <w:pPr>
                        <w:spacing w:line="240" w:lineRule="auto"/>
                        <w:jc w:val="center"/>
                        <w:rPr>
                          <w:rFonts w:ascii="Calibri" w:hAnsi="Calibri" w:cs="Calibri"/>
                          <w:b/>
                          <w:color w:val="354B2F" w:themeColor="accent3" w:themeShade="BF"/>
                          <w:sz w:val="56"/>
                          <w:szCs w:val="56"/>
                          <w:lang w:val="en-US"/>
                        </w:rPr>
                      </w:pPr>
                      <w:r>
                        <w:rPr>
                          <w:rFonts w:ascii="Calibri" w:hAnsi="Calibri" w:cs="Calibri"/>
                          <w:b/>
                          <w:color w:val="354B2F" w:themeColor="accent3" w:themeShade="BF"/>
                          <w:sz w:val="56"/>
                          <w:szCs w:val="56"/>
                          <w:lang w:val="en-US"/>
                        </w:rPr>
                        <w:t xml:space="preserve">Green Game </w:t>
                      </w:r>
                    </w:p>
                    <w:p w14:paraId="467CA6A2" w14:textId="3B6587E5" w:rsidR="002D6AE5" w:rsidRPr="00D710E1" w:rsidRDefault="00105AA4" w:rsidP="00105AA4">
                      <w:pPr>
                        <w:spacing w:line="240" w:lineRule="auto"/>
                        <w:jc w:val="center"/>
                        <w:rPr>
                          <w:rFonts w:ascii="Calibri" w:hAnsi="Calibri" w:cs="Calibri"/>
                          <w:b/>
                          <w:color w:val="354B2F" w:themeColor="accent3" w:themeShade="BF"/>
                          <w:sz w:val="56"/>
                          <w:szCs w:val="56"/>
                          <w:lang w:val="en-US"/>
                        </w:rPr>
                      </w:pPr>
                      <w:r w:rsidRPr="00105AA4">
                        <w:rPr>
                          <w:rFonts w:ascii="Calibri" w:hAnsi="Calibri" w:cs="Calibri"/>
                          <w:b/>
                          <w:color w:val="354B2F" w:themeColor="accent3" w:themeShade="BF"/>
                          <w:sz w:val="32"/>
                          <w:szCs w:val="32"/>
                          <w:lang w:val="en-US"/>
                        </w:rPr>
                        <w:t xml:space="preserve">Material </w:t>
                      </w:r>
                      <w:proofErr w:type="spellStart"/>
                      <w:r w:rsidRPr="00105AA4">
                        <w:rPr>
                          <w:rFonts w:ascii="Calibri" w:hAnsi="Calibri" w:cs="Calibri"/>
                          <w:b/>
                          <w:color w:val="354B2F" w:themeColor="accent3" w:themeShade="BF"/>
                          <w:sz w:val="32"/>
                          <w:szCs w:val="32"/>
                          <w:lang w:val="en-US"/>
                        </w:rPr>
                        <w:t>psicoeducatiu</w:t>
                      </w:r>
                      <w:proofErr w:type="spellEnd"/>
                      <w:r w:rsidRPr="00105AA4">
                        <w:rPr>
                          <w:rFonts w:ascii="Calibri" w:hAnsi="Calibri" w:cs="Calibri"/>
                          <w:b/>
                          <w:color w:val="354B2F" w:themeColor="accent3" w:themeShade="BF"/>
                          <w:sz w:val="32"/>
                          <w:szCs w:val="32"/>
                          <w:lang w:val="en-US"/>
                        </w:rPr>
                        <w:t xml:space="preserve"> per </w:t>
                      </w:r>
                      <w:proofErr w:type="gramStart"/>
                      <w:r w:rsidRPr="00105AA4">
                        <w:rPr>
                          <w:rFonts w:ascii="Calibri" w:hAnsi="Calibri" w:cs="Calibri"/>
                          <w:b/>
                          <w:color w:val="354B2F" w:themeColor="accent3" w:themeShade="BF"/>
                          <w:sz w:val="32"/>
                          <w:szCs w:val="32"/>
                          <w:lang w:val="en-US"/>
                        </w:rPr>
                        <w:t>a</w:t>
                      </w:r>
                      <w:proofErr w:type="gramEnd"/>
                      <w:r w:rsidRPr="00105AA4">
                        <w:rPr>
                          <w:rFonts w:ascii="Calibri" w:hAnsi="Calibri" w:cs="Calibri"/>
                          <w:b/>
                          <w:color w:val="354B2F" w:themeColor="accent3" w:themeShade="BF"/>
                          <w:sz w:val="32"/>
                          <w:szCs w:val="32"/>
                          <w:lang w:val="en-US"/>
                        </w:rPr>
                        <w:t xml:space="preserve"> </w:t>
                      </w:r>
                      <w:proofErr w:type="spellStart"/>
                      <w:r w:rsidRPr="00105AA4">
                        <w:rPr>
                          <w:rFonts w:ascii="Calibri" w:hAnsi="Calibri" w:cs="Calibri"/>
                          <w:b/>
                          <w:color w:val="354B2F" w:themeColor="accent3" w:themeShade="BF"/>
                          <w:sz w:val="32"/>
                          <w:szCs w:val="32"/>
                          <w:lang w:val="en-US"/>
                        </w:rPr>
                        <w:t>activitats</w:t>
                      </w:r>
                      <w:proofErr w:type="spellEnd"/>
                      <w:r w:rsidRPr="00105AA4">
                        <w:rPr>
                          <w:rFonts w:ascii="Calibri" w:hAnsi="Calibri" w:cs="Calibri"/>
                          <w:b/>
                          <w:color w:val="354B2F" w:themeColor="accent3" w:themeShade="BF"/>
                          <w:sz w:val="32"/>
                          <w:szCs w:val="32"/>
                          <w:lang w:val="en-US"/>
                        </w:rPr>
                        <w:t xml:space="preserve"> a </w:t>
                      </w:r>
                      <w:proofErr w:type="spellStart"/>
                      <w:r w:rsidRPr="00105AA4">
                        <w:rPr>
                          <w:rFonts w:ascii="Calibri" w:hAnsi="Calibri" w:cs="Calibri"/>
                          <w:b/>
                          <w:color w:val="354B2F" w:themeColor="accent3" w:themeShade="BF"/>
                          <w:sz w:val="32"/>
                          <w:szCs w:val="32"/>
                          <w:lang w:val="en-US"/>
                        </w:rPr>
                        <w:t>l'aula</w:t>
                      </w:r>
                      <w:proofErr w:type="spellEnd"/>
                      <w:r w:rsidRPr="00105AA4">
                        <w:rPr>
                          <w:rFonts w:ascii="Calibri" w:hAnsi="Calibri" w:cs="Calibri"/>
                          <w:b/>
                          <w:color w:val="354B2F" w:themeColor="accent3" w:themeShade="BF"/>
                          <w:sz w:val="32"/>
                          <w:szCs w:val="32"/>
                          <w:lang w:val="en-US"/>
                        </w:rPr>
                        <w:t xml:space="preserve"> per </w:t>
                      </w:r>
                      <w:proofErr w:type="spellStart"/>
                      <w:r w:rsidRPr="00105AA4">
                        <w:rPr>
                          <w:rFonts w:ascii="Calibri" w:hAnsi="Calibri" w:cs="Calibri"/>
                          <w:b/>
                          <w:color w:val="354B2F" w:themeColor="accent3" w:themeShade="BF"/>
                          <w:sz w:val="32"/>
                          <w:szCs w:val="32"/>
                          <w:lang w:val="en-US"/>
                        </w:rPr>
                        <w:t>promoure</w:t>
                      </w:r>
                      <w:proofErr w:type="spellEnd"/>
                      <w:r w:rsidRPr="00105AA4">
                        <w:rPr>
                          <w:rFonts w:ascii="Calibri" w:hAnsi="Calibri" w:cs="Calibri"/>
                          <w:b/>
                          <w:color w:val="354B2F" w:themeColor="accent3" w:themeShade="BF"/>
                          <w:sz w:val="32"/>
                          <w:szCs w:val="32"/>
                          <w:lang w:val="en-US"/>
                        </w:rPr>
                        <w:t xml:space="preserve"> </w:t>
                      </w:r>
                      <w:r>
                        <w:rPr>
                          <w:rFonts w:ascii="Calibri" w:hAnsi="Calibri" w:cs="Calibri"/>
                          <w:b/>
                          <w:color w:val="354B2F" w:themeColor="accent3" w:themeShade="BF"/>
                          <w:sz w:val="32"/>
                          <w:szCs w:val="32"/>
                          <w:lang w:val="en-US"/>
                        </w:rPr>
                        <w:t xml:space="preserve">un </w:t>
                      </w:r>
                      <w:proofErr w:type="spellStart"/>
                      <w:r>
                        <w:rPr>
                          <w:rFonts w:ascii="Calibri" w:hAnsi="Calibri" w:cs="Calibri"/>
                          <w:b/>
                          <w:color w:val="354B2F" w:themeColor="accent3" w:themeShade="BF"/>
                          <w:sz w:val="32"/>
                          <w:szCs w:val="32"/>
                          <w:lang w:val="en-US"/>
                        </w:rPr>
                        <w:t>canvi</w:t>
                      </w:r>
                      <w:proofErr w:type="spellEnd"/>
                      <w:r>
                        <w:rPr>
                          <w:rFonts w:ascii="Calibri" w:hAnsi="Calibri" w:cs="Calibri"/>
                          <w:b/>
                          <w:color w:val="354B2F" w:themeColor="accent3" w:themeShade="BF"/>
                          <w:sz w:val="32"/>
                          <w:szCs w:val="32"/>
                          <w:lang w:val="en-US"/>
                        </w:rPr>
                        <w:t xml:space="preserve"> de </w:t>
                      </w:r>
                      <w:proofErr w:type="spellStart"/>
                      <w:r>
                        <w:rPr>
                          <w:rFonts w:ascii="Calibri" w:hAnsi="Calibri" w:cs="Calibri"/>
                          <w:b/>
                          <w:color w:val="354B2F" w:themeColor="accent3" w:themeShade="BF"/>
                          <w:sz w:val="32"/>
                          <w:szCs w:val="32"/>
                          <w:lang w:val="en-US"/>
                        </w:rPr>
                        <w:t>conducta</w:t>
                      </w:r>
                      <w:proofErr w:type="spellEnd"/>
                      <w:r>
                        <w:rPr>
                          <w:rFonts w:ascii="Calibri" w:hAnsi="Calibri" w:cs="Calibri"/>
                          <w:b/>
                          <w:color w:val="354B2F" w:themeColor="accent3" w:themeShade="BF"/>
                          <w:sz w:val="32"/>
                          <w:szCs w:val="32"/>
                          <w:lang w:val="en-US"/>
                        </w:rPr>
                        <w:t xml:space="preserve"> favorable </w:t>
                      </w:r>
                      <w:proofErr w:type="spellStart"/>
                      <w:r>
                        <w:rPr>
                          <w:rFonts w:ascii="Calibri" w:hAnsi="Calibri" w:cs="Calibri"/>
                          <w:b/>
                          <w:color w:val="354B2F" w:themeColor="accent3" w:themeShade="BF"/>
                          <w:sz w:val="32"/>
                          <w:szCs w:val="32"/>
                          <w:lang w:val="en-US"/>
                        </w:rPr>
                        <w:t>davant</w:t>
                      </w:r>
                      <w:proofErr w:type="spellEnd"/>
                      <w:r>
                        <w:rPr>
                          <w:rFonts w:ascii="Calibri" w:hAnsi="Calibri" w:cs="Calibri"/>
                          <w:b/>
                          <w:color w:val="354B2F" w:themeColor="accent3" w:themeShade="BF"/>
                          <w:sz w:val="32"/>
                          <w:szCs w:val="32"/>
                          <w:lang w:val="en-US"/>
                        </w:rPr>
                        <w:t xml:space="preserve"> </w:t>
                      </w:r>
                      <w:proofErr w:type="spellStart"/>
                      <w:r>
                        <w:rPr>
                          <w:rFonts w:ascii="Calibri" w:hAnsi="Calibri" w:cs="Calibri"/>
                          <w:b/>
                          <w:color w:val="354B2F" w:themeColor="accent3" w:themeShade="BF"/>
                          <w:sz w:val="32"/>
                          <w:szCs w:val="32"/>
                          <w:lang w:val="en-US"/>
                        </w:rPr>
                        <w:t>e</w:t>
                      </w:r>
                      <w:r w:rsidRPr="00105AA4">
                        <w:rPr>
                          <w:rFonts w:ascii="Calibri" w:hAnsi="Calibri" w:cs="Calibri"/>
                          <w:b/>
                          <w:color w:val="354B2F" w:themeColor="accent3" w:themeShade="BF"/>
                          <w:sz w:val="32"/>
                          <w:szCs w:val="32"/>
                          <w:lang w:val="en-US"/>
                        </w:rPr>
                        <w:t>l</w:t>
                      </w:r>
                      <w:proofErr w:type="spellEnd"/>
                      <w:r w:rsidRPr="00105AA4">
                        <w:rPr>
                          <w:rFonts w:ascii="Calibri" w:hAnsi="Calibri" w:cs="Calibri"/>
                          <w:b/>
                          <w:color w:val="354B2F" w:themeColor="accent3" w:themeShade="BF"/>
                          <w:sz w:val="32"/>
                          <w:szCs w:val="32"/>
                          <w:lang w:val="en-US"/>
                        </w:rPr>
                        <w:t xml:space="preserve"> </w:t>
                      </w:r>
                      <w:proofErr w:type="spellStart"/>
                      <w:r w:rsidRPr="00105AA4">
                        <w:rPr>
                          <w:rFonts w:ascii="Calibri" w:hAnsi="Calibri" w:cs="Calibri"/>
                          <w:b/>
                          <w:color w:val="354B2F" w:themeColor="accent3" w:themeShade="BF"/>
                          <w:sz w:val="32"/>
                          <w:szCs w:val="32"/>
                          <w:lang w:val="en-US"/>
                        </w:rPr>
                        <w:t>medi</w:t>
                      </w:r>
                      <w:proofErr w:type="spellEnd"/>
                      <w:r w:rsidRPr="00105AA4">
                        <w:rPr>
                          <w:rFonts w:ascii="Calibri" w:hAnsi="Calibri" w:cs="Calibri"/>
                          <w:b/>
                          <w:color w:val="354B2F" w:themeColor="accent3" w:themeShade="BF"/>
                          <w:sz w:val="32"/>
                          <w:szCs w:val="32"/>
                          <w:lang w:val="en-US"/>
                        </w:rPr>
                        <w:t xml:space="preserve"> ambient</w:t>
                      </w:r>
                    </w:p>
                  </w:txbxContent>
                </v:textbox>
                <w10:wrap type="square"/>
              </v:shape>
            </w:pict>
          </mc:Fallback>
        </mc:AlternateContent>
      </w:r>
    </w:p>
    <w:p w14:paraId="3C919E98" w14:textId="26593942" w:rsidR="00932749" w:rsidRPr="00501143" w:rsidRDefault="00932749" w:rsidP="00956581">
      <w:pPr>
        <w:rPr>
          <w:rFonts w:ascii="Calibri" w:hAnsi="Calibri" w:cs="Calibri"/>
          <w:sz w:val="28"/>
          <w:szCs w:val="28"/>
        </w:rPr>
      </w:pPr>
    </w:p>
    <w:p w14:paraId="397DEFE8" w14:textId="77777777" w:rsidR="00932749" w:rsidRPr="00501143" w:rsidRDefault="00932749" w:rsidP="00956581">
      <w:pPr>
        <w:rPr>
          <w:rFonts w:ascii="Calibri" w:hAnsi="Calibri" w:cs="Calibri"/>
          <w:sz w:val="28"/>
          <w:szCs w:val="28"/>
        </w:rPr>
      </w:pPr>
    </w:p>
    <w:p w14:paraId="2F696416" w14:textId="77777777" w:rsidR="00932749" w:rsidRPr="00501143" w:rsidRDefault="00932749" w:rsidP="00956581">
      <w:pPr>
        <w:rPr>
          <w:rFonts w:ascii="Calibri" w:hAnsi="Calibri" w:cs="Calibri"/>
          <w:sz w:val="28"/>
          <w:szCs w:val="28"/>
        </w:rPr>
      </w:pPr>
    </w:p>
    <w:p w14:paraId="79315A6F" w14:textId="77777777" w:rsidR="00932749" w:rsidRPr="00501143" w:rsidRDefault="00932749" w:rsidP="00956581">
      <w:pPr>
        <w:rPr>
          <w:rFonts w:ascii="Calibri" w:hAnsi="Calibri" w:cs="Calibri"/>
          <w:sz w:val="28"/>
          <w:szCs w:val="28"/>
        </w:rPr>
      </w:pPr>
    </w:p>
    <w:p w14:paraId="7567483C" w14:textId="77777777" w:rsidR="00E831C5" w:rsidRPr="00501143" w:rsidRDefault="00E831C5" w:rsidP="00956581">
      <w:pPr>
        <w:rPr>
          <w:rFonts w:ascii="Calibri" w:hAnsi="Calibri" w:cs="Calibri"/>
          <w:color w:val="000000"/>
          <w:sz w:val="28"/>
          <w:szCs w:val="28"/>
          <w:shd w:val="clear" w:color="auto" w:fill="FFFFFF"/>
        </w:rPr>
      </w:pPr>
    </w:p>
    <w:p w14:paraId="164B2601" w14:textId="77777777" w:rsidR="00E831C5" w:rsidRPr="00501143" w:rsidRDefault="00E831C5" w:rsidP="00956581">
      <w:pPr>
        <w:rPr>
          <w:rFonts w:ascii="Calibri" w:hAnsi="Calibri" w:cs="Calibri"/>
          <w:color w:val="000000"/>
          <w:sz w:val="28"/>
          <w:szCs w:val="28"/>
          <w:shd w:val="clear" w:color="auto" w:fill="FFFFFF"/>
        </w:rPr>
      </w:pPr>
    </w:p>
    <w:p w14:paraId="5BFD9FBF" w14:textId="77777777" w:rsidR="00E831C5" w:rsidRPr="00501143" w:rsidRDefault="00E831C5" w:rsidP="00956581">
      <w:pPr>
        <w:rPr>
          <w:rFonts w:ascii="Calibri" w:hAnsi="Calibri" w:cs="Calibri"/>
          <w:color w:val="000000"/>
          <w:sz w:val="28"/>
          <w:szCs w:val="28"/>
          <w:shd w:val="clear" w:color="auto" w:fill="FFFFFF"/>
        </w:rPr>
      </w:pPr>
    </w:p>
    <w:p w14:paraId="6E700126" w14:textId="4FC93C99" w:rsidR="00450977" w:rsidRPr="00501143" w:rsidRDefault="00450977" w:rsidP="00956581">
      <w:pPr>
        <w:rPr>
          <w:rFonts w:ascii="Calibri" w:hAnsi="Calibri" w:cs="Calibri"/>
          <w:color w:val="000000"/>
          <w:sz w:val="28"/>
          <w:szCs w:val="28"/>
          <w:shd w:val="clear" w:color="auto" w:fill="FFFFFF"/>
        </w:rPr>
      </w:pPr>
    </w:p>
    <w:p w14:paraId="59E90B8F" w14:textId="77777777" w:rsidR="00450977" w:rsidRPr="00501143" w:rsidRDefault="00450977" w:rsidP="00956581">
      <w:pPr>
        <w:rPr>
          <w:rFonts w:ascii="Calibri" w:hAnsi="Calibri" w:cs="Calibri"/>
          <w:color w:val="000000"/>
          <w:sz w:val="28"/>
          <w:szCs w:val="28"/>
          <w:shd w:val="clear" w:color="auto" w:fill="FFFFFF"/>
        </w:rPr>
      </w:pPr>
    </w:p>
    <w:p w14:paraId="3D2D2F0E" w14:textId="77777777" w:rsidR="007D2529" w:rsidRPr="00501143" w:rsidRDefault="007D2529" w:rsidP="007D2529">
      <w:pPr>
        <w:jc w:val="center"/>
        <w:rPr>
          <w:rFonts w:ascii="Calibri" w:hAnsi="Calibri" w:cs="Calibri"/>
          <w:b/>
          <w:color w:val="000000"/>
          <w:sz w:val="28"/>
          <w:szCs w:val="28"/>
          <w:shd w:val="clear" w:color="auto" w:fill="FFFFFF"/>
        </w:rPr>
      </w:pPr>
      <w:r w:rsidRPr="00501143">
        <w:rPr>
          <w:rFonts w:ascii="Calibri" w:hAnsi="Calibri" w:cs="Calibri"/>
          <w:b/>
          <w:color w:val="000000"/>
          <w:sz w:val="28"/>
          <w:szCs w:val="28"/>
          <w:shd w:val="clear" w:color="auto" w:fill="FFFFFF"/>
        </w:rPr>
        <w:t>Green Game: Manual per al professor</w:t>
      </w:r>
    </w:p>
    <w:p w14:paraId="2616D7FB" w14:textId="77777777" w:rsidR="007D2529" w:rsidRPr="00501143" w:rsidRDefault="007D2529" w:rsidP="00941A30">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La intervenció de Green Game se centra en la noció que les decisions individuals en la vida quotidiana poden tenir un impacte positiu o negatiu en el medi ambient. Especialment, si un individu aprèn, es compromet i participa en comportaments respectuosos amb el medi ambient des de jove, això millora la possibilitat de convertir-se en un adult conscient del medi ambient seguint una manera sostenible de viure.</w:t>
      </w:r>
    </w:p>
    <w:p w14:paraId="78CB7271" w14:textId="77777777" w:rsidR="007D2529" w:rsidRPr="00501143" w:rsidRDefault="007D2529"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El missatge principal és: per petita que sigui, cada acció importa i tots exercim un paper en la creació d'un futur més sostenible. A més, diferents tipus de coixins d'estil de vida, que afecten l'entorn en el qual vivim, estan interrelacionats: </w:t>
      </w:r>
    </w:p>
    <w:p w14:paraId="486298F9" w14:textId="77777777" w:rsidR="007D2529" w:rsidRPr="00501143" w:rsidRDefault="007D2529"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Per exemple, la manera en què consumim i el que consumim afecta als subministraments d'aigua del món, a les reserves d'energia del món i, finalment, a la vida al planeta. Això és una cosa important a tenir en compte, ja que reforça el missatge que cada acció importa i afecta el medi ambient de moltes i diferents maneres. </w:t>
      </w:r>
    </w:p>
    <w:p w14:paraId="7E507033" w14:textId="00D84F05" w:rsidR="007D2529" w:rsidRPr="00501143" w:rsidRDefault="007D2529"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L'objectiu de Green Game és desencadenar pensaments, començar una discussió amb els estudiants i motivar-los a </w:t>
      </w:r>
      <w:r w:rsidR="00C473CA" w:rsidRPr="00501143">
        <w:rPr>
          <w:rFonts w:ascii="Calibri" w:hAnsi="Calibri" w:cs="Calibri"/>
          <w:color w:val="000000"/>
          <w:sz w:val="28"/>
          <w:szCs w:val="28"/>
          <w:shd w:val="clear" w:color="auto" w:fill="FFFFFF"/>
        </w:rPr>
        <w:t>excloure</w:t>
      </w:r>
      <w:r w:rsidRPr="00501143">
        <w:rPr>
          <w:rFonts w:ascii="Calibri" w:hAnsi="Calibri" w:cs="Calibri"/>
          <w:color w:val="000000"/>
          <w:sz w:val="28"/>
          <w:szCs w:val="28"/>
          <w:shd w:val="clear" w:color="auto" w:fill="FFFFFF"/>
        </w:rPr>
        <w:t xml:space="preserve"> més aquestes idees. </w:t>
      </w:r>
    </w:p>
    <w:p w14:paraId="71E10B16" w14:textId="7D039889" w:rsidR="007D2529" w:rsidRPr="00501143" w:rsidRDefault="007D2529"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Aquesta </w:t>
      </w:r>
      <w:r w:rsidR="00C473CA" w:rsidRPr="00501143">
        <w:rPr>
          <w:rFonts w:ascii="Calibri" w:hAnsi="Calibri" w:cs="Calibri"/>
          <w:color w:val="000000"/>
          <w:sz w:val="28"/>
          <w:szCs w:val="28"/>
          <w:shd w:val="clear" w:color="auto" w:fill="FFFFFF"/>
        </w:rPr>
        <w:t>manual</w:t>
      </w:r>
      <w:r w:rsidRPr="00501143">
        <w:rPr>
          <w:rFonts w:ascii="Calibri" w:hAnsi="Calibri" w:cs="Calibri"/>
          <w:color w:val="000000"/>
          <w:sz w:val="28"/>
          <w:szCs w:val="28"/>
          <w:shd w:val="clear" w:color="auto" w:fill="FFFFFF"/>
        </w:rPr>
        <w:t xml:space="preserve"> ofereix pautes per implementar pas a pas el programa de Pcychoeducational de Joc Verd a l'aula.</w:t>
      </w:r>
    </w:p>
    <w:p w14:paraId="6B4E6091" w14:textId="77777777" w:rsidR="007D2529" w:rsidRPr="00501143" w:rsidRDefault="007D2529" w:rsidP="005F0B32">
      <w:pPr>
        <w:jc w:val="both"/>
        <w:rPr>
          <w:rFonts w:ascii="Calibri" w:hAnsi="Calibri" w:cs="Calibri"/>
          <w:sz w:val="28"/>
          <w:szCs w:val="28"/>
        </w:rPr>
      </w:pPr>
      <w:r w:rsidRPr="00501143">
        <w:rPr>
          <w:rFonts w:ascii="Calibri" w:hAnsi="Calibri" w:cs="Calibri"/>
          <w:sz w:val="28"/>
          <w:szCs w:val="28"/>
        </w:rPr>
        <w:t xml:space="preserve">El programa se centra en 7 temes que estan vinculats a temes ambientals: </w:t>
      </w:r>
    </w:p>
    <w:p w14:paraId="535410BE"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1. Elecció i consum de productes verds </w:t>
      </w:r>
    </w:p>
    <w:p w14:paraId="0F8152E6"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2. Conservació d'aigua </w:t>
      </w:r>
    </w:p>
    <w:p w14:paraId="2A683F1B"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3. Estalvi d'electricitat </w:t>
      </w:r>
    </w:p>
    <w:p w14:paraId="22BAFE66"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4. Utilitzar mitjans de transport sostenibles o ecològics (públic, transport, bicicleta, passeig) </w:t>
      </w:r>
    </w:p>
    <w:p w14:paraId="605C31CD"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5. Reutilització </w:t>
      </w:r>
    </w:p>
    <w:p w14:paraId="76A0CB2D"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6. Reciclatge </w:t>
      </w:r>
    </w:p>
    <w:p w14:paraId="4840C71E" w14:textId="77777777" w:rsidR="007D2529" w:rsidRPr="00501143" w:rsidRDefault="007D2529" w:rsidP="007D2529">
      <w:pPr>
        <w:spacing w:line="240" w:lineRule="auto"/>
        <w:ind w:firstLine="720"/>
        <w:jc w:val="both"/>
        <w:rPr>
          <w:rFonts w:ascii="Calibri" w:hAnsi="Calibri" w:cs="Calibri"/>
          <w:sz w:val="28"/>
          <w:szCs w:val="28"/>
        </w:rPr>
      </w:pPr>
      <w:r w:rsidRPr="00501143">
        <w:rPr>
          <w:rFonts w:ascii="Calibri" w:hAnsi="Calibri" w:cs="Calibri"/>
          <w:sz w:val="28"/>
          <w:szCs w:val="28"/>
        </w:rPr>
        <w:t xml:space="preserve">7. Eliminació adequada de residus no reciclables </w:t>
      </w:r>
    </w:p>
    <w:p w14:paraId="1BDCE59E" w14:textId="382E6124" w:rsidR="007D2529" w:rsidRPr="00501143" w:rsidRDefault="007D2529" w:rsidP="005F0B32">
      <w:pPr>
        <w:jc w:val="both"/>
        <w:rPr>
          <w:rFonts w:ascii="Calibri" w:hAnsi="Calibri" w:cs="Calibri"/>
          <w:sz w:val="28"/>
          <w:szCs w:val="28"/>
        </w:rPr>
      </w:pPr>
      <w:r w:rsidRPr="00501143">
        <w:rPr>
          <w:rFonts w:ascii="Calibri" w:hAnsi="Calibri" w:cs="Calibri"/>
          <w:sz w:val="28"/>
          <w:szCs w:val="28"/>
        </w:rPr>
        <w:lastRenderedPageBreak/>
        <w:t>Per a cada tema trobaràs:</w:t>
      </w:r>
    </w:p>
    <w:p w14:paraId="54C829F1" w14:textId="77777777"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 xml:space="preserve">Una breu presentació en format vídeo per veure amb els alumnes. El vídeo introdueix el tema, proporciona fets i informació, desencadena idees i convida els estudiants a oferir-se el seu propi. </w:t>
      </w:r>
    </w:p>
    <w:p w14:paraId="6ADF9D42" w14:textId="77777777"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Un conjunt de preguntes per promoure la conversa interactiva a l'aula sobre el tema, després del vídeo.</w:t>
      </w:r>
    </w:p>
    <w:p w14:paraId="69C86B6B" w14:textId="77777777"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 xml:space="preserve">Una activitat d'aula apta per a estudiants de 10-14 anys, que promou l'aprenentatge, el pensament crític, la presa d'opinió, la resolució de problemes de manera atractiva i lúdica. </w:t>
      </w:r>
    </w:p>
    <w:p w14:paraId="65AB0F85" w14:textId="6EF27D8F"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 xml:space="preserve">Un conjunt de preguntes per dibuixar les principals </w:t>
      </w:r>
      <w:r w:rsidR="00C473CA" w:rsidRPr="00501143">
        <w:rPr>
          <w:rFonts w:ascii="Calibri" w:hAnsi="Calibri" w:cs="Calibri"/>
          <w:sz w:val="28"/>
          <w:szCs w:val="28"/>
        </w:rPr>
        <w:t>conclusions</w:t>
      </w:r>
      <w:r w:rsidRPr="00501143">
        <w:rPr>
          <w:rFonts w:ascii="Calibri" w:hAnsi="Calibri" w:cs="Calibri"/>
          <w:sz w:val="28"/>
          <w:szCs w:val="28"/>
        </w:rPr>
        <w:t xml:space="preserve"> i idees sobre com abordar millor la qüestió ambiental en qüestió. </w:t>
      </w:r>
    </w:p>
    <w:p w14:paraId="5783C780" w14:textId="77777777"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 xml:space="preserve">Una pràctica de mindfulness per captar l'atenció i la concentració cap a dins, cap a pensaments i sentiments que van ser plantejats per tot l'anterior (vídeo, activitats, discussió) i oferir un espai per pensar en silenci compromís personal i canvi. </w:t>
      </w:r>
    </w:p>
    <w:p w14:paraId="102C9FB7" w14:textId="78A69E33"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 xml:space="preserve">El meu pla de compromís personal: Estableix un compromís de seguir 1-3 canvis per a la setmana següent (o més llarg si és més adequat per a la teva classe, però no </w:t>
      </w:r>
      <w:r w:rsidR="00C473CA" w:rsidRPr="00501143">
        <w:rPr>
          <w:rFonts w:ascii="Calibri" w:hAnsi="Calibri" w:cs="Calibri"/>
          <w:sz w:val="28"/>
          <w:szCs w:val="28"/>
        </w:rPr>
        <w:t>superar</w:t>
      </w:r>
      <w:r w:rsidRPr="00501143">
        <w:rPr>
          <w:rFonts w:ascii="Calibri" w:hAnsi="Calibri" w:cs="Calibri"/>
          <w:sz w:val="28"/>
          <w:szCs w:val="28"/>
        </w:rPr>
        <w:t xml:space="preserve"> un període limitat de 15 dies) i guarda un registre setmanal del progrés. </w:t>
      </w:r>
    </w:p>
    <w:p w14:paraId="6E3B5854" w14:textId="77777777"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 xml:space="preserve">Un recordatori </w:t>
      </w:r>
    </w:p>
    <w:p w14:paraId="0C371729" w14:textId="12D0C5A7" w:rsidR="000B46E3" w:rsidRPr="00501143" w:rsidRDefault="000B46E3" w:rsidP="000B46E3">
      <w:pPr>
        <w:pStyle w:val="Prrafodelista"/>
        <w:numPr>
          <w:ilvl w:val="0"/>
          <w:numId w:val="34"/>
        </w:numPr>
        <w:jc w:val="both"/>
        <w:rPr>
          <w:rFonts w:ascii="Calibri" w:hAnsi="Calibri" w:cs="Calibri"/>
          <w:sz w:val="28"/>
          <w:szCs w:val="28"/>
        </w:rPr>
      </w:pPr>
      <w:r w:rsidRPr="00501143">
        <w:rPr>
          <w:rFonts w:ascii="Calibri" w:hAnsi="Calibri" w:cs="Calibri"/>
          <w:sz w:val="28"/>
          <w:szCs w:val="28"/>
        </w:rPr>
        <w:t>Un conjunt de preguntes de seguiment per revisar el progrés</w:t>
      </w:r>
    </w:p>
    <w:p w14:paraId="0D141B8A" w14:textId="77777777" w:rsidR="00C473CA" w:rsidRPr="00501143" w:rsidRDefault="00C473CA" w:rsidP="00C473CA">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Tot l'anterior, pretén fer més accessibles, atractius, divertits i acceptables per als companys els estils de vida sostenibles i les opcions pro-ambientals. Majoritàriament, tenen com a objectiu portar a la voluntat i el compromís personal de començar a partir de petits passos per fer canvis. </w:t>
      </w:r>
    </w:p>
    <w:p w14:paraId="5F1EC3F2" w14:textId="77777777" w:rsidR="00C473CA" w:rsidRPr="00501143" w:rsidRDefault="00C473CA" w:rsidP="00C473CA">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La intervenció s'aplica pas a pas: </w:t>
      </w:r>
    </w:p>
    <w:p w14:paraId="53EB8AFD" w14:textId="1A7A7310" w:rsidR="00A67515" w:rsidRPr="00501143" w:rsidRDefault="00C473CA" w:rsidP="00C473CA">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En primer lloc, es presenta als estudiants un vídeo que tracta un tema ambiental donant fets, però també proposant la idea de canvis simples en els hàbits i comportaments de la vida quotidiana</w:t>
      </w:r>
      <w:r w:rsidR="00934FB1" w:rsidRPr="00501143">
        <w:rPr>
          <w:noProof/>
          <w:lang w:eastAsia="ca-ES"/>
        </w:rPr>
        <mc:AlternateContent>
          <mc:Choice Requires="wps">
            <w:drawing>
              <wp:anchor distT="0" distB="0" distL="114300" distR="114300" simplePos="0" relativeHeight="251663360" behindDoc="0" locked="0" layoutInCell="1" allowOverlap="1" wp14:anchorId="540E79FB" wp14:editId="3F033B8D">
                <wp:simplePos x="0" y="0"/>
                <wp:positionH relativeFrom="column">
                  <wp:posOffset>2641219</wp:posOffset>
                </wp:positionH>
                <wp:positionV relativeFrom="paragraph">
                  <wp:posOffset>522097</wp:posOffset>
                </wp:positionV>
                <wp:extent cx="731520" cy="438404"/>
                <wp:effectExtent l="12700" t="12700" r="17780" b="19050"/>
                <wp:wrapNone/>
                <wp:docPr id="5" name="Καμπύλο αριστερό βέλος 5"/>
                <wp:cNvGraphicFramePr/>
                <a:graphic xmlns:a="http://schemas.openxmlformats.org/drawingml/2006/main">
                  <a:graphicData uri="http://schemas.microsoft.com/office/word/2010/wordprocessingShape">
                    <wps:wsp>
                      <wps:cNvSpPr/>
                      <wps:spPr>
                        <a:xfrm>
                          <a:off x="0" y="0"/>
                          <a:ext cx="731520" cy="43840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3B09B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Καμπύλο αριστερό βέλος 5" o:spid="_x0000_s1026" type="#_x0000_t103" style="position:absolute;margin-left:207.95pt;margin-top:41.1pt;width:57.6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" adj="10800,18900,3236" fillcolor="#d0de4e [3204]" strokecolor="#737d17 [1604]" strokeweight="2pt"/>
            </w:pict>
          </mc:Fallback>
        </mc:AlternateContent>
      </w:r>
    </w:p>
    <w:p w14:paraId="4ECA81FA" w14:textId="77777777" w:rsidR="00934FB1" w:rsidRPr="00501143" w:rsidRDefault="00934FB1" w:rsidP="005F0B32">
      <w:pPr>
        <w:jc w:val="both"/>
        <w:rPr>
          <w:rFonts w:ascii="Calibri" w:hAnsi="Calibri" w:cs="Calibri"/>
          <w:color w:val="000000"/>
          <w:sz w:val="28"/>
          <w:szCs w:val="28"/>
          <w:shd w:val="clear" w:color="auto" w:fill="FFFFFF"/>
        </w:rPr>
      </w:pPr>
    </w:p>
    <w:p w14:paraId="7CF1D9F3" w14:textId="77777777" w:rsidR="00C473CA" w:rsidRPr="00501143" w:rsidRDefault="00C473CA"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lastRenderedPageBreak/>
        <w:t>A continuació, la discussió i les activitats s'utilitzen per a l'exploració i l'aprenentatge. A partir de les seves idees, habilitats de resolució de problemes, creativitat, col·laboració i suport entre iguals, els estudiants articulen què poden fer els individus per abordar cada problema ambiental</w:t>
      </w:r>
    </w:p>
    <w:p w14:paraId="0AC44AA1" w14:textId="11A8347A" w:rsidR="00934FB1" w:rsidRPr="00501143" w:rsidRDefault="00934FB1" w:rsidP="005F0B32">
      <w:pPr>
        <w:jc w:val="both"/>
        <w:rPr>
          <w:rFonts w:ascii="Calibri" w:hAnsi="Calibri" w:cs="Calibri"/>
          <w:color w:val="000000"/>
          <w:sz w:val="28"/>
          <w:szCs w:val="28"/>
          <w:shd w:val="clear" w:color="auto" w:fill="FFFFFF"/>
        </w:rPr>
      </w:pPr>
      <w:r w:rsidRPr="00501143">
        <w:rPr>
          <w:rFonts w:ascii="Calibri" w:hAnsi="Calibri" w:cs="Calibri"/>
          <w:noProof/>
          <w:color w:val="000000"/>
          <w:sz w:val="28"/>
          <w:szCs w:val="28"/>
          <w:lang w:eastAsia="ca-ES"/>
        </w:rPr>
        <mc:AlternateContent>
          <mc:Choice Requires="wps">
            <w:drawing>
              <wp:anchor distT="0" distB="0" distL="114300" distR="114300" simplePos="0" relativeHeight="251665408" behindDoc="0" locked="0" layoutInCell="1" allowOverlap="1" wp14:anchorId="6F8D06C4" wp14:editId="12222B27">
                <wp:simplePos x="0" y="0"/>
                <wp:positionH relativeFrom="column">
                  <wp:posOffset>2584704</wp:posOffset>
                </wp:positionH>
                <wp:positionV relativeFrom="paragraph">
                  <wp:posOffset>-122047</wp:posOffset>
                </wp:positionV>
                <wp:extent cx="731520" cy="438404"/>
                <wp:effectExtent l="12700" t="12700" r="17780" b="19050"/>
                <wp:wrapNone/>
                <wp:docPr id="6" name="Καμπύλο αριστερό βέλος 6"/>
                <wp:cNvGraphicFramePr/>
                <a:graphic xmlns:a="http://schemas.openxmlformats.org/drawingml/2006/main">
                  <a:graphicData uri="http://schemas.microsoft.com/office/word/2010/wordprocessingShape">
                    <wps:wsp>
                      <wps:cNvSpPr/>
                      <wps:spPr>
                        <a:xfrm>
                          <a:off x="0" y="0"/>
                          <a:ext cx="731520" cy="43840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1D4AE" id="Καμπύλο αριστερό βέλος 6" o:spid="_x0000_s1026" type="#_x0000_t103" style="position:absolute;margin-left:203.5pt;margin-top:-9.6pt;width:57.6pt;height:3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" adj="10800,18900,3236" fillcolor="#d0de4e [3204]" strokecolor="#737d17 [1604]" strokeweight="2pt"/>
            </w:pict>
          </mc:Fallback>
        </mc:AlternateContent>
      </w:r>
      <w:r w:rsidR="00D4386B" w:rsidRPr="00501143">
        <w:rPr>
          <w:rFonts w:ascii="Calibri" w:hAnsi="Calibri" w:cs="Calibri"/>
          <w:color w:val="000000"/>
          <w:sz w:val="28"/>
          <w:szCs w:val="28"/>
          <w:shd w:val="clear" w:color="auto" w:fill="FFFFFF"/>
        </w:rPr>
        <w:t xml:space="preserve"> </w:t>
      </w:r>
    </w:p>
    <w:p w14:paraId="56444A81" w14:textId="4CFFCDD5" w:rsidR="00A67515" w:rsidRPr="00501143" w:rsidRDefault="00934FB1" w:rsidP="005F0B32">
      <w:pPr>
        <w:jc w:val="both"/>
        <w:rPr>
          <w:rFonts w:ascii="Calibri" w:hAnsi="Calibri" w:cs="Calibri"/>
          <w:color w:val="000000"/>
          <w:sz w:val="28"/>
          <w:szCs w:val="28"/>
          <w:shd w:val="clear" w:color="auto" w:fill="FFFFFF"/>
        </w:rPr>
      </w:pPr>
      <w:r w:rsidRPr="00501143">
        <w:rPr>
          <w:rFonts w:ascii="Calibri" w:hAnsi="Calibri" w:cs="Calibri"/>
          <w:noProof/>
          <w:color w:val="000000"/>
          <w:sz w:val="28"/>
          <w:szCs w:val="28"/>
          <w:lang w:eastAsia="ca-ES"/>
        </w:rPr>
        <mc:AlternateContent>
          <mc:Choice Requires="wps">
            <w:drawing>
              <wp:anchor distT="0" distB="0" distL="114300" distR="114300" simplePos="0" relativeHeight="251667456" behindDoc="0" locked="0" layoutInCell="1" allowOverlap="1" wp14:anchorId="0C4E1C97" wp14:editId="47555F54">
                <wp:simplePos x="0" y="0"/>
                <wp:positionH relativeFrom="column">
                  <wp:posOffset>2584704</wp:posOffset>
                </wp:positionH>
                <wp:positionV relativeFrom="paragraph">
                  <wp:posOffset>205232</wp:posOffset>
                </wp:positionV>
                <wp:extent cx="731520" cy="438404"/>
                <wp:effectExtent l="12700" t="12700" r="17780" b="19050"/>
                <wp:wrapNone/>
                <wp:docPr id="7" name="Καμπύλο αριστερό βέλος 7"/>
                <wp:cNvGraphicFramePr/>
                <a:graphic xmlns:a="http://schemas.openxmlformats.org/drawingml/2006/main">
                  <a:graphicData uri="http://schemas.microsoft.com/office/word/2010/wordprocessingShape">
                    <wps:wsp>
                      <wps:cNvSpPr/>
                      <wps:spPr>
                        <a:xfrm>
                          <a:off x="0" y="0"/>
                          <a:ext cx="731520" cy="438404"/>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B8AC48" id="Καμπύλο αριστερό βέλος 7" o:spid="_x0000_s1026" type="#_x0000_t103" style="position:absolute;margin-left:203.5pt;margin-top:16.15pt;width:57.6pt;height: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" adj="10800,18900,3236" fillcolor="#d0de4e [3204]" strokecolor="#737d17 [1604]" strokeweight="2pt"/>
            </w:pict>
          </mc:Fallback>
        </mc:AlternateContent>
      </w:r>
      <w:r w:rsidR="00C473CA" w:rsidRPr="00501143">
        <w:rPr>
          <w:rFonts w:ascii="Calibri" w:hAnsi="Calibri" w:cs="Calibri"/>
          <w:color w:val="000000"/>
          <w:sz w:val="28"/>
          <w:szCs w:val="28"/>
          <w:shd w:val="clear" w:color="auto" w:fill="FFFFFF"/>
        </w:rPr>
        <w:t>Llavors una breu pràctica de mindfulness crea un espai per a l'autoreflexió i</w:t>
      </w:r>
    </w:p>
    <w:p w14:paraId="5AC33DD4" w14:textId="237EB91F" w:rsidR="00934FB1" w:rsidRPr="00501143" w:rsidRDefault="00934FB1" w:rsidP="005F0B32">
      <w:pPr>
        <w:jc w:val="both"/>
        <w:rPr>
          <w:rFonts w:ascii="Calibri" w:hAnsi="Calibri" w:cs="Calibri"/>
          <w:color w:val="000000"/>
          <w:sz w:val="28"/>
          <w:szCs w:val="28"/>
          <w:shd w:val="clear" w:color="auto" w:fill="FFFFFF"/>
        </w:rPr>
      </w:pPr>
    </w:p>
    <w:p w14:paraId="5DD9A689" w14:textId="6914520C" w:rsidR="00FC3836" w:rsidRPr="00501143" w:rsidRDefault="00C473CA"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Després cada alumne decideix quina és la seva part de la solució i com contribuirà partint de canvis simples i quotidians, i comprometent-se voluntàriament amb ells.</w:t>
      </w:r>
      <w:r w:rsidR="00FC3836" w:rsidRPr="00501143">
        <w:rPr>
          <w:rFonts w:ascii="Calibri" w:hAnsi="Calibri" w:cs="Calibri"/>
          <w:noProof/>
          <w:color w:val="000000"/>
          <w:sz w:val="28"/>
          <w:szCs w:val="28"/>
          <w:shd w:val="clear" w:color="auto" w:fill="FFFFFF"/>
          <w:lang w:eastAsia="ca-ES"/>
        </w:rPr>
        <w:drawing>
          <wp:inline distT="0" distB="0" distL="0" distR="0" wp14:anchorId="420D7060" wp14:editId="51C4DBE4">
            <wp:extent cx="5857748" cy="1895729"/>
            <wp:effectExtent l="0" t="0" r="48260" b="9525"/>
            <wp:docPr id="3"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0B4CD89" w14:textId="16AABC33" w:rsidR="00A17249" w:rsidRPr="00501143" w:rsidRDefault="003C1360" w:rsidP="005F0B32">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Amb més detall:</w:t>
      </w:r>
      <w:r w:rsidR="00A17249" w:rsidRPr="00501143">
        <w:rPr>
          <w:rFonts w:ascii="Calibri" w:hAnsi="Calibri" w:cs="Calibri"/>
          <w:color w:val="000000"/>
          <w:sz w:val="28"/>
          <w:szCs w:val="28"/>
          <w:shd w:val="clear" w:color="auto" w:fill="FFFFFF"/>
        </w:rPr>
        <w:t xml:space="preserve"> </w:t>
      </w:r>
    </w:p>
    <w:p w14:paraId="1B58B3CE" w14:textId="77777777" w:rsidR="003C1360" w:rsidRPr="00501143" w:rsidRDefault="003C1360" w:rsidP="005F0B32">
      <w:pPr>
        <w:jc w:val="both"/>
        <w:rPr>
          <w:rFonts w:ascii="Calibri" w:hAnsi="Calibri" w:cs="Calibri"/>
          <w:bCs/>
          <w:color w:val="000000"/>
          <w:sz w:val="28"/>
          <w:szCs w:val="28"/>
          <w:shd w:val="clear" w:color="auto" w:fill="FFFFFF"/>
        </w:rPr>
      </w:pPr>
      <w:r w:rsidRPr="00501143">
        <w:rPr>
          <w:rFonts w:ascii="Calibri" w:hAnsi="Calibri" w:cs="Calibri"/>
          <w:b/>
          <w:bCs/>
          <w:color w:val="000000"/>
          <w:sz w:val="28"/>
          <w:szCs w:val="28"/>
          <w:shd w:val="clear" w:color="auto" w:fill="FFFFFF"/>
        </w:rPr>
        <w:t>Vídeo:</w:t>
      </w:r>
      <w:r w:rsidRPr="00501143">
        <w:rPr>
          <w:rFonts w:ascii="Calibri" w:hAnsi="Calibri" w:cs="Calibri"/>
          <w:bCs/>
          <w:color w:val="000000"/>
          <w:sz w:val="28"/>
          <w:szCs w:val="28"/>
          <w:shd w:val="clear" w:color="auto" w:fill="FFFFFF"/>
        </w:rPr>
        <w:t xml:space="preserve"> És la introducció al tema ja que presenta el tema principal de discussió i ofereix idees per al canvi de comportament. Et dona l'oportunitat de desencadenar pensaments, idees i discussió a l'aula sobre un tema ambiental concret. Tots els vídeos ofereixen alguns fets i idees per explorar més. Trobaràs preguntes que t'ajudin a fomentar el debat després de la presentació del vídeo. Tots els vídeos acaben amb un missatge veritable, senzill i fàcil de recordar: </w:t>
      </w:r>
      <w:r w:rsidRPr="00501143">
        <w:rPr>
          <w:rFonts w:ascii="Calibri" w:hAnsi="Calibri" w:cs="Calibri"/>
          <w:b/>
          <w:bCs/>
          <w:i/>
          <w:color w:val="000000"/>
          <w:sz w:val="28"/>
          <w:szCs w:val="28"/>
          <w:shd w:val="clear" w:color="auto" w:fill="FFFFFF"/>
        </w:rPr>
        <w:t>"El planeta necessita un descans, renovar-se, així que ... "</w:t>
      </w:r>
    </w:p>
    <w:p w14:paraId="56592A12"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La idea és que els estudiants descobreixin la seva part en aquest procés necessari de permetre que el nostre planeta descansi i es renovi. </w:t>
      </w:r>
    </w:p>
    <w:p w14:paraId="74557EF8"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b/>
          <w:color w:val="000000"/>
          <w:sz w:val="28"/>
          <w:szCs w:val="28"/>
          <w:shd w:val="clear" w:color="auto" w:fill="FFFFFF"/>
        </w:rPr>
        <w:t>Activitats:</w:t>
      </w:r>
      <w:r w:rsidRPr="00501143">
        <w:rPr>
          <w:rFonts w:ascii="Calibri" w:hAnsi="Calibri" w:cs="Calibri"/>
          <w:color w:val="000000"/>
          <w:sz w:val="28"/>
          <w:szCs w:val="28"/>
          <w:shd w:val="clear" w:color="auto" w:fill="FFFFFF"/>
        </w:rPr>
        <w:t xml:space="preserve"> Per a cada tema hi ha una activitat proposada. L'objectiu principal és continuar involucrant els estudiants en l'elaboració de la qüestió ambiental, d'una manera interactiva, creativa i lúdica. Pots ajustar les activitats de qualsevol manera que s'adapti </w:t>
      </w:r>
      <w:r w:rsidRPr="00501143">
        <w:rPr>
          <w:rFonts w:ascii="Calibri" w:hAnsi="Calibri" w:cs="Calibri"/>
          <w:color w:val="000000"/>
          <w:sz w:val="28"/>
          <w:szCs w:val="28"/>
          <w:shd w:val="clear" w:color="auto" w:fill="FFFFFF"/>
        </w:rPr>
        <w:lastRenderedPageBreak/>
        <w:t>més a les limitacions i necessitats temporals dels teus alumnes. Per exemple, trobaràs activitats com "</w:t>
      </w:r>
      <w:r w:rsidRPr="00501143">
        <w:rPr>
          <w:rFonts w:ascii="Calibri" w:hAnsi="Calibri" w:cs="Calibri"/>
          <w:b/>
          <w:color w:val="000000"/>
          <w:sz w:val="28"/>
          <w:szCs w:val="28"/>
          <w:shd w:val="clear" w:color="auto" w:fill="FFFFFF"/>
        </w:rPr>
        <w:t>The Green influencer</w:t>
      </w:r>
      <w:r w:rsidRPr="00501143">
        <w:rPr>
          <w:rFonts w:ascii="Calibri" w:hAnsi="Calibri" w:cs="Calibri"/>
          <w:color w:val="000000"/>
          <w:sz w:val="28"/>
          <w:szCs w:val="28"/>
          <w:shd w:val="clear" w:color="auto" w:fill="FFFFFF"/>
        </w:rPr>
        <w:t>" o "</w:t>
      </w:r>
      <w:r w:rsidRPr="00501143">
        <w:rPr>
          <w:rFonts w:ascii="Calibri" w:hAnsi="Calibri" w:cs="Calibri"/>
          <w:b/>
          <w:color w:val="000000"/>
          <w:sz w:val="28"/>
          <w:szCs w:val="28"/>
          <w:shd w:val="clear" w:color="auto" w:fill="FFFFFF"/>
        </w:rPr>
        <w:t>TikTok video</w:t>
      </w:r>
      <w:r w:rsidRPr="00501143">
        <w:rPr>
          <w:rFonts w:ascii="Calibri" w:hAnsi="Calibri" w:cs="Calibri"/>
          <w:color w:val="000000"/>
          <w:sz w:val="28"/>
          <w:szCs w:val="28"/>
          <w:shd w:val="clear" w:color="auto" w:fill="FFFFFF"/>
        </w:rPr>
        <w:t xml:space="preserve">" que es poden ajustar a tots els temes, canviant el tema principal i ajustant les preguntes. Altres són específics d'un tema. </w:t>
      </w:r>
    </w:p>
    <w:p w14:paraId="09454493"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Algunes activitats són aptes per a estudiants de 10 a 14 anys. Altres s'ofereixen dividint els estudiants en dos grups: 10-11 (o 12) i 12-14. Llegeix les dues opcions i decideix quin és més adequat per a la teva classe. </w:t>
      </w:r>
    </w:p>
    <w:p w14:paraId="47374DD4"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Totes les activitats es poden dur a terme amb materials senzills i sostenibles. </w:t>
      </w:r>
    </w:p>
    <w:p w14:paraId="58B6FEF5"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Després de cada activitat, anima els estudiants a discutir la seva experiència i els seus descobriments i a explorar més els seus pensaments i sentiments. Resumir les idees més importants i ajudar-los a desenvolupar i verbalitzar les accions suggerides que estiguin disposats a dur a terme. </w:t>
      </w:r>
    </w:p>
    <w:p w14:paraId="3B5126E1"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Si us plau, llegiu qualsevol requisit abans d'implementar l'activitat, com ara els materials necessaris (per exemple, bolígrafs, pintures, etc.). A més, llegiu si heu de notificar als estudiants abans de l'activitat o abans de la pràctica de mindfulness per portar alguna cosa de casa (per exemple, un article que volen intercanviar o un petit fruit).</w:t>
      </w:r>
    </w:p>
    <w:p w14:paraId="420BEEE4"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Totes les activitats són limitades en el temps perquè les puguis implementar durant un màxim de 2 hores lectives. L'objectiu és portar la qüestió ambiental a la vida quotidiana de l'estudiant. No com un esdeveniment que acaba, sinó com una cosa per treballar i reflexionar cada dia i cada setmana. A més, trobaràs suggeriments per continuar treballant amb la teva classe i desenvolupar encara més les seves idees, atraient l'escola i la família. </w:t>
      </w:r>
    </w:p>
    <w:p w14:paraId="16226BC1"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Per donar-te suport, hi ha alguns llocs recomanats que pots visitar. </w:t>
      </w:r>
    </w:p>
    <w:p w14:paraId="595BD4D9"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b/>
          <w:color w:val="000000"/>
          <w:sz w:val="28"/>
          <w:szCs w:val="28"/>
          <w:shd w:val="clear" w:color="auto" w:fill="FFFFFF"/>
        </w:rPr>
        <w:t>Pràctiques de Mindfulness</w:t>
      </w:r>
      <w:r w:rsidRPr="00501143">
        <w:rPr>
          <w:rFonts w:ascii="Calibri" w:hAnsi="Calibri" w:cs="Calibri"/>
          <w:color w:val="000000"/>
          <w:sz w:val="28"/>
          <w:szCs w:val="28"/>
          <w:shd w:val="clear" w:color="auto" w:fill="FFFFFF"/>
        </w:rPr>
        <w:t xml:space="preserve">: El Mindfulness és l'habilitat per connectar amb la nostra experiència en el moment present i notar sense judici el que passa dins nostre. Tot l'anterior (vídeo, activitat, discussió) crea una certa experiència que és important per ajudar els estudiants a explorar. Les pràctiques de Mindfulness són curtes i conviden els estudiants a capgirar la seva atenció i investigar amb interès i curiositat què pensen i senten. Aquesta exploració està recolzada per algunes preguntes o imatges reflectants suggerides, especialment per a certs temes. </w:t>
      </w:r>
    </w:p>
    <w:p w14:paraId="48BFE75E"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b/>
          <w:color w:val="000000"/>
          <w:sz w:val="28"/>
          <w:szCs w:val="28"/>
          <w:shd w:val="clear" w:color="auto" w:fill="FFFFFF"/>
        </w:rPr>
        <w:lastRenderedPageBreak/>
        <w:t>Compromís personal i pla d'acció</w:t>
      </w:r>
      <w:r w:rsidRPr="00501143">
        <w:rPr>
          <w:rFonts w:ascii="Calibri" w:hAnsi="Calibri" w:cs="Calibri"/>
          <w:color w:val="000000"/>
          <w:sz w:val="28"/>
          <w:szCs w:val="28"/>
          <w:shd w:val="clear" w:color="auto" w:fill="FFFFFF"/>
        </w:rPr>
        <w:t xml:space="preserve">: Al final d'aquest procés, convida els estudiants a pensar 1-3 comportaments que estiguin disposats a comprometre's la setmana següent (o màxim 2 setmanes). Oferir-los un registre setmanal per comprovar i escriure el seu progrés. </w:t>
      </w:r>
    </w:p>
    <w:p w14:paraId="1E4FD38E"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b/>
          <w:color w:val="000000"/>
          <w:sz w:val="28"/>
          <w:szCs w:val="28"/>
          <w:shd w:val="clear" w:color="auto" w:fill="FFFFFF"/>
        </w:rPr>
        <w:t>Recordatori</w:t>
      </w:r>
      <w:r w:rsidRPr="00501143">
        <w:rPr>
          <w:rFonts w:ascii="Calibri" w:hAnsi="Calibri" w:cs="Calibri"/>
          <w:color w:val="000000"/>
          <w:sz w:val="28"/>
          <w:szCs w:val="28"/>
          <w:shd w:val="clear" w:color="auto" w:fill="FFFFFF"/>
        </w:rPr>
        <w:t xml:space="preserve">: Els materials que es van utilitzar durant l'activitat o alguna cosa relacionada simbòlicament amb el tema s'utilitzen com a recordatori. Posa-ho en un lloc perquè tots els estudiants ho vegin i els animin a tenir-ho present per refrescar el seu compromís amb els seus objectius personals. </w:t>
      </w:r>
    </w:p>
    <w:p w14:paraId="0D4F1856"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b/>
          <w:color w:val="000000"/>
          <w:sz w:val="28"/>
          <w:szCs w:val="28"/>
          <w:shd w:val="clear" w:color="auto" w:fill="FFFFFF"/>
        </w:rPr>
        <w:t>Seguiment</w:t>
      </w:r>
      <w:r w:rsidRPr="00501143">
        <w:rPr>
          <w:rFonts w:ascii="Calibri" w:hAnsi="Calibri" w:cs="Calibri"/>
          <w:color w:val="000000"/>
          <w:sz w:val="28"/>
          <w:szCs w:val="28"/>
          <w:shd w:val="clear" w:color="auto" w:fill="FFFFFF"/>
        </w:rPr>
        <w:t xml:space="preserve">: Al cap d'una setmana (o 2) discutir amb els estudiants el seu progrés. Dona'ls comentaris. Animar-los a continuar, involucrant-los en la reflexió sobre el seu pla de compromís inicial. Un conjunt de preguntes ofereix l'oportunitat de reflexionar i de continuar comprometent-se. </w:t>
      </w:r>
    </w:p>
    <w:p w14:paraId="7A1C47F2" w14:textId="77777777"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Si estan disposats, aprofundeix en la idea i organitza un esdeveniment escolar basat en el concepte que vas treballar amb ells. </w:t>
      </w:r>
    </w:p>
    <w:p w14:paraId="2662995D" w14:textId="32F7680F" w:rsidR="003C1360"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Després de completar un tema, establiu l'escenari per a treballar en el següent. </w:t>
      </w:r>
    </w:p>
    <w:p w14:paraId="406F4D3B" w14:textId="1870470E" w:rsidR="00944215" w:rsidRPr="00501143" w:rsidRDefault="003C1360" w:rsidP="00944215">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Finalment, al llarg de la intervenció és important mantenir una actitud d'interès per les idees i descobriments dels estudiants, combinada amb l'optimisme. En particular, animar els estudiants a discutir sobre les maneres de resoldre problemes ambientals. Això vol dir que cal preguntar-los amb freqüència què creuen que seria una solució òptima al problema i la seva part en ell. Afavorir-los a expressar tantes solucions com sigui possible, fomentar la col·laboració i la creativitat, i recordar-los que els canvis més importants parteixen de petits però constants passos, a partir d'aquest moment.</w:t>
      </w:r>
    </w:p>
    <w:p w14:paraId="5DF44E33" w14:textId="0068DA71" w:rsidR="00944215" w:rsidRPr="00501143" w:rsidRDefault="00944215" w:rsidP="00944215">
      <w:pPr>
        <w:jc w:val="both"/>
        <w:rPr>
          <w:rFonts w:ascii="Calibri" w:hAnsi="Calibri" w:cs="Calibri"/>
          <w:color w:val="000000"/>
          <w:sz w:val="28"/>
          <w:szCs w:val="28"/>
          <w:shd w:val="clear" w:color="auto" w:fill="FFFFFF"/>
        </w:rPr>
      </w:pPr>
    </w:p>
    <w:p w14:paraId="5190C158" w14:textId="395631D3" w:rsidR="00944215" w:rsidRPr="00501143" w:rsidRDefault="00944215" w:rsidP="00944215">
      <w:pPr>
        <w:jc w:val="both"/>
        <w:rPr>
          <w:rFonts w:ascii="Calibri" w:hAnsi="Calibri" w:cs="Calibri"/>
          <w:color w:val="000000"/>
          <w:sz w:val="28"/>
          <w:szCs w:val="28"/>
          <w:shd w:val="clear" w:color="auto" w:fill="FFFFFF"/>
        </w:rPr>
      </w:pPr>
    </w:p>
    <w:p w14:paraId="3AC2403F" w14:textId="49278D7F" w:rsidR="00944215" w:rsidRPr="00501143" w:rsidRDefault="00944215" w:rsidP="00944215">
      <w:pPr>
        <w:jc w:val="both"/>
        <w:rPr>
          <w:rFonts w:ascii="Calibri" w:hAnsi="Calibri" w:cs="Calibri"/>
          <w:color w:val="000000"/>
          <w:sz w:val="28"/>
          <w:szCs w:val="28"/>
          <w:shd w:val="clear" w:color="auto" w:fill="FFFFFF"/>
        </w:rPr>
      </w:pPr>
    </w:p>
    <w:p w14:paraId="0D6C2E76" w14:textId="0A3F18DF" w:rsidR="00944215" w:rsidRPr="00501143" w:rsidRDefault="00944215" w:rsidP="00944215">
      <w:pPr>
        <w:jc w:val="both"/>
        <w:rPr>
          <w:rFonts w:ascii="Calibri" w:hAnsi="Calibri" w:cs="Calibri"/>
          <w:color w:val="000000"/>
          <w:sz w:val="28"/>
          <w:szCs w:val="28"/>
          <w:shd w:val="clear" w:color="auto" w:fill="FFFFFF"/>
        </w:rPr>
      </w:pPr>
    </w:p>
    <w:p w14:paraId="31A9D8BD" w14:textId="5BEC8733" w:rsidR="00944215" w:rsidRPr="00501143" w:rsidRDefault="00944215" w:rsidP="00944215">
      <w:pPr>
        <w:jc w:val="both"/>
        <w:rPr>
          <w:rFonts w:ascii="Calibri" w:hAnsi="Calibri" w:cs="Calibri"/>
          <w:color w:val="000000"/>
          <w:sz w:val="28"/>
          <w:szCs w:val="28"/>
          <w:shd w:val="clear" w:color="auto" w:fill="FFFFFF"/>
        </w:rPr>
      </w:pPr>
    </w:p>
    <w:p w14:paraId="062C0F20" w14:textId="4DF7F1F4" w:rsidR="00944215" w:rsidRPr="00501143" w:rsidRDefault="00944215" w:rsidP="00944215">
      <w:pPr>
        <w:jc w:val="both"/>
        <w:rPr>
          <w:rFonts w:ascii="Calibri" w:hAnsi="Calibri" w:cs="Calibri"/>
          <w:color w:val="000000"/>
          <w:sz w:val="28"/>
          <w:szCs w:val="28"/>
          <w:shd w:val="clear" w:color="auto" w:fill="FFFFFF"/>
        </w:rPr>
      </w:pPr>
    </w:p>
    <w:p w14:paraId="3945E002" w14:textId="4134FA77" w:rsidR="009C65C2" w:rsidRPr="00501143" w:rsidRDefault="007E03B9" w:rsidP="00972131">
      <w:pPr>
        <w:jc w:val="center"/>
        <w:rPr>
          <w:rFonts w:ascii="Calibri" w:hAnsi="Calibri" w:cs="Calibri"/>
          <w:b/>
          <w:color w:val="00B050"/>
          <w:sz w:val="32"/>
          <w:szCs w:val="32"/>
        </w:rPr>
      </w:pPr>
      <w:r w:rsidRPr="00501143">
        <w:rPr>
          <w:rFonts w:ascii="Calibri" w:hAnsi="Calibri" w:cs="Calibri"/>
          <w:b/>
          <w:color w:val="00B050"/>
          <w:sz w:val="32"/>
          <w:szCs w:val="32"/>
        </w:rPr>
        <w:lastRenderedPageBreak/>
        <w:t>1</w:t>
      </w:r>
      <w:r w:rsidR="008F7C91" w:rsidRPr="00501143">
        <w:rPr>
          <w:rFonts w:ascii="Calibri" w:hAnsi="Calibri" w:cs="Calibri"/>
          <w:b/>
          <w:color w:val="00B050"/>
          <w:sz w:val="32"/>
          <w:szCs w:val="32"/>
        </w:rPr>
        <w:t>.</w:t>
      </w:r>
      <w:r w:rsidRPr="00501143">
        <w:rPr>
          <w:rFonts w:ascii="Calibri" w:hAnsi="Calibri" w:cs="Calibri"/>
          <w:b/>
          <w:color w:val="00B050"/>
          <w:sz w:val="32"/>
          <w:szCs w:val="32"/>
        </w:rPr>
        <w:t xml:space="preserve"> </w:t>
      </w:r>
      <w:r w:rsidR="003C1360" w:rsidRPr="00501143">
        <w:rPr>
          <w:rFonts w:ascii="Calibri" w:hAnsi="Calibri" w:cs="Calibri"/>
          <w:b/>
          <w:color w:val="00B050"/>
          <w:sz w:val="32"/>
          <w:szCs w:val="32"/>
        </w:rPr>
        <w:t>Consum de Productes Verds</w:t>
      </w:r>
    </w:p>
    <w:p w14:paraId="34E73DF1" w14:textId="43EDB48F" w:rsidR="009C65C2" w:rsidRPr="00501143" w:rsidRDefault="00A67207" w:rsidP="00DD330E">
      <w:pPr>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F07E67" w:rsidRPr="00501143">
        <w:rPr>
          <w:rFonts w:ascii="Calibri" w:hAnsi="Calibri" w:cs="Calibri"/>
          <w:color w:val="00B050"/>
          <w:sz w:val="28"/>
          <w:szCs w:val="28"/>
        </w:rPr>
        <w:t>Pas 1: Mireu el vídeo juntament amb els estudiants i després convideu a una breu discussió</w:t>
      </w:r>
    </w:p>
    <w:p w14:paraId="5DD29E68" w14:textId="64A8EED4" w:rsidR="009E5FE2" w:rsidRPr="00501143" w:rsidRDefault="00F07E67" w:rsidP="00DD330E">
      <w:pPr>
        <w:rPr>
          <w:rFonts w:ascii="Calibri" w:hAnsi="Calibri" w:cs="Calibri"/>
          <w:color w:val="00B050"/>
          <w:sz w:val="28"/>
          <w:szCs w:val="28"/>
        </w:rPr>
      </w:pPr>
      <w:r w:rsidRPr="00501143">
        <w:rPr>
          <w:rFonts w:ascii="Calibri" w:hAnsi="Calibri" w:cs="Calibri"/>
          <w:color w:val="00B050"/>
          <w:sz w:val="28"/>
          <w:szCs w:val="28"/>
        </w:rPr>
        <w:t>Preguntes per provocar pensaments i promoure el diàleg</w:t>
      </w:r>
    </w:p>
    <w:p w14:paraId="29B17B01"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"De què has sentit a parlar...?" </w:t>
      </w:r>
    </w:p>
    <w:p w14:paraId="15554282"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Quines són les principals conseqüències? </w:t>
      </w:r>
    </w:p>
    <w:p w14:paraId="19777871"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Quines conseqüències ens afecten en el moment present? </w:t>
      </w:r>
    </w:p>
    <w:p w14:paraId="7B696531"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Quin és el pronòstic per al futur? </w:t>
      </w:r>
    </w:p>
    <w:p w14:paraId="03E2A595"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Quins aspectes diferents del tema es destaquen en el vídeo? </w:t>
      </w:r>
    </w:p>
    <w:p w14:paraId="79B184E6"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Què saps i què penses sobre aquest tema? </w:t>
      </w:r>
    </w:p>
    <w:p w14:paraId="1F7A39A0" w14:textId="77777777" w:rsidR="00F07E67" w:rsidRPr="00501143" w:rsidRDefault="00F07E67" w:rsidP="00F07E67">
      <w:pPr>
        <w:pStyle w:val="Prrafodelista"/>
        <w:numPr>
          <w:ilvl w:val="0"/>
          <w:numId w:val="33"/>
        </w:numPr>
        <w:rPr>
          <w:rFonts w:ascii="Calibri" w:hAnsi="Calibri" w:cs="Calibri"/>
          <w:i/>
          <w:iCs/>
          <w:color w:val="00B050"/>
          <w:sz w:val="28"/>
          <w:szCs w:val="28"/>
        </w:rPr>
      </w:pPr>
      <w:r w:rsidRPr="00501143">
        <w:rPr>
          <w:i/>
          <w:iCs/>
        </w:rPr>
        <w:t xml:space="preserve">És una cosa que coneixes? O alguna cosa que no saps i vols aprendre més? </w:t>
      </w:r>
    </w:p>
    <w:p w14:paraId="19F600D1" w14:textId="45606E74" w:rsidR="00E32174" w:rsidRPr="00501143" w:rsidRDefault="00F07E67" w:rsidP="00F07E67">
      <w:pPr>
        <w:pStyle w:val="Prrafodelista"/>
        <w:numPr>
          <w:ilvl w:val="0"/>
          <w:numId w:val="33"/>
        </w:numPr>
        <w:rPr>
          <w:rFonts w:ascii="Calibri" w:hAnsi="Calibri" w:cs="Calibri"/>
          <w:i/>
          <w:iCs/>
          <w:color w:val="00B050"/>
          <w:sz w:val="28"/>
          <w:szCs w:val="28"/>
        </w:rPr>
      </w:pPr>
      <w:r w:rsidRPr="00501143">
        <w:rPr>
          <w:i/>
          <w:iCs/>
        </w:rPr>
        <w:t>Preguntar i investigar com se senten els estudiants sobre aquest tema ambiental (Hopeful? Desemparat?)</w:t>
      </w:r>
    </w:p>
    <w:p w14:paraId="5C19F14B" w14:textId="6F0CF1E1" w:rsidR="008F7C91" w:rsidRPr="00501143" w:rsidRDefault="00F07E67" w:rsidP="00E32174">
      <w:pPr>
        <w:ind w:left="360"/>
        <w:rPr>
          <w:rFonts w:ascii="Calibri" w:hAnsi="Calibri" w:cs="Calibri"/>
          <w:i/>
          <w:iCs/>
          <w:color w:val="00B050"/>
          <w:sz w:val="28"/>
          <w:szCs w:val="28"/>
        </w:rPr>
      </w:pPr>
      <w:r w:rsidRPr="00501143">
        <w:rPr>
          <w:rFonts w:ascii="Calibri" w:hAnsi="Calibri" w:cs="Calibri"/>
          <w:i/>
          <w:iCs/>
          <w:color w:val="00B050"/>
          <w:sz w:val="28"/>
          <w:szCs w:val="28"/>
        </w:rPr>
        <w:t>Mantenir el diàleg curt i principalment com a introducció al tema. Resumir les principals conclusions. Els alumnes tindran l'oportunitat de discutir més durant i després de l'activitat.</w:t>
      </w:r>
      <w:r w:rsidR="008F7C91" w:rsidRPr="00501143">
        <w:rPr>
          <w:rFonts w:ascii="Calibri" w:hAnsi="Calibri" w:cs="Calibri"/>
          <w:i/>
          <w:iCs/>
          <w:color w:val="00B050"/>
          <w:sz w:val="28"/>
          <w:szCs w:val="28"/>
        </w:rPr>
        <w:t xml:space="preserve"> </w:t>
      </w:r>
    </w:p>
    <w:p w14:paraId="345A4278" w14:textId="6859A00E" w:rsidR="00CC3A5C" w:rsidRPr="00501143" w:rsidRDefault="00944215" w:rsidP="00DD330E">
      <w:pPr>
        <w:rPr>
          <w:rFonts w:ascii="Calibri" w:hAnsi="Calibri" w:cs="Calibri"/>
          <w:color w:val="00B050"/>
          <w:sz w:val="28"/>
          <w:szCs w:val="28"/>
        </w:rPr>
      </w:pPr>
      <w:r w:rsidRPr="00501143">
        <w:rPr>
          <w:rFonts w:ascii="Calibri" w:hAnsi="Calibri" w:cs="Calibri"/>
          <w:color w:val="00B050"/>
          <w:sz w:val="28"/>
          <w:szCs w:val="28"/>
        </w:rPr>
        <w:sym w:font="Symbol" w:char="F0B7"/>
      </w:r>
      <w:r w:rsidR="00F07E67" w:rsidRPr="00501143">
        <w:rPr>
          <w:rFonts w:ascii="Calibri" w:hAnsi="Calibri" w:cs="Calibri"/>
          <w:color w:val="00B050"/>
          <w:sz w:val="28"/>
          <w:szCs w:val="28"/>
        </w:rPr>
        <w:t xml:space="preserve"> Pas 2: Activitat i diàleg constructiu</w:t>
      </w:r>
    </w:p>
    <w:tbl>
      <w:tblPr>
        <w:tblStyle w:val="Tablanormal1"/>
        <w:tblW w:w="0" w:type="auto"/>
        <w:tblLook w:val="04A0" w:firstRow="1" w:lastRow="0" w:firstColumn="1" w:lastColumn="0" w:noHBand="0" w:noVBand="1"/>
      </w:tblPr>
      <w:tblGrid>
        <w:gridCol w:w="3299"/>
        <w:gridCol w:w="6873"/>
      </w:tblGrid>
      <w:tr w:rsidR="00C56752" w:rsidRPr="00501143" w14:paraId="574503E1" w14:textId="77777777" w:rsidTr="00C56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1933E35" w14:textId="71639094" w:rsidR="00C56752" w:rsidRPr="00501143" w:rsidRDefault="00696833" w:rsidP="00696833">
            <w:pPr>
              <w:rPr>
                <w:rFonts w:ascii="Calibri" w:hAnsi="Calibri" w:cs="Calibri"/>
                <w:color w:val="00B050"/>
                <w:sz w:val="28"/>
                <w:szCs w:val="28"/>
              </w:rPr>
            </w:pPr>
            <w:r w:rsidRPr="00501143">
              <w:rPr>
                <w:rFonts w:ascii="Calibri" w:hAnsi="Calibri" w:cs="Calibri"/>
                <w:sz w:val="28"/>
                <w:szCs w:val="28"/>
              </w:rPr>
              <w:t>Objectiu principal</w:t>
            </w:r>
          </w:p>
        </w:tc>
        <w:tc>
          <w:tcPr>
            <w:tcW w:w="5086" w:type="dxa"/>
          </w:tcPr>
          <w:p w14:paraId="28C63752" w14:textId="61413ABD" w:rsidR="00C56752" w:rsidRPr="00501143" w:rsidRDefault="00696833" w:rsidP="00696833">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b w:val="0"/>
                <w:bCs w:val="0"/>
                <w:sz w:val="28"/>
                <w:szCs w:val="28"/>
              </w:rPr>
              <w:t>Incorporar pensaments, idees i objectius personals cap a una dieta i opcions alimentàries més sostenibles mitjançant la participació dels estudiants en l'elecció de conceptes bàsics del tema i suggerir accions específiques, basades en la creativitat, la imaginació i el treball en equip.</w:t>
            </w:r>
            <w:r w:rsidR="00007E6E" w:rsidRPr="00501143">
              <w:rPr>
                <w:rFonts w:ascii="Calibri" w:hAnsi="Calibri" w:cs="Calibri"/>
                <w:b w:val="0"/>
                <w:bCs w:val="0"/>
                <w:sz w:val="28"/>
                <w:szCs w:val="28"/>
              </w:rPr>
              <w:t xml:space="preserve"> </w:t>
            </w:r>
          </w:p>
        </w:tc>
      </w:tr>
      <w:tr w:rsidR="00C56752" w:rsidRPr="00501143" w14:paraId="3BBBC45C"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0DB2A655" w14:textId="7821F5E8" w:rsidR="00C56752" w:rsidRPr="00501143" w:rsidRDefault="00696833" w:rsidP="00696833">
            <w:pPr>
              <w:rPr>
                <w:rFonts w:ascii="Calibri" w:hAnsi="Calibri" w:cs="Calibri"/>
                <w:color w:val="00B050"/>
                <w:sz w:val="28"/>
                <w:szCs w:val="28"/>
              </w:rPr>
            </w:pPr>
            <w:r w:rsidRPr="00501143">
              <w:rPr>
                <w:rFonts w:ascii="Calibri" w:hAnsi="Calibri" w:cs="Calibri"/>
                <w:sz w:val="28"/>
                <w:szCs w:val="28"/>
              </w:rPr>
              <w:t>Títol de l’activitat</w:t>
            </w:r>
          </w:p>
        </w:tc>
        <w:tc>
          <w:tcPr>
            <w:tcW w:w="5086" w:type="dxa"/>
            <w:shd w:val="clear" w:color="auto" w:fill="auto"/>
          </w:tcPr>
          <w:p w14:paraId="61D236B5" w14:textId="62FFD907" w:rsidR="00847DF2" w:rsidRPr="00501143" w:rsidRDefault="00D56BD9" w:rsidP="00D56BD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r w:rsidR="00696833" w:rsidRPr="00501143">
              <w:rPr>
                <w:rFonts w:ascii="Calibri" w:hAnsi="Calibri" w:cs="Calibri"/>
                <w:sz w:val="28"/>
                <w:szCs w:val="28"/>
              </w:rPr>
              <w:t xml:space="preserve">Fabricant d’anuncis </w:t>
            </w:r>
            <w:r w:rsidR="00847DF2" w:rsidRPr="00501143">
              <w:rPr>
                <w:rFonts w:ascii="Calibri" w:hAnsi="Calibri" w:cs="Calibri"/>
                <w:sz w:val="28"/>
                <w:szCs w:val="28"/>
              </w:rPr>
              <w:t>“The Green Product</w:t>
            </w:r>
            <w:r w:rsidRPr="00501143">
              <w:rPr>
                <w:rFonts w:ascii="Calibri" w:hAnsi="Calibri" w:cs="Calibri"/>
                <w:sz w:val="28"/>
                <w:szCs w:val="28"/>
              </w:rPr>
              <w:t>s</w:t>
            </w:r>
            <w:r w:rsidR="00C163BD" w:rsidRPr="00501143">
              <w:rPr>
                <w:rFonts w:ascii="Calibri" w:hAnsi="Calibri" w:cs="Calibri"/>
                <w:sz w:val="28"/>
                <w:szCs w:val="28"/>
              </w:rPr>
              <w:t>”</w:t>
            </w:r>
            <w:r w:rsidRPr="00501143">
              <w:rPr>
                <w:rFonts w:ascii="Calibri" w:hAnsi="Calibri" w:cs="Calibri"/>
                <w:sz w:val="28"/>
                <w:szCs w:val="28"/>
              </w:rPr>
              <w:t xml:space="preserve"> </w:t>
            </w:r>
          </w:p>
          <w:p w14:paraId="19A3CB52" w14:textId="01688830" w:rsidR="00D56BD9" w:rsidRPr="00501143" w:rsidRDefault="00D56BD9" w:rsidP="00D56BD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“The Green Products Influencer”</w:t>
            </w:r>
          </w:p>
        </w:tc>
      </w:tr>
      <w:tr w:rsidR="00C56752" w:rsidRPr="00501143" w14:paraId="6C2ADED3"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D68C069" w14:textId="40E464DE" w:rsidR="00C56752" w:rsidRPr="00501143" w:rsidRDefault="00696833" w:rsidP="00696833">
            <w:pPr>
              <w:rPr>
                <w:rFonts w:ascii="Calibri" w:hAnsi="Calibri" w:cs="Calibri"/>
                <w:color w:val="00B050"/>
                <w:sz w:val="28"/>
                <w:szCs w:val="28"/>
              </w:rPr>
            </w:pPr>
            <w:r w:rsidRPr="00501143">
              <w:rPr>
                <w:rFonts w:ascii="Calibri" w:hAnsi="Calibri" w:cs="Calibri"/>
                <w:sz w:val="28"/>
                <w:szCs w:val="28"/>
              </w:rPr>
              <w:t>Grup d’edat recomanat</w:t>
            </w:r>
          </w:p>
        </w:tc>
        <w:tc>
          <w:tcPr>
            <w:tcW w:w="5086" w:type="dxa"/>
          </w:tcPr>
          <w:p w14:paraId="299EE266" w14:textId="2FC5E611" w:rsidR="00847DF2" w:rsidRPr="00501143" w:rsidRDefault="00847DF2" w:rsidP="00D56BD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10-1</w:t>
            </w:r>
            <w:r w:rsidR="00734D38" w:rsidRPr="00501143">
              <w:rPr>
                <w:rFonts w:ascii="Calibri" w:hAnsi="Calibri" w:cs="Calibri"/>
                <w:sz w:val="28"/>
                <w:szCs w:val="28"/>
              </w:rPr>
              <w:t>2</w:t>
            </w:r>
            <w:r w:rsidRPr="00501143">
              <w:rPr>
                <w:rFonts w:ascii="Calibri" w:hAnsi="Calibri" w:cs="Calibri"/>
                <w:sz w:val="28"/>
                <w:szCs w:val="28"/>
              </w:rPr>
              <w:t xml:space="preserve"> </w:t>
            </w:r>
            <w:r w:rsidR="00696833" w:rsidRPr="00501143">
              <w:rPr>
                <w:rFonts w:ascii="Calibri" w:hAnsi="Calibri" w:cs="Calibri"/>
                <w:sz w:val="28"/>
                <w:szCs w:val="28"/>
              </w:rPr>
              <w:t xml:space="preserve">Fabricant d’anuncis </w:t>
            </w:r>
            <w:r w:rsidR="00D56BD9" w:rsidRPr="00501143">
              <w:rPr>
                <w:rFonts w:ascii="Calibri" w:hAnsi="Calibri" w:cs="Calibri"/>
                <w:sz w:val="28"/>
                <w:szCs w:val="28"/>
              </w:rPr>
              <w:t>“The Green Products</w:t>
            </w:r>
            <w:r w:rsidR="00734D38" w:rsidRPr="00501143">
              <w:rPr>
                <w:rFonts w:ascii="Calibri" w:hAnsi="Calibri" w:cs="Calibri"/>
                <w:sz w:val="28"/>
                <w:szCs w:val="28"/>
              </w:rPr>
              <w:t>”</w:t>
            </w:r>
          </w:p>
          <w:p w14:paraId="26AA3E75" w14:textId="4DF16B70" w:rsidR="00C56752" w:rsidRPr="00501143" w:rsidRDefault="00602960" w:rsidP="00D56BD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1</w:t>
            </w:r>
            <w:r w:rsidR="00734D38" w:rsidRPr="00501143">
              <w:rPr>
                <w:rFonts w:ascii="Calibri" w:hAnsi="Calibri" w:cs="Calibri"/>
                <w:sz w:val="28"/>
                <w:szCs w:val="28"/>
              </w:rPr>
              <w:t>3</w:t>
            </w:r>
            <w:r w:rsidRPr="00501143">
              <w:rPr>
                <w:rFonts w:ascii="Calibri" w:hAnsi="Calibri" w:cs="Calibri"/>
                <w:sz w:val="28"/>
                <w:szCs w:val="28"/>
              </w:rPr>
              <w:t>-14</w:t>
            </w:r>
            <w:r w:rsidR="00847DF2" w:rsidRPr="00501143">
              <w:rPr>
                <w:rFonts w:ascii="Calibri" w:hAnsi="Calibri" w:cs="Calibri"/>
                <w:sz w:val="28"/>
                <w:szCs w:val="28"/>
              </w:rPr>
              <w:t xml:space="preserve"> “The Green Product</w:t>
            </w:r>
            <w:r w:rsidR="00D56BD9" w:rsidRPr="00501143">
              <w:rPr>
                <w:rFonts w:ascii="Calibri" w:hAnsi="Calibri" w:cs="Calibri"/>
                <w:sz w:val="28"/>
                <w:szCs w:val="28"/>
              </w:rPr>
              <w:t>s influencer</w:t>
            </w:r>
            <w:r w:rsidR="00847DF2" w:rsidRPr="00501143">
              <w:rPr>
                <w:rFonts w:ascii="Calibri" w:hAnsi="Calibri" w:cs="Calibri"/>
                <w:sz w:val="28"/>
                <w:szCs w:val="28"/>
              </w:rPr>
              <w:t xml:space="preserve">” </w:t>
            </w:r>
          </w:p>
        </w:tc>
      </w:tr>
      <w:tr w:rsidR="00C56752" w:rsidRPr="00501143" w14:paraId="76379B6F"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18E5FDD" w14:textId="54680198" w:rsidR="00602960" w:rsidRPr="00501143" w:rsidRDefault="00696833" w:rsidP="00602960">
            <w:pPr>
              <w:rPr>
                <w:rFonts w:ascii="Calibri" w:hAnsi="Calibri" w:cs="Calibri"/>
                <w:b w:val="0"/>
                <w:sz w:val="28"/>
                <w:szCs w:val="28"/>
              </w:rPr>
            </w:pPr>
            <w:r w:rsidRPr="00501143">
              <w:rPr>
                <w:rFonts w:ascii="Calibri" w:hAnsi="Calibri" w:cs="Calibri"/>
                <w:sz w:val="28"/>
                <w:szCs w:val="28"/>
              </w:rPr>
              <w:t>Requisit de temps estimat</w:t>
            </w:r>
          </w:p>
          <w:p w14:paraId="43B33A11" w14:textId="77777777" w:rsidR="00C56752" w:rsidRPr="00501143" w:rsidRDefault="00C56752" w:rsidP="00DD330E">
            <w:pPr>
              <w:rPr>
                <w:rFonts w:ascii="Calibri" w:hAnsi="Calibri" w:cs="Calibri"/>
                <w:color w:val="00B050"/>
                <w:sz w:val="28"/>
                <w:szCs w:val="28"/>
              </w:rPr>
            </w:pPr>
          </w:p>
        </w:tc>
        <w:tc>
          <w:tcPr>
            <w:tcW w:w="5086" w:type="dxa"/>
            <w:shd w:val="clear" w:color="auto" w:fill="auto"/>
          </w:tcPr>
          <w:p w14:paraId="4DC769EE" w14:textId="06B5EA67" w:rsidR="00C56752" w:rsidRPr="00501143" w:rsidRDefault="00933A9B" w:rsidP="00DD330E">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6</w:t>
            </w:r>
            <w:r w:rsidR="00A07248" w:rsidRPr="00501143">
              <w:rPr>
                <w:rFonts w:ascii="Calibri" w:hAnsi="Calibri" w:cs="Calibri"/>
                <w:sz w:val="28"/>
                <w:szCs w:val="28"/>
              </w:rPr>
              <w:t>5</w:t>
            </w:r>
            <w:r w:rsidR="00602960" w:rsidRPr="00501143">
              <w:rPr>
                <w:rFonts w:ascii="Calibri" w:hAnsi="Calibri" w:cs="Calibri"/>
                <w:sz w:val="28"/>
                <w:szCs w:val="28"/>
              </w:rPr>
              <w:t>’</w:t>
            </w:r>
          </w:p>
        </w:tc>
      </w:tr>
      <w:tr w:rsidR="00C56752" w:rsidRPr="00501143" w14:paraId="65DB9C76"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E52F892" w14:textId="1D046F16" w:rsidR="00C56752" w:rsidRPr="00501143" w:rsidRDefault="00696833" w:rsidP="00DD330E">
            <w:pPr>
              <w:rPr>
                <w:rFonts w:ascii="Calibri" w:hAnsi="Calibri" w:cs="Calibri"/>
                <w:color w:val="00B050"/>
                <w:sz w:val="28"/>
                <w:szCs w:val="28"/>
              </w:rPr>
            </w:pPr>
            <w:r w:rsidRPr="00501143">
              <w:rPr>
                <w:rFonts w:ascii="Calibri" w:hAnsi="Calibri" w:cs="Calibri"/>
                <w:sz w:val="28"/>
                <w:szCs w:val="28"/>
              </w:rPr>
              <w:t>M</w:t>
            </w:r>
            <w:r w:rsidR="00602960" w:rsidRPr="00501143">
              <w:rPr>
                <w:rFonts w:ascii="Calibri" w:hAnsi="Calibri" w:cs="Calibri"/>
                <w:sz w:val="28"/>
                <w:szCs w:val="28"/>
              </w:rPr>
              <w:t>aterials</w:t>
            </w:r>
          </w:p>
        </w:tc>
        <w:tc>
          <w:tcPr>
            <w:tcW w:w="5086" w:type="dxa"/>
          </w:tcPr>
          <w:p w14:paraId="6016CDA2" w14:textId="4CD3556C" w:rsidR="00C56752" w:rsidRPr="00501143" w:rsidRDefault="00803778" w:rsidP="00696833">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 xml:space="preserve">No </w:t>
            </w:r>
            <w:r w:rsidR="00696833" w:rsidRPr="00501143">
              <w:rPr>
                <w:rFonts w:ascii="Calibri" w:hAnsi="Calibri" w:cs="Calibri"/>
                <w:sz w:val="28"/>
                <w:szCs w:val="28"/>
              </w:rPr>
              <w:t xml:space="preserve">es necessiten </w:t>
            </w:r>
            <w:r w:rsidRPr="00501143">
              <w:rPr>
                <w:rFonts w:ascii="Calibri" w:hAnsi="Calibri" w:cs="Calibri"/>
                <w:sz w:val="28"/>
                <w:szCs w:val="28"/>
              </w:rPr>
              <w:t xml:space="preserve">materials </w:t>
            </w:r>
          </w:p>
        </w:tc>
      </w:tr>
      <w:tr w:rsidR="00C56752" w:rsidRPr="00501143" w14:paraId="56741B8F"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50E4830" w14:textId="61ECD0DB" w:rsidR="00C56752" w:rsidRPr="00501143" w:rsidRDefault="00E62C16" w:rsidP="00E62C16">
            <w:pPr>
              <w:rPr>
                <w:rFonts w:ascii="Calibri" w:hAnsi="Calibri" w:cs="Calibri"/>
                <w:color w:val="00B050"/>
                <w:sz w:val="28"/>
                <w:szCs w:val="28"/>
              </w:rPr>
            </w:pPr>
            <w:r w:rsidRPr="00501143">
              <w:rPr>
                <w:rFonts w:ascii="Calibri" w:hAnsi="Calibri" w:cs="Calibri"/>
                <w:sz w:val="28"/>
                <w:szCs w:val="28"/>
              </w:rPr>
              <w:lastRenderedPageBreak/>
              <w:t>Passos de preparació</w:t>
            </w:r>
          </w:p>
        </w:tc>
        <w:tc>
          <w:tcPr>
            <w:tcW w:w="5086" w:type="dxa"/>
            <w:shd w:val="clear" w:color="auto" w:fill="auto"/>
          </w:tcPr>
          <w:p w14:paraId="7FF433CC" w14:textId="24217F15" w:rsidR="00C56752" w:rsidRPr="00501143" w:rsidRDefault="00E62C16" w:rsidP="00847DF2">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No cal preparació. És opcional reorganitzar l'aula perquè els estudiants treballin en grups de màxim 5 persones.</w:t>
            </w:r>
          </w:p>
        </w:tc>
      </w:tr>
      <w:tr w:rsidR="00C56752" w:rsidRPr="00501143" w14:paraId="28600A23"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3F521FEE" w14:textId="05FBDA7C" w:rsidR="00C56752" w:rsidRPr="00501143" w:rsidRDefault="00E62C16" w:rsidP="00E62C16">
            <w:pPr>
              <w:rPr>
                <w:rFonts w:ascii="Calibri" w:hAnsi="Calibri" w:cs="Calibri"/>
                <w:color w:val="00B050"/>
                <w:sz w:val="28"/>
                <w:szCs w:val="28"/>
              </w:rPr>
            </w:pPr>
            <w:r w:rsidRPr="00501143">
              <w:rPr>
                <w:rFonts w:ascii="Calibri" w:hAnsi="Calibri" w:cs="Calibri"/>
                <w:sz w:val="28"/>
                <w:szCs w:val="28"/>
              </w:rPr>
              <w:t>Descripció pas a pas de l’activitat</w:t>
            </w:r>
          </w:p>
        </w:tc>
        <w:tc>
          <w:tcPr>
            <w:tcW w:w="5086" w:type="dxa"/>
          </w:tcPr>
          <w:p w14:paraId="5D4AFEEE" w14:textId="0D78871F" w:rsidR="00A30A16" w:rsidRPr="00501143" w:rsidRDefault="00A30A16" w:rsidP="00A30A16">
            <w:pPr>
              <w:pStyle w:val="Prrafodelista"/>
              <w:numPr>
                <w:ilvl w:val="0"/>
                <w:numId w:val="37"/>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Convidar els estudiants a formar grups de 4 a 5 persones. Llavors pregunta'ls si saben què és un publicista (o influencer)? Quina és la seva activitat principal? Com aconsegueix el resultat desitjat? </w:t>
            </w:r>
          </w:p>
          <w:p w14:paraId="064F04B1" w14:textId="77777777" w:rsidR="00A30A16" w:rsidRPr="00501143" w:rsidRDefault="00A30A16" w:rsidP="00A30A16">
            <w:pPr>
              <w:pStyle w:val="Prrafodelista"/>
              <w:numPr>
                <w:ilvl w:val="0"/>
                <w:numId w:val="36"/>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Si no saben tenir una breu discussió per explicar que el publicista crea anuncis per influir la gent cap a determinats articles i comportaments i l'influenciador és una persona que molta gent segueix a les xarxes socials. </w:t>
            </w:r>
          </w:p>
          <w:p w14:paraId="37ADEA0E" w14:textId="77777777" w:rsidR="00A30A16" w:rsidRPr="00501143" w:rsidRDefault="00A30A16" w:rsidP="00A30A16">
            <w:pPr>
              <w:pStyle w:val="Prrafodelista"/>
              <w:numPr>
                <w:ilvl w:val="0"/>
                <w:numId w:val="36"/>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Explica'ls que s'imaginaran que són publicitàries (o influencers), i el seu objectiu és fer un vídeo sobre el consum de producte verd. Un publicista (i un influencer) fent vídeos sobre temes específics, influeix en les opinions, comportaments i eleccions de les persones. </w:t>
            </w:r>
          </w:p>
          <w:p w14:paraId="209387BD" w14:textId="77777777" w:rsidR="00A30A16" w:rsidRPr="00501143" w:rsidRDefault="00A30A16" w:rsidP="00A30A16">
            <w:pPr>
              <w:pStyle w:val="Prrafodelista"/>
              <w:numPr>
                <w:ilvl w:val="0"/>
                <w:numId w:val="36"/>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Convidar els estudiants a discutir sobre com fer l'escenari d'un vídeo imaginari sobre menjar productes verds: què dirien, què farien... com dirigirien el vídeo? </w:t>
            </w:r>
          </w:p>
          <w:p w14:paraId="08B3E0BC" w14:textId="77777777" w:rsidR="00A30A16" w:rsidRPr="00501143" w:rsidRDefault="00A30A16" w:rsidP="00A30A16">
            <w:pPr>
              <w:pStyle w:val="Prrafodelista"/>
              <w:numPr>
                <w:ilvl w:val="0"/>
                <w:numId w:val="36"/>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Cada grup tria un representant per fer la presentació del vídeo imaginari a l'aula de la manera que prefereixi. La resta del grup ajuda actuant, ballant, cantant, dibuixant, etc. </w:t>
            </w:r>
          </w:p>
          <w:p w14:paraId="175F375F" w14:textId="77777777" w:rsidR="00A30A16" w:rsidRPr="00501143" w:rsidRDefault="00A30A16" w:rsidP="00A30A16">
            <w:pPr>
              <w:pStyle w:val="Prrafodelista"/>
              <w:numPr>
                <w:ilvl w:val="0"/>
                <w:numId w:val="36"/>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Les instruccions per fer l'escenari del vídeo imaginari són:</w:t>
            </w:r>
          </w:p>
          <w:p w14:paraId="7D182473" w14:textId="088DD369" w:rsidR="00A30A16" w:rsidRPr="00501143" w:rsidRDefault="00A30A16" w:rsidP="00A30A16">
            <w:pPr>
              <w:pStyle w:val="Prrafodelista"/>
              <w:numPr>
                <w:ilvl w:val="0"/>
                <w:numId w:val="39"/>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El vídeo imaginari ha de ser curt (fins a 1 minut). </w:t>
            </w:r>
          </w:p>
          <w:p w14:paraId="68B0E9DA" w14:textId="1CAEDEC8" w:rsidR="00A30A16" w:rsidRPr="00501143" w:rsidRDefault="00A30A16" w:rsidP="00A30A16">
            <w:pPr>
              <w:pStyle w:val="Prrafodelista"/>
              <w:numPr>
                <w:ilvl w:val="0"/>
                <w:numId w:val="39"/>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S'ha de donar informació bàsica de l'assignatura i proposar una (1) acció específica a realitzar. </w:t>
            </w:r>
          </w:p>
          <w:p w14:paraId="07DFF044" w14:textId="3075F0C9" w:rsidR="00A30A16" w:rsidRPr="00501143" w:rsidRDefault="00A30A16" w:rsidP="00A30A16">
            <w:pPr>
              <w:pStyle w:val="Prrafodelista"/>
              <w:numPr>
                <w:ilvl w:val="0"/>
                <w:numId w:val="39"/>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Hauria d'apel·lar als joves. </w:t>
            </w:r>
          </w:p>
          <w:p w14:paraId="276F3AE3" w14:textId="4629FBBF" w:rsidR="00A30A16" w:rsidRPr="00501143" w:rsidRDefault="00A30A16" w:rsidP="00A30A16">
            <w:pPr>
              <w:pStyle w:val="Prrafodelista"/>
              <w:numPr>
                <w:ilvl w:val="0"/>
                <w:numId w:val="39"/>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Sigues creatiu! </w:t>
            </w:r>
          </w:p>
          <w:p w14:paraId="60AE0D2B" w14:textId="77777777" w:rsidR="00A30A16" w:rsidRPr="00501143" w:rsidRDefault="00A30A16" w:rsidP="00A30A16">
            <w:pPr>
              <w:pStyle w:val="Prrafodelista"/>
              <w:numPr>
                <w:ilvl w:val="0"/>
                <w:numId w:val="35"/>
              </w:num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Informar als alumnes que tenen 40' per preparar-se abans de la presentació. </w:t>
            </w:r>
          </w:p>
          <w:p w14:paraId="4C9FC547" w14:textId="70FAFA68" w:rsidR="00C56752" w:rsidRPr="00501143" w:rsidRDefault="00A30A16" w:rsidP="00933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Després dels 40', cada equip presenta el seu vídeo imaginari i després comença una discussió. Cada grup disposa de 5-6 minuts per presentar la seva idea</w:t>
            </w:r>
          </w:p>
        </w:tc>
      </w:tr>
      <w:tr w:rsidR="00C56752" w:rsidRPr="00501143" w14:paraId="0D1F489A"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0771B649" w14:textId="6E612538" w:rsidR="00C56752" w:rsidRPr="00501143" w:rsidRDefault="00A30A16" w:rsidP="00DD330E">
            <w:pPr>
              <w:rPr>
                <w:rFonts w:ascii="Calibri" w:hAnsi="Calibri" w:cs="Calibri"/>
                <w:color w:val="00B050"/>
                <w:sz w:val="28"/>
                <w:szCs w:val="28"/>
              </w:rPr>
            </w:pPr>
            <w:r w:rsidRPr="00501143">
              <w:rPr>
                <w:rFonts w:ascii="Calibri" w:hAnsi="Calibri" w:cs="Calibri"/>
                <w:sz w:val="28"/>
                <w:szCs w:val="28"/>
              </w:rPr>
              <w:lastRenderedPageBreak/>
              <w:t>Preguntes recomanades per promoure el diàleg després de l'activitat</w:t>
            </w:r>
          </w:p>
        </w:tc>
        <w:tc>
          <w:tcPr>
            <w:tcW w:w="5086" w:type="dxa"/>
            <w:shd w:val="clear" w:color="auto" w:fill="auto"/>
          </w:tcPr>
          <w:p w14:paraId="249D8D7E"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Demana als equips que donin feedback sobre les idees d'un altre equip recordant-los que siguin educats i se centrin en la crítica constructiva. </w:t>
            </w:r>
          </w:p>
          <w:p w14:paraId="5321F26D"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Ajudeu els estudiants a donar comentaris preguntant-los: </w:t>
            </w:r>
          </w:p>
          <w:p w14:paraId="3B8D77AA"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t'ha impressionat en el vídeo dels teus companys? </w:t>
            </w:r>
          </w:p>
          <w:p w14:paraId="7777889A"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novetats vas aprendre en el vídeo dels teus companys? </w:t>
            </w:r>
          </w:p>
          <w:p w14:paraId="5BF019AD"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-Després de veure el vídeo, et comprometries a aquesta acció concreta durant tota una setmana? </w:t>
            </w:r>
          </w:p>
          <w:p w14:paraId="5A078645"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-Per què és important menjar verd per a nosaltres i per al medi ambient? </w:t>
            </w:r>
          </w:p>
          <w:p w14:paraId="5DBC4A05"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hi ha de nou per a tu sobre el consum de productes verds? </w:t>
            </w:r>
          </w:p>
          <w:p w14:paraId="0ECE4B98"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-Quines coses pots fer per fomentar el consum local i de temporada de manera individual o en família i a la teva escola? </w:t>
            </w:r>
          </w:p>
          <w:p w14:paraId="345902D1"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faràs de manera diferent a partir d'avui? </w:t>
            </w:r>
          </w:p>
          <w:p w14:paraId="0EF3D5E5"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-Hi ha barreres o dificultats a les quals creus que t'enfrontaràs? </w:t>
            </w:r>
          </w:p>
          <w:p w14:paraId="45F84BFA"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abordaràs les dificultats? (Animeu els estudiants a pensar tantes solucions com sigui possible utilitzant la seva creativitat i imaginació) </w:t>
            </w:r>
          </w:p>
          <w:p w14:paraId="34F87213"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5DCCEDB6"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vols saber més sobre aquest tema? </w:t>
            </w:r>
          </w:p>
          <w:p w14:paraId="08A2FC23" w14:textId="31D091F3"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 Com pots incorporar el que vas aprendre d'aquesta activitat en el teu dia a dia, en la teva família i a la teva escola? </w:t>
            </w:r>
          </w:p>
          <w:p w14:paraId="306AD2A1" w14:textId="6BE14E65" w:rsidR="00C56752"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Què has après que vols compartir amb una altra persona? Amb qui la compartiràs?</w:t>
            </w:r>
          </w:p>
        </w:tc>
      </w:tr>
      <w:tr w:rsidR="00C56752" w:rsidRPr="00501143" w14:paraId="02650CCD" w14:textId="77777777" w:rsidTr="00C56752">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430F4D2" w14:textId="2225F156" w:rsidR="00C56752" w:rsidRPr="00501143" w:rsidRDefault="00A30A16" w:rsidP="00A30A16">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5086" w:type="dxa"/>
          </w:tcPr>
          <w:p w14:paraId="652CCA98" w14:textId="51CF66EC" w:rsidR="00C56752" w:rsidRPr="00501143" w:rsidRDefault="00C56752" w:rsidP="00DD330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C56752" w:rsidRPr="00501143" w14:paraId="32A7D442" w14:textId="77777777" w:rsidTr="00FF0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79A8D74E" w14:textId="00FBD7C8" w:rsidR="00C56752" w:rsidRPr="00501143" w:rsidRDefault="00A30A16" w:rsidP="00A30A16">
            <w:pPr>
              <w:rPr>
                <w:rFonts w:ascii="Calibri" w:hAnsi="Calibri" w:cs="Calibri"/>
                <w:color w:val="00B050"/>
                <w:sz w:val="28"/>
                <w:szCs w:val="28"/>
              </w:rPr>
            </w:pPr>
            <w:r w:rsidRPr="00501143">
              <w:rPr>
                <w:rFonts w:ascii="Calibri" w:hAnsi="Calibri" w:cs="Calibri"/>
                <w:sz w:val="28"/>
                <w:szCs w:val="28"/>
              </w:rPr>
              <w:t>Idees d’activitat addicional</w:t>
            </w:r>
            <w:r w:rsidR="00E915D4" w:rsidRPr="00501143">
              <w:rPr>
                <w:rFonts w:ascii="Calibri" w:hAnsi="Calibri" w:cs="Calibri"/>
                <w:sz w:val="28"/>
                <w:szCs w:val="28"/>
              </w:rPr>
              <w:t>s</w:t>
            </w:r>
          </w:p>
        </w:tc>
        <w:tc>
          <w:tcPr>
            <w:tcW w:w="5086" w:type="dxa"/>
            <w:shd w:val="clear" w:color="auto" w:fill="auto"/>
          </w:tcPr>
          <w:p w14:paraId="2CF50748" w14:textId="77777777" w:rsidR="00A30A16"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Podeu proposar als estudiants, continuar treballant amb el seu grup durant la setmana i portar la idea més enllà fent un vídeo real per presentar-lo després a l'aula. En aquest cas, assegura't de tenir el consentiment escrit dels pares perquè els seus fills participin en un vídeo. Pot ser que necessitis preparar un formulari de consentiment que informarà els pares que el vídeo és per raons educatives i es presentarà només a l'aula. </w:t>
            </w:r>
          </w:p>
          <w:p w14:paraId="5D58CC70" w14:textId="5FB1396D" w:rsidR="00C56752" w:rsidRPr="00501143" w:rsidRDefault="00A30A16" w:rsidP="00A30A1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Alternativament, suggerir als estudiants, mantenint els mateixos grups, fer recerca en línia sobre vídeos interessants sobre el tema dels productes verds i fer una presentació a la classe al cap d'una setmana.</w:t>
            </w:r>
            <w:r w:rsidR="00E54177" w:rsidRPr="00501143">
              <w:rPr>
                <w:rFonts w:ascii="Calibri" w:hAnsi="Calibri" w:cs="Calibri"/>
                <w:sz w:val="28"/>
                <w:szCs w:val="28"/>
              </w:rPr>
              <w:t xml:space="preserve"> </w:t>
            </w:r>
          </w:p>
        </w:tc>
      </w:tr>
      <w:tr w:rsidR="00C56752" w:rsidRPr="00501143" w14:paraId="7A05471C" w14:textId="77777777" w:rsidTr="00FF0664">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6B86AD35" w14:textId="69F36BE6" w:rsidR="00C56752" w:rsidRPr="00501143" w:rsidRDefault="00D1746B" w:rsidP="00DD330E">
            <w:pPr>
              <w:rPr>
                <w:rFonts w:ascii="Calibri" w:hAnsi="Calibri" w:cs="Calibri"/>
                <w:color w:val="000000" w:themeColor="text1"/>
                <w:sz w:val="28"/>
                <w:szCs w:val="28"/>
              </w:rPr>
            </w:pPr>
            <w:r w:rsidRPr="00501143">
              <w:rPr>
                <w:rFonts w:ascii="Calibri" w:hAnsi="Calibri" w:cs="Calibri"/>
                <w:color w:val="000000" w:themeColor="text1"/>
                <w:sz w:val="28"/>
                <w:szCs w:val="28"/>
              </w:rPr>
              <w:t>Recursos gratuïts i webs recomanades</w:t>
            </w:r>
          </w:p>
        </w:tc>
        <w:tc>
          <w:tcPr>
            <w:tcW w:w="5086" w:type="dxa"/>
          </w:tcPr>
          <w:p w14:paraId="4F9D911E" w14:textId="37A293B7" w:rsidR="00057FBE" w:rsidRPr="00501143"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Explor</w:t>
            </w:r>
            <w:r w:rsidR="00D1746B" w:rsidRPr="00501143">
              <w:rPr>
                <w:rFonts w:ascii="Calibri" w:hAnsi="Calibri" w:cs="Calibri"/>
                <w:color w:val="000000" w:themeColor="text1"/>
                <w:sz w:val="28"/>
                <w:szCs w:val="28"/>
              </w:rPr>
              <w:t>a la fruita i les verdures de temporada a Europa</w:t>
            </w:r>
            <w:r w:rsidRPr="00501143">
              <w:rPr>
                <w:rFonts w:ascii="Calibri" w:hAnsi="Calibri" w:cs="Calibri"/>
                <w:color w:val="000000" w:themeColor="text1"/>
                <w:sz w:val="28"/>
                <w:szCs w:val="28"/>
              </w:rPr>
              <w:t xml:space="preserve"> | Eufic</w:t>
            </w:r>
          </w:p>
          <w:p w14:paraId="6AD51B04" w14:textId="3E33CB61" w:rsidR="00057FBE" w:rsidRPr="00501143" w:rsidRDefault="00D1746B"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Nosaltres menjem responsablement</w:t>
            </w:r>
          </w:p>
          <w:p w14:paraId="0C7A509B" w14:textId="77777777" w:rsidR="00057FBE" w:rsidRPr="00501143"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https://www.foodcarbon.co.uk/carbon_emissions.html</w:t>
            </w:r>
          </w:p>
          <w:p w14:paraId="4B73105E" w14:textId="77777777" w:rsidR="00057FBE" w:rsidRPr="00501143"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http://www.foodemissions.com/foodemissions/Calculator</w:t>
            </w:r>
          </w:p>
          <w:p w14:paraId="1847B99F" w14:textId="77777777" w:rsidR="00057FBE" w:rsidRPr="00501143"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http://www.eatlowcarbon.org/</w:t>
            </w:r>
          </w:p>
          <w:p w14:paraId="28AFC42A" w14:textId="12A8C994" w:rsidR="00C56752" w:rsidRPr="00501143" w:rsidRDefault="00057FBE" w:rsidP="00057FB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https://myemissions.green/food-carbon-footprint-calculator/</w:t>
            </w:r>
          </w:p>
        </w:tc>
      </w:tr>
    </w:tbl>
    <w:p w14:paraId="1AEDB829" w14:textId="50296DF5" w:rsidR="00C56752" w:rsidRPr="00501143" w:rsidRDefault="00C56752" w:rsidP="00DD330E">
      <w:pPr>
        <w:rPr>
          <w:rFonts w:ascii="Calibri" w:hAnsi="Calibri" w:cs="Calibri"/>
          <w:color w:val="00B050"/>
          <w:sz w:val="28"/>
          <w:szCs w:val="28"/>
        </w:rPr>
      </w:pPr>
    </w:p>
    <w:p w14:paraId="48F5FCC9" w14:textId="77777777" w:rsidR="00D1746B" w:rsidRPr="00501143" w:rsidRDefault="00D1746B" w:rsidP="00286179">
      <w:pPr>
        <w:jc w:val="both"/>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t>Pas 3: Pràctica de Mindfulness - "El viatge"</w:t>
      </w:r>
    </w:p>
    <w:p w14:paraId="458843A3" w14:textId="77777777" w:rsidR="00D1746B"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el dia anterior, que portin amb si diverses fruites o verdures. Per a la pràctica es necessitarà una petita part de cada fruita o verdura. Per exemple, es dividirà una mandarina perquè els estudiants en puguin tenir una llesca. Per tant, a l'efecte de la </w:t>
      </w:r>
      <w:r w:rsidRPr="00501143">
        <w:rPr>
          <w:rFonts w:ascii="Calibri" w:hAnsi="Calibri" w:cs="Calibri"/>
          <w:color w:val="000000" w:themeColor="text1"/>
          <w:sz w:val="28"/>
          <w:szCs w:val="28"/>
          <w:shd w:val="clear" w:color="auto" w:fill="FFFFFF"/>
        </w:rPr>
        <w:lastRenderedPageBreak/>
        <w:t xml:space="preserve">pràctica es donarà una mandarina a 5 alumnes. O una poma es pot dividir en llesques també a 4-5 estudiants. Per tant, demana un nombre específic de fruites o verdures, donat el nombre total d'alumnes. Assegura't de tenir-les netes i dividides en llesques abans de començar. </w:t>
      </w:r>
    </w:p>
    <w:p w14:paraId="0630B6A4" w14:textId="77777777" w:rsidR="00D1746B"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Oferir als estudiants una llesca de fruites o verdures. Convida'ls a seure còmodament a la cadira i guardar-la al palmell de la mà. </w:t>
      </w:r>
    </w:p>
    <w:p w14:paraId="0865D920"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Demana'ls que l'explorin amb el lloc. Què veuen. Convida'ls durant uns moments a explorar amb interès els colors, les formes, els detalls, les diferències de colors en la superfície o sota la llum. </w:t>
      </w:r>
    </w:p>
    <w:p w14:paraId="7B9FFBCD" w14:textId="0EC0756F"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Fes una pausa durant uns segons. </w:t>
      </w:r>
    </w:p>
    <w:p w14:paraId="0916089E" w14:textId="68897024" w:rsidR="00D1746B"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Llavors demana'ls que explorin com se sent a les seves mans, la seva temperatura, la seva textura... </w:t>
      </w:r>
    </w:p>
    <w:p w14:paraId="70AB2E46"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Fes una pausa durant uns segons. </w:t>
      </w:r>
    </w:p>
    <w:p w14:paraId="06661533"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Ara convideu-los a portar la llesca de fruita/vegetable suaument a prop del nas i si se senten còmodes per tancar els ulls. Convida'ls a explorar la seva olor i aromes. </w:t>
      </w:r>
    </w:p>
    <w:p w14:paraId="08C38D9F"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Demana'ls que vegin en els ulls de la ment quines imatges, pensaments i sentiments hi són presents. </w:t>
      </w:r>
    </w:p>
    <w:p w14:paraId="2D131D65"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Convida'ls a pensar en el seu viatge, des d'una petita llavor, creixent sota la superfície de la terra. La persona que se'n va encarregar mentre creixia. Imagineu el seu viatge a mesura que canviaven les estacions. Els vents freds, la pluja, el sol brillant... Imagina't mentre creixes...</w:t>
      </w:r>
    </w:p>
    <w:p w14:paraId="13BA7102"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Fes una pausa durant uns segons. </w:t>
      </w:r>
    </w:p>
    <w:p w14:paraId="0FC3D957"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Convida'ls a imaginar el viatge de la terra al palmell de la mà. Quantes persones estan implicades? Quin esforç fa falta? Imagina't els viatges...persones, màquines, vehicles... </w:t>
      </w:r>
    </w:p>
    <w:p w14:paraId="71D6DD75"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Fes una pausa durant uns segons. </w:t>
      </w:r>
    </w:p>
    <w:p w14:paraId="7B1A45C1"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lastRenderedPageBreak/>
        <w:t xml:space="preserve">A continuació, convida els estudiants a portar-lo dins de la boca i explorar la seva experiència. Mira com se sent a les dents, a la llengua i després mossega i nota sentiments i sensacions a mesura que la consumeixen... </w:t>
      </w:r>
    </w:p>
    <w:p w14:paraId="64A01852"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Fes una pausa durant uns segons. I després demanar als estudiants que obrin els ulls. </w:t>
      </w:r>
    </w:p>
    <w:p w14:paraId="062D1B6A" w14:textId="77777777" w:rsidR="00CC5C55" w:rsidRPr="00501143" w:rsidRDefault="00D1746B" w:rsidP="00D1746B">
      <w:p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Després de l'activitat, és possible que vulgueu iniciar una reflexió sobre l'experiència utilitzant preguntes obertes com: </w:t>
      </w:r>
    </w:p>
    <w:p w14:paraId="063FB6BF" w14:textId="00C95058" w:rsidR="00CC5C55" w:rsidRPr="00501143" w:rsidRDefault="00D1746B" w:rsidP="00CC5C55">
      <w:pPr>
        <w:pStyle w:val="Prrafodelista"/>
        <w:numPr>
          <w:ilvl w:val="0"/>
          <w:numId w:val="41"/>
        </w:num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Què vas notar durant l'activitat? </w:t>
      </w:r>
    </w:p>
    <w:p w14:paraId="6C5AEDA5" w14:textId="00E808BA" w:rsidR="00CC5C55" w:rsidRPr="00501143" w:rsidRDefault="00D1746B" w:rsidP="00CC5C55">
      <w:pPr>
        <w:pStyle w:val="Prrafodelista"/>
        <w:numPr>
          <w:ilvl w:val="0"/>
          <w:numId w:val="41"/>
        </w:num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Quins eren els teus sentiments? </w:t>
      </w:r>
    </w:p>
    <w:p w14:paraId="021010CD" w14:textId="54F3D660" w:rsidR="0086345C" w:rsidRPr="00501143" w:rsidRDefault="00D1746B" w:rsidP="00CC5C55">
      <w:pPr>
        <w:pStyle w:val="Prrafodelista"/>
        <w:numPr>
          <w:ilvl w:val="0"/>
          <w:numId w:val="41"/>
        </w:numPr>
        <w:jc w:val="both"/>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Quins pensaments li van venir al cap sobre la fruita o verdura i el seu viatge de la terra a tu?</w:t>
      </w:r>
    </w:p>
    <w:p w14:paraId="5E179FD2" w14:textId="77777777" w:rsidR="0086345C" w:rsidRPr="00501143" w:rsidRDefault="0086345C" w:rsidP="00956581">
      <w:pPr>
        <w:rPr>
          <w:rFonts w:ascii="Calibri" w:hAnsi="Calibri" w:cs="Calibri"/>
          <w:color w:val="00B050"/>
          <w:sz w:val="28"/>
          <w:szCs w:val="28"/>
          <w:shd w:val="clear" w:color="auto" w:fill="FFFFFF"/>
        </w:rPr>
      </w:pPr>
    </w:p>
    <w:p w14:paraId="3859EEC4" w14:textId="77777777" w:rsidR="00E75A79" w:rsidRPr="00501143" w:rsidRDefault="00E75A79" w:rsidP="00B439E2">
      <w:pPr>
        <w:jc w:val="both"/>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t>Pas 4: Configuració de l'objectiu</w:t>
      </w:r>
    </w:p>
    <w:p w14:paraId="4B699E2B" w14:textId="77777777" w:rsidR="0004653D" w:rsidRPr="00501143" w:rsidRDefault="0004653D" w:rsidP="00956581">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que tanquin els ulls (o baixin la mirada) durant uns moments. Guieu-los, amb un to de veu tranquil, per portar en ment tota l'experiència: començant per veure el vídeo, l'activitat, els principals punts que van sortir de la discussió, la pràctica del mindfulness. Llavors, podeu dir el següent i fer una pregunta reflexiva: </w:t>
      </w:r>
    </w:p>
    <w:p w14:paraId="6A116370" w14:textId="7DB67479" w:rsidR="0004653D" w:rsidRPr="00501143" w:rsidRDefault="0004653D" w:rsidP="00956581">
      <w:p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"Com tens aquesta experiència en la teva ment i cor, quines són algunes coses que pots fer la setmana següent per menjar de forma més sostenible?” </w:t>
      </w:r>
    </w:p>
    <w:p w14:paraId="1F322FF0" w14:textId="77777777" w:rsidR="0004653D" w:rsidRPr="00501143" w:rsidRDefault="0004653D" w:rsidP="00956581">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Després, convida'ls a obrir els ulls i anotar entre 1 i 3 coses que sentin que poden comprometre's a fer la setmana següent per contribuir a l'objectiu d'una dieta més verda i sostenible. </w:t>
      </w:r>
    </w:p>
    <w:p w14:paraId="4CFAFB52" w14:textId="4A7C5769" w:rsidR="006D26B2" w:rsidRPr="00501143" w:rsidRDefault="0004653D" w:rsidP="00956581">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Mostra'ls un exemple de registre setmanal per seguir el seu progrés. Ajusteu el següent si els estudiants estan disposats a comprometre's durant 2 setmanes.</w:t>
      </w:r>
    </w:p>
    <w:p w14:paraId="60FD0B98" w14:textId="77777777" w:rsidR="0004653D" w:rsidRPr="00501143" w:rsidRDefault="0004653D" w:rsidP="00956581">
      <w:pPr>
        <w:rPr>
          <w:rFonts w:ascii="Calibri" w:hAnsi="Calibri" w:cs="Calibri"/>
          <w:sz w:val="28"/>
          <w:szCs w:val="28"/>
        </w:rPr>
      </w:pPr>
    </w:p>
    <w:tbl>
      <w:tblPr>
        <w:tblStyle w:val="Tablaconcuadrcula"/>
        <w:tblW w:w="0" w:type="auto"/>
        <w:tblLook w:val="04A0" w:firstRow="1" w:lastRow="0" w:firstColumn="1" w:lastColumn="0" w:noHBand="0" w:noVBand="1"/>
      </w:tblPr>
      <w:tblGrid>
        <w:gridCol w:w="2543"/>
        <w:gridCol w:w="2543"/>
        <w:gridCol w:w="2543"/>
        <w:gridCol w:w="2543"/>
      </w:tblGrid>
      <w:tr w:rsidR="00C25B76" w:rsidRPr="00501143" w14:paraId="08A24C28" w14:textId="77777777" w:rsidTr="00C25B76">
        <w:tc>
          <w:tcPr>
            <w:tcW w:w="2543" w:type="dxa"/>
          </w:tcPr>
          <w:p w14:paraId="629DA7FC" w14:textId="06591B89" w:rsidR="00C25B76" w:rsidRPr="00501143" w:rsidRDefault="0004653D" w:rsidP="0004653D">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rPr>
              <w:t>El meu pla de compromís personal</w:t>
            </w:r>
          </w:p>
        </w:tc>
        <w:tc>
          <w:tcPr>
            <w:tcW w:w="2543" w:type="dxa"/>
          </w:tcPr>
          <w:p w14:paraId="554253B3" w14:textId="21C2DCDB"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Comportament</w:t>
            </w:r>
            <w:r w:rsidR="00C25B76" w:rsidRPr="00501143">
              <w:rPr>
                <w:rFonts w:ascii="Calibri" w:hAnsi="Calibri" w:cs="Calibri"/>
                <w:color w:val="000000" w:themeColor="text1"/>
                <w:sz w:val="28"/>
                <w:szCs w:val="28"/>
                <w:shd w:val="clear" w:color="auto" w:fill="FFFFFF"/>
              </w:rPr>
              <w:t xml:space="preserve"> 1</w:t>
            </w:r>
          </w:p>
        </w:tc>
        <w:tc>
          <w:tcPr>
            <w:tcW w:w="2543" w:type="dxa"/>
          </w:tcPr>
          <w:p w14:paraId="6C91DC1B" w14:textId="50DF3373"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C25B76" w:rsidRPr="00501143">
              <w:rPr>
                <w:rFonts w:ascii="Calibri" w:hAnsi="Calibri" w:cs="Calibri"/>
                <w:color w:val="000000" w:themeColor="text1"/>
                <w:sz w:val="28"/>
                <w:szCs w:val="28"/>
                <w:shd w:val="clear" w:color="auto" w:fill="FFFFFF"/>
              </w:rPr>
              <w:t>2</w:t>
            </w:r>
          </w:p>
        </w:tc>
        <w:tc>
          <w:tcPr>
            <w:tcW w:w="2543" w:type="dxa"/>
          </w:tcPr>
          <w:p w14:paraId="32B5EF18" w14:textId="409A029F"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31238C" w:rsidRPr="00501143">
              <w:rPr>
                <w:rFonts w:ascii="Calibri" w:hAnsi="Calibri" w:cs="Calibri"/>
                <w:color w:val="000000" w:themeColor="text1"/>
                <w:sz w:val="28"/>
                <w:szCs w:val="28"/>
                <w:shd w:val="clear" w:color="auto" w:fill="FFFFFF"/>
              </w:rPr>
              <w:t>3</w:t>
            </w:r>
          </w:p>
        </w:tc>
      </w:tr>
      <w:tr w:rsidR="00C25B76" w:rsidRPr="00501143" w14:paraId="00045E3D" w14:textId="77777777" w:rsidTr="00C25B76">
        <w:tc>
          <w:tcPr>
            <w:tcW w:w="2543" w:type="dxa"/>
          </w:tcPr>
          <w:p w14:paraId="5550453D" w14:textId="0C3E80A9"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lastRenderedPageBreak/>
              <w:t>Dilluns</w:t>
            </w:r>
          </w:p>
        </w:tc>
        <w:tc>
          <w:tcPr>
            <w:tcW w:w="2543" w:type="dxa"/>
          </w:tcPr>
          <w:p w14:paraId="037D2389"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72C8E13C"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1F75A9EB" w14:textId="77777777" w:rsidR="00C25B76" w:rsidRPr="00501143" w:rsidRDefault="00C25B76" w:rsidP="00956581">
            <w:pPr>
              <w:rPr>
                <w:rFonts w:ascii="Calibri" w:hAnsi="Calibri" w:cs="Calibri"/>
                <w:color w:val="000000" w:themeColor="text1"/>
                <w:sz w:val="28"/>
                <w:szCs w:val="28"/>
                <w:shd w:val="clear" w:color="auto" w:fill="FFFFFF"/>
              </w:rPr>
            </w:pPr>
          </w:p>
        </w:tc>
      </w:tr>
      <w:tr w:rsidR="00C25B76" w:rsidRPr="00501143" w14:paraId="680FF0B5" w14:textId="77777777" w:rsidTr="00C25B76">
        <w:tc>
          <w:tcPr>
            <w:tcW w:w="2543" w:type="dxa"/>
          </w:tcPr>
          <w:p w14:paraId="429FF0AC" w14:textId="7AF7180C"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0CE0DE44"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29BB87A2"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1A4F1CC8" w14:textId="77777777" w:rsidR="00C25B76" w:rsidRPr="00501143" w:rsidRDefault="00C25B76" w:rsidP="00956581">
            <w:pPr>
              <w:rPr>
                <w:rFonts w:ascii="Calibri" w:hAnsi="Calibri" w:cs="Calibri"/>
                <w:color w:val="000000" w:themeColor="text1"/>
                <w:sz w:val="28"/>
                <w:szCs w:val="28"/>
                <w:shd w:val="clear" w:color="auto" w:fill="FFFFFF"/>
              </w:rPr>
            </w:pPr>
          </w:p>
        </w:tc>
      </w:tr>
      <w:tr w:rsidR="00C25B76" w:rsidRPr="00501143" w14:paraId="22E1BDCC" w14:textId="77777777" w:rsidTr="00C25B76">
        <w:tc>
          <w:tcPr>
            <w:tcW w:w="2543" w:type="dxa"/>
          </w:tcPr>
          <w:p w14:paraId="4692379B" w14:textId="785BCD62"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726C05B4"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3523C6C6"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388D617D" w14:textId="77777777" w:rsidR="00C25B76" w:rsidRPr="00501143" w:rsidRDefault="00C25B76" w:rsidP="00956581">
            <w:pPr>
              <w:rPr>
                <w:rFonts w:ascii="Calibri" w:hAnsi="Calibri" w:cs="Calibri"/>
                <w:color w:val="000000" w:themeColor="text1"/>
                <w:sz w:val="28"/>
                <w:szCs w:val="28"/>
                <w:shd w:val="clear" w:color="auto" w:fill="FFFFFF"/>
              </w:rPr>
            </w:pPr>
          </w:p>
        </w:tc>
      </w:tr>
      <w:tr w:rsidR="00C25B76" w:rsidRPr="00501143" w14:paraId="714820AA" w14:textId="77777777" w:rsidTr="00C25B76">
        <w:tc>
          <w:tcPr>
            <w:tcW w:w="2543" w:type="dxa"/>
          </w:tcPr>
          <w:p w14:paraId="493AF63A" w14:textId="56AC97C7"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7604F4F8"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3736CF7F"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4CC30949" w14:textId="77777777" w:rsidR="00C25B76" w:rsidRPr="00501143" w:rsidRDefault="00C25B76" w:rsidP="00956581">
            <w:pPr>
              <w:rPr>
                <w:rFonts w:ascii="Calibri" w:hAnsi="Calibri" w:cs="Calibri"/>
                <w:color w:val="000000" w:themeColor="text1"/>
                <w:sz w:val="28"/>
                <w:szCs w:val="28"/>
                <w:shd w:val="clear" w:color="auto" w:fill="FFFFFF"/>
              </w:rPr>
            </w:pPr>
          </w:p>
        </w:tc>
      </w:tr>
      <w:tr w:rsidR="00C25B76" w:rsidRPr="00501143" w14:paraId="3ABAD6A9" w14:textId="77777777" w:rsidTr="00C25B76">
        <w:tc>
          <w:tcPr>
            <w:tcW w:w="2543" w:type="dxa"/>
          </w:tcPr>
          <w:p w14:paraId="771A1037" w14:textId="104136C1"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3DED14ED"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4B48A72E"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3D427CCF" w14:textId="77777777" w:rsidR="00C25B76" w:rsidRPr="00501143" w:rsidRDefault="00C25B76" w:rsidP="00956581">
            <w:pPr>
              <w:rPr>
                <w:rFonts w:ascii="Calibri" w:hAnsi="Calibri" w:cs="Calibri"/>
                <w:color w:val="000000" w:themeColor="text1"/>
                <w:sz w:val="28"/>
                <w:szCs w:val="28"/>
                <w:shd w:val="clear" w:color="auto" w:fill="FFFFFF"/>
              </w:rPr>
            </w:pPr>
          </w:p>
        </w:tc>
      </w:tr>
      <w:tr w:rsidR="00C25B76" w:rsidRPr="00501143" w14:paraId="5F27CEB6" w14:textId="77777777" w:rsidTr="00C25B76">
        <w:tc>
          <w:tcPr>
            <w:tcW w:w="2543" w:type="dxa"/>
          </w:tcPr>
          <w:p w14:paraId="2CC9D37C" w14:textId="4024322D"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Dissabte</w:t>
            </w:r>
          </w:p>
        </w:tc>
        <w:tc>
          <w:tcPr>
            <w:tcW w:w="2543" w:type="dxa"/>
          </w:tcPr>
          <w:p w14:paraId="55C2F777"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339C6BA5"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12DA6380" w14:textId="77777777" w:rsidR="00C25B76" w:rsidRPr="00501143" w:rsidRDefault="00C25B76" w:rsidP="00956581">
            <w:pPr>
              <w:rPr>
                <w:rFonts w:ascii="Calibri" w:hAnsi="Calibri" w:cs="Calibri"/>
                <w:color w:val="000000" w:themeColor="text1"/>
                <w:sz w:val="28"/>
                <w:szCs w:val="28"/>
                <w:shd w:val="clear" w:color="auto" w:fill="FFFFFF"/>
              </w:rPr>
            </w:pPr>
          </w:p>
        </w:tc>
      </w:tr>
      <w:tr w:rsidR="00C25B76" w:rsidRPr="00501143" w14:paraId="6DC99E44" w14:textId="77777777" w:rsidTr="00C25B76">
        <w:tc>
          <w:tcPr>
            <w:tcW w:w="2543" w:type="dxa"/>
          </w:tcPr>
          <w:p w14:paraId="1531F236" w14:textId="29FC25F0" w:rsidR="00C25B76" w:rsidRPr="00501143" w:rsidRDefault="0004653D" w:rsidP="00C25B76">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3825D025"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1DAEDCB5" w14:textId="77777777" w:rsidR="00C25B76" w:rsidRPr="00501143" w:rsidRDefault="00C25B76" w:rsidP="00956581">
            <w:pPr>
              <w:rPr>
                <w:rFonts w:ascii="Calibri" w:hAnsi="Calibri" w:cs="Calibri"/>
                <w:color w:val="000000" w:themeColor="text1"/>
                <w:sz w:val="28"/>
                <w:szCs w:val="28"/>
                <w:shd w:val="clear" w:color="auto" w:fill="FFFFFF"/>
              </w:rPr>
            </w:pPr>
          </w:p>
        </w:tc>
        <w:tc>
          <w:tcPr>
            <w:tcW w:w="2543" w:type="dxa"/>
          </w:tcPr>
          <w:p w14:paraId="5855C73F" w14:textId="77777777" w:rsidR="00C25B76" w:rsidRPr="00501143" w:rsidRDefault="00C25B76" w:rsidP="00956581">
            <w:pPr>
              <w:rPr>
                <w:rFonts w:ascii="Calibri" w:hAnsi="Calibri" w:cs="Calibri"/>
                <w:color w:val="000000" w:themeColor="text1"/>
                <w:sz w:val="28"/>
                <w:szCs w:val="28"/>
                <w:shd w:val="clear" w:color="auto" w:fill="FFFFFF"/>
              </w:rPr>
            </w:pPr>
          </w:p>
        </w:tc>
      </w:tr>
    </w:tbl>
    <w:p w14:paraId="785212BA" w14:textId="77777777" w:rsidR="00C25B76" w:rsidRPr="00501143" w:rsidRDefault="00C25B76" w:rsidP="00956581">
      <w:pPr>
        <w:rPr>
          <w:rFonts w:ascii="Calibri" w:hAnsi="Calibri" w:cs="Calibri"/>
          <w:color w:val="000000" w:themeColor="text1"/>
          <w:sz w:val="28"/>
          <w:szCs w:val="28"/>
          <w:shd w:val="clear" w:color="auto" w:fill="FFFFFF"/>
        </w:rPr>
      </w:pPr>
    </w:p>
    <w:p w14:paraId="0B42B7C6" w14:textId="71CC8F12" w:rsidR="00CB52BA" w:rsidRPr="00501143" w:rsidRDefault="00944215" w:rsidP="00CB52B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4653D" w:rsidRPr="00501143">
        <w:rPr>
          <w:rFonts w:ascii="Calibri" w:hAnsi="Calibri" w:cs="Calibri"/>
          <w:color w:val="00B050"/>
          <w:sz w:val="28"/>
          <w:szCs w:val="28"/>
          <w:shd w:val="clear" w:color="auto" w:fill="FFFFFF"/>
        </w:rPr>
        <w:t>Pas 5: Recordatori</w:t>
      </w:r>
    </w:p>
    <w:p w14:paraId="0DDB0485" w14:textId="77777777" w:rsidR="0004653D" w:rsidRPr="00501143" w:rsidRDefault="0004653D" w:rsidP="00956581">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Planta juntament amb els teus alumnes algunes llavors. Poseu-los a prop d'una finestra. Decidiu com us en cuidareu. Qui regarà les llavors, com recolliran l'aigua (per exemple, un equip pot recollir aigua de la pluja, o de l'aigua que els estudiants van portar a l'escola i que, en cas contrari, es vessaria quan tornessin a casa). </w:t>
      </w:r>
    </w:p>
    <w:p w14:paraId="085EBD7D" w14:textId="068A974C" w:rsidR="00CB52BA" w:rsidRPr="00501143" w:rsidRDefault="0004653D" w:rsidP="00956581">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Convidar-los a explorar diàriament el seu viatge a la vida i mantenir-lo com a recordatori del seu compromís amb una dieta sostenible.</w:t>
      </w:r>
    </w:p>
    <w:p w14:paraId="463DA13D" w14:textId="299B3CED" w:rsidR="000030B7" w:rsidRPr="00501143" w:rsidRDefault="00944215" w:rsidP="00956581">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4653D" w:rsidRPr="00501143">
        <w:rPr>
          <w:rFonts w:ascii="Calibri" w:hAnsi="Calibri" w:cs="Calibri"/>
          <w:color w:val="00B050"/>
          <w:sz w:val="28"/>
          <w:szCs w:val="28"/>
          <w:shd w:val="clear" w:color="auto" w:fill="FFFFFF"/>
        </w:rPr>
        <w:t>Pas 6: Breu discussió després d'una setmana</w:t>
      </w:r>
    </w:p>
    <w:p w14:paraId="0E9150E8" w14:textId="77777777" w:rsidR="0004653D" w:rsidRPr="00501143" w:rsidRDefault="0004653D" w:rsidP="00956581">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se'n deriven ara. </w:t>
      </w:r>
    </w:p>
    <w:p w14:paraId="2475BFA4" w14:textId="77777777" w:rsidR="0004653D" w:rsidRPr="00501143" w:rsidRDefault="0004653D" w:rsidP="00956581">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Després d'una breu pausa, demana'ls que facin un altre alè i convida'ls a obrir els ulls i compartir els seus pensaments. </w:t>
      </w:r>
    </w:p>
    <w:p w14:paraId="7B06EF80" w14:textId="77777777" w:rsidR="0004653D" w:rsidRPr="00501143" w:rsidRDefault="0004653D" w:rsidP="00956581">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Podeu fomentar el debat i la compartició fent preguntes com: </w:t>
      </w:r>
    </w:p>
    <w:p w14:paraId="1335D68B" w14:textId="77777777" w:rsidR="0004653D" w:rsidRPr="00501143" w:rsidRDefault="0004653D" w:rsidP="0004653D">
      <w:pPr>
        <w:pStyle w:val="Prrafodelista"/>
        <w:numPr>
          <w:ilvl w:val="0"/>
          <w:numId w:val="35"/>
        </w:num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Què vas notar durant la setmana que va seguir les nostres activitats i discussió sobre l'elecció d'una dieta sostenible? </w:t>
      </w:r>
    </w:p>
    <w:p w14:paraId="03920C28" w14:textId="77777777" w:rsidR="0004653D" w:rsidRPr="00501143" w:rsidRDefault="0004653D" w:rsidP="0004653D">
      <w:pPr>
        <w:pStyle w:val="Prrafodelista"/>
        <w:numPr>
          <w:ilvl w:val="0"/>
          <w:numId w:val="35"/>
        </w:num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Has fet alguna cosa diferent? </w:t>
      </w:r>
    </w:p>
    <w:p w14:paraId="45172896" w14:textId="77777777" w:rsidR="0004653D" w:rsidRPr="00501143" w:rsidRDefault="0004653D" w:rsidP="0004653D">
      <w:pPr>
        <w:pStyle w:val="Prrafodelista"/>
        <w:numPr>
          <w:ilvl w:val="0"/>
          <w:numId w:val="35"/>
        </w:num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Vas seguir els teus objectius personals i en cas contrari, quina dificultat vas experimentar? </w:t>
      </w:r>
    </w:p>
    <w:p w14:paraId="76079A20" w14:textId="77777777" w:rsidR="0004653D" w:rsidRPr="00501143" w:rsidRDefault="0004653D" w:rsidP="0004653D">
      <w:pPr>
        <w:pStyle w:val="Prrafodelista"/>
        <w:numPr>
          <w:ilvl w:val="0"/>
          <w:numId w:val="35"/>
        </w:num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lastRenderedPageBreak/>
        <w:t xml:space="preserve">Has intentat superar aquestes dificultats i com? (Podeu convidar els estudiants a la pluja d'idees i resoldre problemes en funció de les dificultats. Convida'ls a ajudar-se compartint idees) </w:t>
      </w:r>
    </w:p>
    <w:p w14:paraId="4A4A8889" w14:textId="77777777" w:rsidR="0004653D" w:rsidRPr="00501143" w:rsidRDefault="0004653D" w:rsidP="0004653D">
      <w:pPr>
        <w:pStyle w:val="Prrafodelista"/>
        <w:numPr>
          <w:ilvl w:val="0"/>
          <w:numId w:val="35"/>
        </w:num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Vols afegir alguna cosa nova a la teva llista d'objectius personals o fer-hi algun canvi per ser viable? </w:t>
      </w:r>
    </w:p>
    <w:p w14:paraId="7D45BCF0" w14:textId="77777777" w:rsidR="0004653D" w:rsidRPr="00501143" w:rsidRDefault="0004653D" w:rsidP="0004653D">
      <w:pPr>
        <w:pStyle w:val="Prrafodelista"/>
        <w:numPr>
          <w:ilvl w:val="0"/>
          <w:numId w:val="35"/>
        </w:num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Com voleu continuar? </w:t>
      </w:r>
    </w:p>
    <w:p w14:paraId="14CCC4E1" w14:textId="36C9F842" w:rsidR="00E82C21" w:rsidRPr="00501143" w:rsidRDefault="0004653D" w:rsidP="00956581">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Finalment, es prepara l'escenari per explorar el tema següent i animar-los a veure com es complementa amb l'anterior.</w:t>
      </w:r>
    </w:p>
    <w:p w14:paraId="302BB5CB" w14:textId="7961DA56" w:rsidR="00E728B1" w:rsidRPr="00501143" w:rsidRDefault="00E728B1" w:rsidP="00956581">
      <w:pPr>
        <w:rPr>
          <w:rFonts w:ascii="Calibri" w:hAnsi="Calibri" w:cs="Calibri"/>
          <w:b/>
          <w:color w:val="000000"/>
          <w:sz w:val="28"/>
          <w:szCs w:val="28"/>
          <w:shd w:val="clear" w:color="auto" w:fill="FFFFFF"/>
        </w:rPr>
      </w:pPr>
    </w:p>
    <w:p w14:paraId="4DDDE982" w14:textId="5553F592" w:rsidR="004913BD" w:rsidRPr="00501143" w:rsidRDefault="004913BD" w:rsidP="00956581">
      <w:pPr>
        <w:rPr>
          <w:rFonts w:ascii="Calibri" w:hAnsi="Calibri" w:cs="Calibri"/>
          <w:b/>
          <w:color w:val="000000"/>
          <w:sz w:val="28"/>
          <w:szCs w:val="28"/>
          <w:shd w:val="clear" w:color="auto" w:fill="FFFFFF"/>
        </w:rPr>
      </w:pPr>
    </w:p>
    <w:p w14:paraId="1100B79C" w14:textId="77777777" w:rsidR="004913BD" w:rsidRPr="00501143" w:rsidRDefault="004913BD" w:rsidP="00956581">
      <w:pPr>
        <w:rPr>
          <w:rFonts w:ascii="Calibri" w:hAnsi="Calibri" w:cs="Calibri"/>
          <w:b/>
          <w:color w:val="000000"/>
          <w:sz w:val="28"/>
          <w:szCs w:val="28"/>
          <w:shd w:val="clear" w:color="auto" w:fill="FFFFFF"/>
        </w:rPr>
      </w:pPr>
    </w:p>
    <w:p w14:paraId="5B6F76C5" w14:textId="77777777" w:rsidR="00944215" w:rsidRPr="00501143" w:rsidRDefault="00944215" w:rsidP="00F14B81">
      <w:pPr>
        <w:jc w:val="center"/>
        <w:rPr>
          <w:rFonts w:ascii="Calibri" w:hAnsi="Calibri" w:cs="Calibri"/>
          <w:b/>
          <w:color w:val="00B050"/>
          <w:sz w:val="28"/>
          <w:szCs w:val="28"/>
          <w:shd w:val="clear" w:color="auto" w:fill="FFFFFF"/>
        </w:rPr>
      </w:pPr>
    </w:p>
    <w:p w14:paraId="64E5D1CD" w14:textId="77777777" w:rsidR="00944215" w:rsidRPr="00501143" w:rsidRDefault="00944215" w:rsidP="00F14B81">
      <w:pPr>
        <w:jc w:val="center"/>
        <w:rPr>
          <w:rFonts w:ascii="Calibri" w:hAnsi="Calibri" w:cs="Calibri"/>
          <w:b/>
          <w:color w:val="00B050"/>
          <w:sz w:val="28"/>
          <w:szCs w:val="28"/>
          <w:shd w:val="clear" w:color="auto" w:fill="FFFFFF"/>
        </w:rPr>
      </w:pPr>
    </w:p>
    <w:p w14:paraId="4761EEB0" w14:textId="77777777" w:rsidR="00944215" w:rsidRPr="00501143" w:rsidRDefault="00944215" w:rsidP="00F14B81">
      <w:pPr>
        <w:jc w:val="center"/>
        <w:rPr>
          <w:rFonts w:ascii="Calibri" w:hAnsi="Calibri" w:cs="Calibri"/>
          <w:b/>
          <w:color w:val="00B050"/>
          <w:sz w:val="28"/>
          <w:szCs w:val="28"/>
          <w:shd w:val="clear" w:color="auto" w:fill="FFFFFF"/>
        </w:rPr>
      </w:pPr>
    </w:p>
    <w:p w14:paraId="34C51F1D" w14:textId="77777777" w:rsidR="00944215" w:rsidRPr="00501143" w:rsidRDefault="00944215" w:rsidP="00F14B81">
      <w:pPr>
        <w:jc w:val="center"/>
        <w:rPr>
          <w:rFonts w:ascii="Calibri" w:hAnsi="Calibri" w:cs="Calibri"/>
          <w:b/>
          <w:color w:val="00B050"/>
          <w:sz w:val="28"/>
          <w:szCs w:val="28"/>
          <w:shd w:val="clear" w:color="auto" w:fill="FFFFFF"/>
        </w:rPr>
      </w:pPr>
    </w:p>
    <w:p w14:paraId="140765B7" w14:textId="77777777" w:rsidR="00944215" w:rsidRPr="00501143" w:rsidRDefault="00944215" w:rsidP="00F14B81">
      <w:pPr>
        <w:jc w:val="center"/>
        <w:rPr>
          <w:rFonts w:ascii="Calibri" w:hAnsi="Calibri" w:cs="Calibri"/>
          <w:b/>
          <w:color w:val="00B050"/>
          <w:sz w:val="28"/>
          <w:szCs w:val="28"/>
          <w:shd w:val="clear" w:color="auto" w:fill="FFFFFF"/>
        </w:rPr>
      </w:pPr>
    </w:p>
    <w:p w14:paraId="7A225D20" w14:textId="77777777" w:rsidR="00944215" w:rsidRPr="00501143" w:rsidRDefault="00944215" w:rsidP="00F14B81">
      <w:pPr>
        <w:jc w:val="center"/>
        <w:rPr>
          <w:rFonts w:ascii="Calibri" w:hAnsi="Calibri" w:cs="Calibri"/>
          <w:b/>
          <w:color w:val="00B050"/>
          <w:sz w:val="28"/>
          <w:szCs w:val="28"/>
          <w:shd w:val="clear" w:color="auto" w:fill="FFFFFF"/>
        </w:rPr>
      </w:pPr>
    </w:p>
    <w:p w14:paraId="3C0A5385" w14:textId="77777777" w:rsidR="00944215" w:rsidRPr="00501143" w:rsidRDefault="00944215" w:rsidP="00F14B81">
      <w:pPr>
        <w:jc w:val="center"/>
        <w:rPr>
          <w:rFonts w:ascii="Calibri" w:hAnsi="Calibri" w:cs="Calibri"/>
          <w:b/>
          <w:color w:val="00B050"/>
          <w:sz w:val="28"/>
          <w:szCs w:val="28"/>
          <w:shd w:val="clear" w:color="auto" w:fill="FFFFFF"/>
        </w:rPr>
      </w:pPr>
    </w:p>
    <w:p w14:paraId="04F0B8FE" w14:textId="77777777" w:rsidR="00944215" w:rsidRPr="00501143" w:rsidRDefault="00944215" w:rsidP="00F14B81">
      <w:pPr>
        <w:jc w:val="center"/>
        <w:rPr>
          <w:rFonts w:ascii="Calibri" w:hAnsi="Calibri" w:cs="Calibri"/>
          <w:b/>
          <w:color w:val="00B050"/>
          <w:sz w:val="28"/>
          <w:szCs w:val="28"/>
          <w:shd w:val="clear" w:color="auto" w:fill="FFFFFF"/>
        </w:rPr>
      </w:pPr>
    </w:p>
    <w:p w14:paraId="638AC745" w14:textId="77777777" w:rsidR="00944215" w:rsidRPr="00501143" w:rsidRDefault="00944215" w:rsidP="00F14B81">
      <w:pPr>
        <w:jc w:val="center"/>
        <w:rPr>
          <w:rFonts w:ascii="Calibri" w:hAnsi="Calibri" w:cs="Calibri"/>
          <w:b/>
          <w:color w:val="00B050"/>
          <w:sz w:val="28"/>
          <w:szCs w:val="28"/>
          <w:shd w:val="clear" w:color="auto" w:fill="FFFFFF"/>
        </w:rPr>
      </w:pPr>
    </w:p>
    <w:p w14:paraId="7B2FB2D8" w14:textId="77777777" w:rsidR="00944215" w:rsidRPr="00501143" w:rsidRDefault="00944215" w:rsidP="00F14B81">
      <w:pPr>
        <w:jc w:val="center"/>
        <w:rPr>
          <w:rFonts w:ascii="Calibri" w:hAnsi="Calibri" w:cs="Calibri"/>
          <w:b/>
          <w:color w:val="00B050"/>
          <w:sz w:val="28"/>
          <w:szCs w:val="28"/>
          <w:shd w:val="clear" w:color="auto" w:fill="FFFFFF"/>
        </w:rPr>
      </w:pPr>
    </w:p>
    <w:p w14:paraId="7327C397" w14:textId="77777777" w:rsidR="00944215" w:rsidRPr="00501143" w:rsidRDefault="00944215" w:rsidP="00F14B81">
      <w:pPr>
        <w:jc w:val="center"/>
        <w:rPr>
          <w:rFonts w:ascii="Calibri" w:hAnsi="Calibri" w:cs="Calibri"/>
          <w:b/>
          <w:color w:val="00B050"/>
          <w:sz w:val="28"/>
          <w:szCs w:val="28"/>
          <w:shd w:val="clear" w:color="auto" w:fill="FFFFFF"/>
        </w:rPr>
      </w:pPr>
    </w:p>
    <w:p w14:paraId="02E1EB87" w14:textId="77777777" w:rsidR="00944215" w:rsidRPr="00501143" w:rsidRDefault="00944215" w:rsidP="00F14B81">
      <w:pPr>
        <w:jc w:val="center"/>
        <w:rPr>
          <w:rFonts w:ascii="Calibri" w:hAnsi="Calibri" w:cs="Calibri"/>
          <w:b/>
          <w:color w:val="00B050"/>
          <w:sz w:val="28"/>
          <w:szCs w:val="28"/>
          <w:shd w:val="clear" w:color="auto" w:fill="FFFFFF"/>
        </w:rPr>
      </w:pPr>
    </w:p>
    <w:p w14:paraId="0B0C228A" w14:textId="77777777" w:rsidR="00944215" w:rsidRPr="00501143" w:rsidRDefault="00944215" w:rsidP="004B33CB">
      <w:pPr>
        <w:rPr>
          <w:rFonts w:ascii="Calibri" w:hAnsi="Calibri" w:cs="Calibri"/>
          <w:b/>
          <w:color w:val="00B050"/>
          <w:sz w:val="32"/>
          <w:szCs w:val="32"/>
          <w:shd w:val="clear" w:color="auto" w:fill="FFFFFF"/>
        </w:rPr>
      </w:pPr>
    </w:p>
    <w:p w14:paraId="2DFE2E12" w14:textId="7F0552FB" w:rsidR="00E728B1" w:rsidRPr="00501143" w:rsidRDefault="009E5FE2" w:rsidP="00325B56">
      <w:pPr>
        <w:jc w:val="center"/>
        <w:rPr>
          <w:rFonts w:ascii="Calibri" w:hAnsi="Calibri" w:cs="Calibri"/>
          <w:b/>
          <w:color w:val="00B050"/>
          <w:sz w:val="32"/>
          <w:szCs w:val="32"/>
          <w:shd w:val="clear" w:color="auto" w:fill="FFFFFF"/>
        </w:rPr>
      </w:pPr>
      <w:r w:rsidRPr="00501143">
        <w:rPr>
          <w:rFonts w:ascii="Calibri" w:hAnsi="Calibri" w:cs="Calibri"/>
          <w:b/>
          <w:color w:val="00B050"/>
          <w:sz w:val="32"/>
          <w:szCs w:val="32"/>
          <w:shd w:val="clear" w:color="auto" w:fill="FFFFFF"/>
        </w:rPr>
        <w:lastRenderedPageBreak/>
        <w:t>2</w:t>
      </w:r>
      <w:r w:rsidR="00944215" w:rsidRPr="00501143">
        <w:rPr>
          <w:rFonts w:ascii="Calibri" w:hAnsi="Calibri" w:cs="Calibri"/>
          <w:b/>
          <w:color w:val="00B050"/>
          <w:sz w:val="32"/>
          <w:szCs w:val="32"/>
          <w:shd w:val="clear" w:color="auto" w:fill="FFFFFF"/>
        </w:rPr>
        <w:t xml:space="preserve">. </w:t>
      </w:r>
      <w:r w:rsidRPr="00501143">
        <w:rPr>
          <w:rFonts w:ascii="Calibri" w:hAnsi="Calibri" w:cs="Calibri"/>
          <w:b/>
          <w:color w:val="00B050"/>
          <w:sz w:val="32"/>
          <w:szCs w:val="32"/>
          <w:shd w:val="clear" w:color="auto" w:fill="FFFFFF"/>
        </w:rPr>
        <w:t xml:space="preserve"> </w:t>
      </w:r>
      <w:r w:rsidR="0004653D" w:rsidRPr="00501143">
        <w:rPr>
          <w:rFonts w:ascii="Calibri" w:hAnsi="Calibri" w:cs="Calibri"/>
          <w:b/>
          <w:color w:val="00B050"/>
          <w:sz w:val="32"/>
          <w:szCs w:val="32"/>
          <w:shd w:val="clear" w:color="auto" w:fill="FFFFFF"/>
        </w:rPr>
        <w:t>Estalvi d'electricitat</w:t>
      </w:r>
    </w:p>
    <w:p w14:paraId="4FC39AD6" w14:textId="77777777" w:rsidR="0004653D" w:rsidRPr="00501143" w:rsidRDefault="00944215" w:rsidP="0004653D">
      <w:pPr>
        <w:jc w:val="both"/>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04653D" w:rsidRPr="00501143">
        <w:rPr>
          <w:rFonts w:ascii="Calibri" w:hAnsi="Calibri" w:cs="Calibri"/>
          <w:color w:val="00B050"/>
          <w:sz w:val="28"/>
          <w:szCs w:val="28"/>
        </w:rPr>
        <w:t xml:space="preserve">Pas 1: Mireu el vídeo juntament amb els estudiants i després convideu a una breu discussió </w:t>
      </w:r>
    </w:p>
    <w:p w14:paraId="025BD398" w14:textId="642DE553" w:rsidR="0004653D" w:rsidRPr="00501143" w:rsidRDefault="0004653D" w:rsidP="0004653D">
      <w:pPr>
        <w:jc w:val="both"/>
        <w:rPr>
          <w:rFonts w:ascii="Calibri" w:hAnsi="Calibri" w:cs="Calibri"/>
          <w:color w:val="00B050"/>
          <w:sz w:val="28"/>
          <w:szCs w:val="28"/>
        </w:rPr>
      </w:pPr>
      <w:r w:rsidRPr="00501143">
        <w:rPr>
          <w:rFonts w:ascii="Calibri" w:hAnsi="Calibri" w:cs="Calibri"/>
          <w:color w:val="00B050"/>
          <w:sz w:val="28"/>
          <w:szCs w:val="28"/>
        </w:rPr>
        <w:t xml:space="preserve">Preguntes per provocar pensaments i promoure el diàleg </w:t>
      </w:r>
    </w:p>
    <w:p w14:paraId="7D6212E2"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"De què has sentit a parlar...?" </w:t>
      </w:r>
    </w:p>
    <w:p w14:paraId="643010FF"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Quines són les principals conseqüències? </w:t>
      </w:r>
    </w:p>
    <w:p w14:paraId="5F606E30"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Quines conseqüències ens afecten en el moment present? </w:t>
      </w:r>
    </w:p>
    <w:p w14:paraId="2EA852A1"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Quin és el pronòstic per al futur? </w:t>
      </w:r>
    </w:p>
    <w:p w14:paraId="7A767A07"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Quins aspectes diferents del tema es destaquen en el vídeo? </w:t>
      </w:r>
    </w:p>
    <w:p w14:paraId="2927928A"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Què saps i què penses sobre aquest tema? </w:t>
      </w:r>
    </w:p>
    <w:p w14:paraId="6D71A462" w14:textId="77777777" w:rsidR="0004653D"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 xml:space="preserve">És una cosa que coneixes? O alguna cosa que no saps i vols aprendre més? </w:t>
      </w:r>
    </w:p>
    <w:p w14:paraId="4E0E71A1" w14:textId="18436B22" w:rsidR="00944215" w:rsidRPr="00501143" w:rsidRDefault="0004653D" w:rsidP="0004653D">
      <w:pPr>
        <w:pStyle w:val="Prrafodelista"/>
        <w:numPr>
          <w:ilvl w:val="0"/>
          <w:numId w:val="33"/>
        </w:numPr>
        <w:jc w:val="both"/>
        <w:rPr>
          <w:rFonts w:ascii="Calibri" w:hAnsi="Calibri" w:cs="Calibri"/>
          <w:i/>
          <w:iCs/>
          <w:color w:val="00B050"/>
          <w:sz w:val="28"/>
          <w:szCs w:val="28"/>
        </w:rPr>
      </w:pPr>
      <w:r w:rsidRPr="00501143">
        <w:rPr>
          <w:i/>
          <w:iCs/>
        </w:rPr>
        <w:t>Preguntar i investigar com se senten els estudiants sobre aquest tema ambiental (Hopeful? Desemparat?)</w:t>
      </w:r>
    </w:p>
    <w:p w14:paraId="76CD3857" w14:textId="77777777" w:rsidR="0004653D" w:rsidRPr="00501143" w:rsidRDefault="0004653D" w:rsidP="00242CC7">
      <w:pPr>
        <w:rPr>
          <w:rFonts w:ascii="Calibri" w:hAnsi="Calibri" w:cs="Calibri"/>
          <w:i/>
          <w:iCs/>
          <w:color w:val="00B050"/>
          <w:sz w:val="28"/>
          <w:szCs w:val="28"/>
        </w:rPr>
      </w:pPr>
      <w:r w:rsidRPr="00501143">
        <w:rPr>
          <w:rFonts w:ascii="Calibri" w:hAnsi="Calibri" w:cs="Calibri"/>
          <w:i/>
          <w:iCs/>
          <w:color w:val="00B050"/>
          <w:sz w:val="28"/>
          <w:szCs w:val="28"/>
        </w:rPr>
        <w:t xml:space="preserve">Mantenir el diàleg curt i principalment com a introducció al tema. Resumir les principals conclusions. Els alumnes tindran l'oportunitat de discutir més durant i després de l'activitat. </w:t>
      </w:r>
    </w:p>
    <w:p w14:paraId="11D947D2" w14:textId="22B0360C" w:rsidR="00184100" w:rsidRPr="00501143" w:rsidRDefault="00944215" w:rsidP="00242CC7">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4653D" w:rsidRPr="00501143">
        <w:rPr>
          <w:rFonts w:ascii="Calibri" w:hAnsi="Calibri" w:cs="Calibri"/>
          <w:color w:val="00B050"/>
          <w:sz w:val="28"/>
          <w:szCs w:val="28"/>
          <w:shd w:val="clear" w:color="auto" w:fill="FFFFFF"/>
        </w:rPr>
        <w:t>Pas 2: Activitat i diàleg constructiu (opció per a estudiants de 10 a 12 anys)</w:t>
      </w:r>
    </w:p>
    <w:tbl>
      <w:tblPr>
        <w:tblStyle w:val="TabelaSimples11"/>
        <w:tblW w:w="10173" w:type="dxa"/>
        <w:tblLayout w:type="fixed"/>
        <w:tblLook w:val="04A0" w:firstRow="1" w:lastRow="0" w:firstColumn="1" w:lastColumn="0" w:noHBand="0" w:noVBand="1"/>
      </w:tblPr>
      <w:tblGrid>
        <w:gridCol w:w="1981"/>
        <w:gridCol w:w="8192"/>
      </w:tblGrid>
      <w:tr w:rsidR="00D710E1" w:rsidRPr="00501143" w14:paraId="434E371F" w14:textId="77777777" w:rsidTr="00944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C2D69B" w:themeFill="accent6" w:themeFillTint="99"/>
          </w:tcPr>
          <w:p w14:paraId="0903301F" w14:textId="31D01511" w:rsidR="00D710E1" w:rsidRPr="00501143" w:rsidRDefault="0004653D" w:rsidP="0004653D">
            <w:pPr>
              <w:rPr>
                <w:rFonts w:ascii="Calibri" w:hAnsi="Calibri" w:cs="Calibri"/>
                <w:color w:val="00B050"/>
                <w:sz w:val="28"/>
                <w:szCs w:val="28"/>
              </w:rPr>
            </w:pPr>
            <w:r w:rsidRPr="00501143">
              <w:rPr>
                <w:rFonts w:ascii="Calibri" w:hAnsi="Calibri" w:cs="Calibri"/>
                <w:sz w:val="28"/>
                <w:szCs w:val="28"/>
              </w:rPr>
              <w:t>Objectiu principal</w:t>
            </w:r>
          </w:p>
        </w:tc>
        <w:tc>
          <w:tcPr>
            <w:tcW w:w="8193" w:type="dxa"/>
          </w:tcPr>
          <w:p w14:paraId="5A59D506" w14:textId="004EBD60" w:rsidR="00D710E1" w:rsidRPr="00501143" w:rsidRDefault="0004653D" w:rsidP="00970F6E">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B050"/>
                <w:sz w:val="28"/>
                <w:szCs w:val="28"/>
              </w:rPr>
            </w:pPr>
            <w:r w:rsidRPr="00501143">
              <w:rPr>
                <w:rFonts w:ascii="Calibri" w:hAnsi="Calibri" w:cs="Calibri"/>
                <w:b w:val="0"/>
                <w:color w:val="000000" w:themeColor="text1"/>
                <w:sz w:val="28"/>
                <w:szCs w:val="28"/>
              </w:rPr>
              <w:t>Generar pensaments i idees per a un ús més savi de l'electricitat en les activitats quotidianes i treballar per establir objectius d'estalvi energètic</w:t>
            </w:r>
          </w:p>
        </w:tc>
      </w:tr>
      <w:tr w:rsidR="00D710E1" w:rsidRPr="00501143" w14:paraId="708F3483" w14:textId="77777777" w:rsidTr="00944215">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980" w:type="dxa"/>
          </w:tcPr>
          <w:p w14:paraId="2AA58857" w14:textId="41ACF81E" w:rsidR="00D710E1" w:rsidRPr="00501143" w:rsidRDefault="0004653D" w:rsidP="0004653D">
            <w:pPr>
              <w:rPr>
                <w:rFonts w:ascii="Calibri" w:hAnsi="Calibri" w:cs="Calibri"/>
                <w:color w:val="00B050"/>
                <w:sz w:val="28"/>
                <w:szCs w:val="28"/>
              </w:rPr>
            </w:pPr>
            <w:r w:rsidRPr="00501143">
              <w:rPr>
                <w:rFonts w:ascii="Calibri" w:hAnsi="Calibri" w:cs="Calibri"/>
                <w:sz w:val="28"/>
                <w:szCs w:val="28"/>
              </w:rPr>
              <w:t>Títol de l’activitat</w:t>
            </w:r>
          </w:p>
        </w:tc>
        <w:tc>
          <w:tcPr>
            <w:tcW w:w="8193" w:type="dxa"/>
            <w:shd w:val="clear" w:color="auto" w:fill="auto"/>
          </w:tcPr>
          <w:p w14:paraId="2B6C308C" w14:textId="27755FA8" w:rsidR="00D710E1" w:rsidRPr="00501143" w:rsidRDefault="0004653D" w:rsidP="0028617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Dos reptes són millors que un: cuidar i estalviar</w:t>
            </w:r>
          </w:p>
        </w:tc>
      </w:tr>
      <w:tr w:rsidR="00D710E1" w:rsidRPr="00501143" w14:paraId="26A685EA" w14:textId="77777777" w:rsidTr="00944215">
        <w:tc>
          <w:tcPr>
            <w:cnfStyle w:val="001000000000" w:firstRow="0" w:lastRow="0" w:firstColumn="1" w:lastColumn="0" w:oddVBand="0" w:evenVBand="0" w:oddHBand="0" w:evenHBand="0" w:firstRowFirstColumn="0" w:firstRowLastColumn="0" w:lastRowFirstColumn="0" w:lastRowLastColumn="0"/>
            <w:tcW w:w="1980" w:type="dxa"/>
            <w:shd w:val="clear" w:color="auto" w:fill="C2D69B" w:themeFill="accent6" w:themeFillTint="99"/>
          </w:tcPr>
          <w:p w14:paraId="40DE74A2" w14:textId="40497C8F" w:rsidR="00D710E1" w:rsidRPr="00501143" w:rsidRDefault="0004653D" w:rsidP="00286179">
            <w:pPr>
              <w:rPr>
                <w:rFonts w:ascii="Calibri" w:hAnsi="Calibri" w:cs="Calibri"/>
                <w:sz w:val="28"/>
                <w:szCs w:val="28"/>
              </w:rPr>
            </w:pPr>
            <w:r w:rsidRPr="00501143">
              <w:rPr>
                <w:rFonts w:ascii="Calibri" w:hAnsi="Calibri" w:cs="Calibri"/>
                <w:sz w:val="28"/>
                <w:szCs w:val="28"/>
              </w:rPr>
              <w:t>Grup d’edat recomanat</w:t>
            </w:r>
          </w:p>
          <w:p w14:paraId="312D4C2F" w14:textId="77777777" w:rsidR="00D710E1" w:rsidRPr="00501143" w:rsidRDefault="00D710E1" w:rsidP="00286179">
            <w:pPr>
              <w:rPr>
                <w:rFonts w:ascii="Calibri" w:hAnsi="Calibri" w:cs="Calibri"/>
                <w:b w:val="0"/>
                <w:color w:val="00B050"/>
                <w:sz w:val="28"/>
                <w:szCs w:val="28"/>
              </w:rPr>
            </w:pPr>
          </w:p>
        </w:tc>
        <w:tc>
          <w:tcPr>
            <w:tcW w:w="8193" w:type="dxa"/>
          </w:tcPr>
          <w:p w14:paraId="31D07F0B" w14:textId="43AA40BC" w:rsidR="00D710E1" w:rsidRPr="00501143" w:rsidRDefault="008A601E" w:rsidP="0028617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10-1</w:t>
            </w:r>
            <w:r w:rsidR="00987A6F" w:rsidRPr="00501143">
              <w:rPr>
                <w:rFonts w:ascii="Calibri" w:hAnsi="Calibri" w:cs="Calibri"/>
                <w:sz w:val="28"/>
                <w:szCs w:val="28"/>
              </w:rPr>
              <w:t>2</w:t>
            </w:r>
          </w:p>
        </w:tc>
      </w:tr>
      <w:tr w:rsidR="00D710E1" w:rsidRPr="00501143" w14:paraId="111E9CFB" w14:textId="77777777" w:rsidTr="00944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5D6C2F55" w14:textId="5080CC78" w:rsidR="00D710E1" w:rsidRPr="00501143" w:rsidRDefault="0004653D" w:rsidP="00286179">
            <w:pPr>
              <w:rPr>
                <w:rFonts w:ascii="Calibri" w:hAnsi="Calibri" w:cs="Calibri"/>
                <w:sz w:val="28"/>
                <w:szCs w:val="28"/>
              </w:rPr>
            </w:pPr>
            <w:r w:rsidRPr="00501143">
              <w:rPr>
                <w:rFonts w:ascii="Calibri" w:hAnsi="Calibri" w:cs="Calibri"/>
                <w:sz w:val="28"/>
                <w:szCs w:val="28"/>
              </w:rPr>
              <w:t>Requisit de temps estimat</w:t>
            </w:r>
          </w:p>
          <w:p w14:paraId="1A60BB1B" w14:textId="77777777" w:rsidR="00D710E1" w:rsidRPr="00501143" w:rsidRDefault="00D710E1" w:rsidP="00286179">
            <w:pPr>
              <w:rPr>
                <w:rFonts w:ascii="Calibri" w:hAnsi="Calibri" w:cs="Calibri"/>
                <w:b w:val="0"/>
                <w:color w:val="00B050"/>
                <w:sz w:val="28"/>
                <w:szCs w:val="28"/>
              </w:rPr>
            </w:pPr>
          </w:p>
        </w:tc>
        <w:tc>
          <w:tcPr>
            <w:tcW w:w="8192" w:type="dxa"/>
          </w:tcPr>
          <w:p w14:paraId="0BF6AB84" w14:textId="06C9912E" w:rsidR="00D710E1" w:rsidRPr="00501143" w:rsidRDefault="008A601E"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45 minutes</w:t>
            </w:r>
          </w:p>
        </w:tc>
      </w:tr>
      <w:tr w:rsidR="00D710E1" w:rsidRPr="00501143" w14:paraId="7538D6A4" w14:textId="77777777" w:rsidTr="00944215">
        <w:tc>
          <w:tcPr>
            <w:cnfStyle w:val="001000000000" w:firstRow="0" w:lastRow="0" w:firstColumn="1" w:lastColumn="0" w:oddVBand="0" w:evenVBand="0" w:oddHBand="0" w:evenHBand="0" w:firstRowFirstColumn="0" w:firstRowLastColumn="0" w:lastRowFirstColumn="0" w:lastRowLastColumn="0"/>
            <w:tcW w:w="1981" w:type="dxa"/>
            <w:shd w:val="clear" w:color="auto" w:fill="C2D69B" w:themeFill="accent6" w:themeFillTint="99"/>
          </w:tcPr>
          <w:p w14:paraId="5E78FB3C" w14:textId="6290A46C" w:rsidR="00D710E1" w:rsidRPr="00501143" w:rsidRDefault="00427D9C" w:rsidP="00427D9C">
            <w:pPr>
              <w:rPr>
                <w:rFonts w:ascii="Calibri" w:hAnsi="Calibri" w:cs="Calibri"/>
                <w:color w:val="00B050"/>
                <w:sz w:val="28"/>
                <w:szCs w:val="28"/>
              </w:rPr>
            </w:pPr>
            <w:r w:rsidRPr="00501143">
              <w:rPr>
                <w:rFonts w:ascii="Calibri" w:hAnsi="Calibri" w:cs="Calibri"/>
                <w:sz w:val="28"/>
                <w:szCs w:val="28"/>
              </w:rPr>
              <w:t>Materials</w:t>
            </w:r>
          </w:p>
        </w:tc>
        <w:tc>
          <w:tcPr>
            <w:tcW w:w="8192" w:type="dxa"/>
          </w:tcPr>
          <w:p w14:paraId="19E24F46" w14:textId="2B9AE5AD" w:rsidR="003721FC" w:rsidRPr="00501143" w:rsidRDefault="008A601E" w:rsidP="008A601E">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r w:rsidR="00427D9C" w:rsidRPr="00501143">
              <w:rPr>
                <w:rFonts w:ascii="Calibri" w:hAnsi="Calibri" w:cs="Calibri"/>
                <w:sz w:val="28"/>
                <w:szCs w:val="28"/>
              </w:rPr>
              <w:t>Un dau</w:t>
            </w:r>
          </w:p>
          <w:p w14:paraId="479F0905" w14:textId="793F5F99" w:rsidR="003721FC" w:rsidRPr="00501143" w:rsidRDefault="003721FC" w:rsidP="008A601E">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 </w:t>
            </w:r>
            <w:r w:rsidR="00427D9C" w:rsidRPr="00501143">
              <w:rPr>
                <w:rFonts w:ascii="Calibri" w:hAnsi="Calibri" w:cs="Calibri"/>
                <w:sz w:val="28"/>
                <w:szCs w:val="28"/>
              </w:rPr>
              <w:t>10 preguntes escrites en paper perquè el professor pregunti als alumnes</w:t>
            </w:r>
            <w:r w:rsidRPr="00501143">
              <w:rPr>
                <w:rFonts w:ascii="Calibri" w:hAnsi="Calibri" w:cs="Calibri"/>
                <w:sz w:val="28"/>
                <w:szCs w:val="28"/>
              </w:rPr>
              <w:t xml:space="preserve"> </w:t>
            </w:r>
          </w:p>
          <w:p w14:paraId="32CA9AB1" w14:textId="4F4CA0EF" w:rsidR="003721FC" w:rsidRPr="00501143" w:rsidRDefault="00427D9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Exe</w:t>
            </w:r>
            <w:r w:rsidR="003721FC" w:rsidRPr="00501143">
              <w:rPr>
                <w:rFonts w:ascii="Calibri" w:hAnsi="Calibri" w:cs="Calibri"/>
                <w:sz w:val="28"/>
                <w:szCs w:val="28"/>
              </w:rPr>
              <w:t>mples:</w:t>
            </w:r>
          </w:p>
          <w:p w14:paraId="17BCB846" w14:textId="770FB22D" w:rsidR="00944215" w:rsidRPr="00501143" w:rsidRDefault="00427D9C" w:rsidP="008A601E">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color w:val="222222"/>
                <w:sz w:val="28"/>
                <w:szCs w:val="28"/>
                <w:shd w:val="clear" w:color="auto" w:fill="FFFFFF"/>
              </w:rPr>
              <w:t>1. Per no fer malbé el menjar que acaba de sortir del forn, l'hauria de posar immediatament a la nevera? (No, en cas contrari es necessita energia extra perquè la nevera la refredi)</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2. Puc omplir la tetera fins a dalt quan bulli aigua? (No, és millor omplir-lo amb la quantitat d'aigua que necessites perquè així deixes de fer l'electricitat innecessària que necessites per a calefactor l'aigua que malgastaràs).</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3. Quan surtis de casa només hauries d'apagar els llums? (No, també hauríeu d'apagar tots els aparells elèctrics) 4. Pots deixar l'ordinador encès quan no l'estiguis utilitzant (No, consumeix energia si el deixes encès)</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5. És millor que no? Reescalfar una sopa amb l'estufa o el microones? (El microones perquè reescalfa la sopa en menys temps)</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5. És millor obrir la porta de la nevera de manera intermitent 6 vegades seguides durant 10 segons cada vegada, o deixar-la oberta durant un minut recte?</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6. És responsabilitat del professor apagar els llums a l'aula? (No, tothom té aquesta responsabilitat, i tothom pot contribuir)</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7. L'ideal és que els llums del passadís escolar estiguin sempre encesos, de manera que els estudiants no caiguin (no, podem apagar-los en funció de les circumstàncies)</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8. Estalvia energia si faig servir xips triples?</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9. He d'utilitzar el microones per descongelar el menjar?</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10. N'hi ha prou amb desconnectar el cable de càrrega del telèfon mòbil en acabar la càrrega?</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11. Com estalviem més electricitat de la televisió? S'està col·locant en mode d'espera o apagant-lo?</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 xml:space="preserve">12. Què has de fer amb les cortines a l'hivern? (Tanqueu-los perquè es pot perdre molta calor a través de les finestres o si és un dia </w:t>
            </w:r>
            <w:r w:rsidRPr="00501143">
              <w:rPr>
                <w:rFonts w:ascii="Calibri" w:hAnsi="Calibri" w:cs="Calibri"/>
                <w:color w:val="222222"/>
                <w:sz w:val="28"/>
                <w:szCs w:val="28"/>
                <w:shd w:val="clear" w:color="auto" w:fill="FFFFFF"/>
              </w:rPr>
              <w:lastRenderedPageBreak/>
              <w:t>assolellat obrir-los per utilitzar la llum solar el màxim possible).</w:t>
            </w:r>
            <w:r w:rsidRPr="00501143">
              <w:rPr>
                <w:rFonts w:ascii="Calibri" w:hAnsi="Calibri" w:cs="Calibri"/>
                <w:color w:val="222222"/>
                <w:sz w:val="28"/>
                <w:szCs w:val="28"/>
              </w:rPr>
              <w:br/>
            </w:r>
            <w:r w:rsidRPr="00501143">
              <w:rPr>
                <w:rFonts w:ascii="Calibri" w:hAnsi="Calibri" w:cs="Calibri"/>
                <w:color w:val="222222"/>
                <w:sz w:val="28"/>
                <w:szCs w:val="28"/>
                <w:shd w:val="clear" w:color="auto" w:fill="FFFFFF"/>
              </w:rPr>
              <w:t>13. Què has de fer amb les cortines a l'estiu (obrir-les per utilitzar la llum solar el màxim possible)</w:t>
            </w:r>
          </w:p>
          <w:p w14:paraId="0043EFA5" w14:textId="7858EEF9" w:rsidR="003721FC" w:rsidRPr="00501143" w:rsidRDefault="003721FC" w:rsidP="003721FC">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p w14:paraId="624B1386" w14:textId="52FB8592" w:rsidR="00D710E1" w:rsidRPr="00501143" w:rsidRDefault="00AB0054" w:rsidP="008A601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fldChar w:fldCharType="begin"/>
            </w:r>
            <w:r w:rsidRPr="00501143">
              <w:instrText xml:space="preserve"> INCLUDEPICTURE "https://theunquietlibrarian.files.wordpress.com/2015/01/dscn0793.jpg" \* MERGEFORMATINET </w:instrText>
            </w:r>
            <w:r w:rsidRPr="00501143">
              <w:fldChar w:fldCharType="separate"/>
            </w:r>
            <w:r w:rsidRPr="00501143">
              <w:rPr>
                <w:noProof/>
                <w:lang w:eastAsia="ca-ES"/>
              </w:rPr>
              <w:drawing>
                <wp:inline distT="0" distB="0" distL="0" distR="0" wp14:anchorId="1640073C" wp14:editId="3162506E">
                  <wp:extent cx="6465570" cy="4849495"/>
                  <wp:effectExtent l="0" t="0" r="0" b="1905"/>
                  <wp:docPr id="4" name="Εικόνα 4" descr="Musical Chairs + Book Tasting Rocks! – The Unquiet Libr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Chairs + Book Tasting Rocks! – The Unquiet Librari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5570" cy="4849495"/>
                          </a:xfrm>
                          <a:prstGeom prst="rect">
                            <a:avLst/>
                          </a:prstGeom>
                          <a:noFill/>
                          <a:ln>
                            <a:noFill/>
                          </a:ln>
                        </pic:spPr>
                      </pic:pic>
                    </a:graphicData>
                  </a:graphic>
                </wp:inline>
              </w:drawing>
            </w:r>
            <w:r w:rsidRPr="00501143">
              <w:fldChar w:fldCharType="end"/>
            </w:r>
          </w:p>
        </w:tc>
      </w:tr>
      <w:tr w:rsidR="00D710E1" w:rsidRPr="00501143" w14:paraId="7133E21B" w14:textId="77777777" w:rsidTr="00944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08F3F0D" w14:textId="19F64579" w:rsidR="00D710E1" w:rsidRPr="00501143" w:rsidRDefault="00D710E1" w:rsidP="00427D9C">
            <w:pPr>
              <w:rPr>
                <w:rFonts w:ascii="Calibri" w:hAnsi="Calibri" w:cs="Calibri"/>
                <w:color w:val="00B050"/>
                <w:sz w:val="28"/>
                <w:szCs w:val="28"/>
              </w:rPr>
            </w:pPr>
            <w:r w:rsidRPr="00501143">
              <w:rPr>
                <w:rFonts w:ascii="Calibri" w:hAnsi="Calibri" w:cs="Calibri"/>
                <w:sz w:val="28"/>
                <w:szCs w:val="28"/>
              </w:rPr>
              <w:lastRenderedPageBreak/>
              <w:t>P</w:t>
            </w:r>
            <w:r w:rsidR="00427D9C" w:rsidRPr="00501143">
              <w:rPr>
                <w:rFonts w:ascii="Calibri" w:hAnsi="Calibri" w:cs="Calibri"/>
                <w:sz w:val="28"/>
                <w:szCs w:val="28"/>
              </w:rPr>
              <w:t>assos de preparació</w:t>
            </w:r>
          </w:p>
        </w:tc>
        <w:tc>
          <w:tcPr>
            <w:tcW w:w="8192" w:type="dxa"/>
          </w:tcPr>
          <w:p w14:paraId="5534D5F4" w14:textId="7BB7AD05" w:rsidR="00F31374" w:rsidRPr="00501143" w:rsidRDefault="008A601E" w:rsidP="004966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rPr>
            </w:pPr>
            <w:r w:rsidRPr="00501143">
              <w:rPr>
                <w:rFonts w:ascii="Calibri" w:hAnsi="Calibri" w:cs="Calibri"/>
                <w:sz w:val="28"/>
                <w:szCs w:val="28"/>
              </w:rPr>
              <w:t>•</w:t>
            </w:r>
            <w:r w:rsidR="003721FC" w:rsidRPr="00501143">
              <w:rPr>
                <w:rFonts w:ascii="Calibri" w:hAnsi="Calibri" w:cs="Calibri"/>
                <w:sz w:val="28"/>
                <w:szCs w:val="28"/>
              </w:rPr>
              <w:t xml:space="preserve"> </w:t>
            </w:r>
            <w:r w:rsidR="00427D9C" w:rsidRPr="00501143">
              <w:rPr>
                <w:rFonts w:ascii="Calibri" w:hAnsi="Calibri" w:cs="Calibri"/>
                <w:color w:val="000000"/>
                <w:sz w:val="28"/>
                <w:szCs w:val="28"/>
              </w:rPr>
              <w:t>Teniu diversos formats/opcions que podeu triar per jugar el joc</w:t>
            </w:r>
            <w:r w:rsidR="00F31374" w:rsidRPr="00501143">
              <w:rPr>
                <w:rFonts w:ascii="Calibri" w:hAnsi="Calibri" w:cs="Calibri"/>
                <w:color w:val="000000"/>
                <w:sz w:val="28"/>
                <w:szCs w:val="28"/>
              </w:rPr>
              <w:t>:</w:t>
            </w:r>
          </w:p>
          <w:p w14:paraId="53CE969C" w14:textId="77777777" w:rsidR="00427D9C" w:rsidRPr="00501143" w:rsidRDefault="00F31374" w:rsidP="004966B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sz w:val="28"/>
                <w:szCs w:val="28"/>
              </w:rPr>
              <w:t xml:space="preserve">- </w:t>
            </w:r>
            <w:r w:rsidR="00427D9C" w:rsidRPr="00501143">
              <w:rPr>
                <w:rFonts w:ascii="Calibri" w:hAnsi="Calibri" w:cs="Calibri"/>
                <w:color w:val="000000"/>
                <w:sz w:val="28"/>
                <w:szCs w:val="28"/>
              </w:rPr>
              <w:t xml:space="preserve">Joc de taula (fet amb cartró) per jugar sobre una taula </w:t>
            </w:r>
          </w:p>
          <w:p w14:paraId="1839D43E" w14:textId="77777777" w:rsidR="00427D9C" w:rsidRPr="00501143" w:rsidRDefault="00427D9C" w:rsidP="004966B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sz w:val="28"/>
                <w:szCs w:val="28"/>
              </w:rPr>
              <w:t xml:space="preserve">- Joc de taula (fet amb cartró) per jugar a terra </w:t>
            </w:r>
          </w:p>
          <w:p w14:paraId="29E39275" w14:textId="77777777" w:rsidR="00427D9C" w:rsidRPr="00501143" w:rsidRDefault="00427D9C" w:rsidP="004966B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sz w:val="28"/>
                <w:szCs w:val="28"/>
              </w:rPr>
              <w:t xml:space="preserve">- Joc de taula fet amb guix per jugar al terra per exemple del pati </w:t>
            </w:r>
          </w:p>
          <w:p w14:paraId="5A4D161D" w14:textId="77777777" w:rsidR="00427D9C" w:rsidRPr="00501143" w:rsidRDefault="00427D9C" w:rsidP="004966B9">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sz w:val="28"/>
                <w:szCs w:val="28"/>
              </w:rPr>
              <w:t xml:space="preserve">- Alternativament, també es poden organitzar cadires en fila (2 files ). 2 grups) perquè els estudiants puguin passar d'una cadira a una altra </w:t>
            </w:r>
            <w:r w:rsidRPr="00501143">
              <w:rPr>
                <w:rFonts w:ascii="Calibri" w:hAnsi="Calibri" w:cs="Calibri"/>
                <w:color w:val="000000"/>
                <w:sz w:val="28"/>
                <w:szCs w:val="28"/>
              </w:rPr>
              <w:lastRenderedPageBreak/>
              <w:t>depenent de les seves respostes correctes (en aquest cas no cal un joc de taula).</w:t>
            </w:r>
          </w:p>
          <w:p w14:paraId="40BDF53E" w14:textId="61FDB57D" w:rsidR="00F96196" w:rsidRPr="00501143" w:rsidRDefault="00F96196" w:rsidP="004966B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noProof/>
                <w:lang w:eastAsia="ca-ES"/>
              </w:rPr>
              <w:drawing>
                <wp:inline distT="0" distB="0" distL="0" distR="0" wp14:anchorId="179B8872" wp14:editId="24C3AA3D">
                  <wp:extent cx="5075179" cy="2554013"/>
                  <wp:effectExtent l="0" t="0" r="508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5952" cy="2700340"/>
                          </a:xfrm>
                          <a:prstGeom prst="rect">
                            <a:avLst/>
                          </a:prstGeom>
                          <a:noFill/>
                        </pic:spPr>
                      </pic:pic>
                    </a:graphicData>
                  </a:graphic>
                </wp:inline>
              </w:drawing>
            </w:r>
          </w:p>
          <w:p w14:paraId="327297BC" w14:textId="51F2985B" w:rsidR="00802226" w:rsidRPr="00501143" w:rsidRDefault="00802226" w:rsidP="008A601E">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r w:rsidR="00D710E1" w:rsidRPr="00501143" w14:paraId="72CFEBDD" w14:textId="77777777" w:rsidTr="00944215">
        <w:tc>
          <w:tcPr>
            <w:cnfStyle w:val="001000000000" w:firstRow="0" w:lastRow="0" w:firstColumn="1" w:lastColumn="0" w:oddVBand="0" w:evenVBand="0" w:oddHBand="0" w:evenHBand="0" w:firstRowFirstColumn="0" w:firstRowLastColumn="0" w:lastRowFirstColumn="0" w:lastRowLastColumn="0"/>
            <w:tcW w:w="1981" w:type="dxa"/>
            <w:shd w:val="clear" w:color="auto" w:fill="C2D69B" w:themeFill="accent6" w:themeFillTint="99"/>
          </w:tcPr>
          <w:p w14:paraId="6E762BB4" w14:textId="7E8E0092" w:rsidR="00D710E1" w:rsidRPr="00501143" w:rsidRDefault="00427D9C" w:rsidP="00286179">
            <w:pPr>
              <w:rPr>
                <w:rFonts w:ascii="Calibri" w:hAnsi="Calibri" w:cs="Calibri"/>
                <w:color w:val="00B050"/>
                <w:sz w:val="28"/>
                <w:szCs w:val="28"/>
              </w:rPr>
            </w:pPr>
            <w:r w:rsidRPr="00501143">
              <w:rPr>
                <w:rFonts w:ascii="Calibri" w:hAnsi="Calibri" w:cs="Calibri"/>
                <w:sz w:val="28"/>
                <w:szCs w:val="28"/>
              </w:rPr>
              <w:lastRenderedPageBreak/>
              <w:t>Descripció pas a pas de l’activitat</w:t>
            </w:r>
          </w:p>
        </w:tc>
        <w:tc>
          <w:tcPr>
            <w:tcW w:w="8192" w:type="dxa"/>
          </w:tcPr>
          <w:p w14:paraId="37F086CA" w14:textId="77777777" w:rsidR="00427D9C" w:rsidRPr="00501143" w:rsidRDefault="008A601E"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themeColor="text1"/>
                <w:sz w:val="28"/>
                <w:szCs w:val="28"/>
              </w:rPr>
              <w:t xml:space="preserve">• </w:t>
            </w:r>
            <w:r w:rsidR="00427D9C" w:rsidRPr="00501143">
              <w:rPr>
                <w:rFonts w:ascii="Calibri" w:hAnsi="Calibri" w:cs="Calibri"/>
                <w:color w:val="000000"/>
                <w:sz w:val="28"/>
                <w:szCs w:val="28"/>
              </w:rPr>
              <w:t xml:space="preserve"> Divideix la classe en 2 grups </w:t>
            </w:r>
          </w:p>
          <w:p w14:paraId="2AA91BD3" w14:textId="77777777" w:rsidR="00427D9C" w:rsidRPr="00501143" w:rsidRDefault="00427D9C"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themeColor="text1"/>
                <w:sz w:val="28"/>
                <w:szCs w:val="28"/>
              </w:rPr>
              <w:t xml:space="preserve">• </w:t>
            </w:r>
            <w:r w:rsidRPr="00501143">
              <w:rPr>
                <w:rFonts w:ascii="Calibri" w:hAnsi="Calibri" w:cs="Calibri"/>
                <w:color w:val="000000"/>
                <w:sz w:val="28"/>
                <w:szCs w:val="28"/>
              </w:rPr>
              <w:t xml:space="preserve"> Cada grup selecciona el seu representant qui serà el peó d'equip </w:t>
            </w:r>
          </w:p>
          <w:p w14:paraId="6C9EDCE2" w14:textId="77777777" w:rsidR="00427D9C" w:rsidRPr="00501143" w:rsidRDefault="00427D9C"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themeColor="text1"/>
                <w:sz w:val="28"/>
                <w:szCs w:val="28"/>
              </w:rPr>
              <w:t xml:space="preserve">• </w:t>
            </w:r>
            <w:r w:rsidRPr="00501143">
              <w:rPr>
                <w:rFonts w:ascii="Calibri" w:hAnsi="Calibri" w:cs="Calibri"/>
                <w:color w:val="000000"/>
                <w:sz w:val="28"/>
                <w:szCs w:val="28"/>
              </w:rPr>
              <w:t xml:space="preserve"> Qualsevol membre del grup que està jugant pot respondre </w:t>
            </w:r>
          </w:p>
          <w:p w14:paraId="7F8E7C0B" w14:textId="77777777" w:rsidR="00427D9C" w:rsidRPr="00501143" w:rsidRDefault="00427D9C"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themeColor="text1"/>
                <w:sz w:val="28"/>
                <w:szCs w:val="28"/>
              </w:rPr>
              <w:t xml:space="preserve">• </w:t>
            </w:r>
            <w:r w:rsidRPr="00501143">
              <w:rPr>
                <w:rFonts w:ascii="Calibri" w:hAnsi="Calibri" w:cs="Calibri"/>
                <w:color w:val="000000"/>
                <w:sz w:val="28"/>
                <w:szCs w:val="28"/>
              </w:rPr>
              <w:t xml:space="preserve"> Tots dos equips tiren el dau per veure qui comença el joc </w:t>
            </w:r>
          </w:p>
          <w:p w14:paraId="37DB62ED" w14:textId="77777777" w:rsidR="00427D9C" w:rsidRPr="00501143" w:rsidRDefault="00427D9C"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themeColor="text1"/>
                <w:sz w:val="28"/>
                <w:szCs w:val="28"/>
              </w:rPr>
              <w:t xml:space="preserve">• </w:t>
            </w:r>
            <w:r w:rsidRPr="00501143">
              <w:rPr>
                <w:rFonts w:ascii="Calibri" w:hAnsi="Calibri" w:cs="Calibri"/>
                <w:color w:val="000000"/>
                <w:sz w:val="28"/>
                <w:szCs w:val="28"/>
              </w:rPr>
              <w:t xml:space="preserve"> El professor fa la pregunta sobre el número de tauler de joc (quadrat) on l'alumne ha acabat </w:t>
            </w:r>
          </w:p>
          <w:p w14:paraId="1CEA4E14" w14:textId="77777777" w:rsidR="00427D9C" w:rsidRPr="00501143" w:rsidRDefault="00427D9C"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8"/>
                <w:szCs w:val="28"/>
              </w:rPr>
            </w:pPr>
            <w:r w:rsidRPr="00501143">
              <w:rPr>
                <w:rFonts w:ascii="Calibri" w:hAnsi="Calibri" w:cs="Calibri"/>
                <w:color w:val="000000" w:themeColor="text1"/>
                <w:sz w:val="28"/>
                <w:szCs w:val="28"/>
              </w:rPr>
              <w:t xml:space="preserve">• </w:t>
            </w:r>
            <w:r w:rsidRPr="00501143">
              <w:rPr>
                <w:rFonts w:ascii="Calibri" w:hAnsi="Calibri" w:cs="Calibri"/>
                <w:color w:val="000000"/>
                <w:sz w:val="28"/>
                <w:szCs w:val="28"/>
              </w:rPr>
              <w:t xml:space="preserve"> Si el peó/grup respon correctament, tornen a tirar els daus; si no ho fan bé, es mou a l'altre equip/paó i així successivament fins al final de la partida </w:t>
            </w:r>
          </w:p>
          <w:p w14:paraId="46778902" w14:textId="1E524BC2" w:rsidR="008A601E" w:rsidRPr="00501143" w:rsidRDefault="00427D9C" w:rsidP="00427D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 xml:space="preserve">• </w:t>
            </w:r>
            <w:r w:rsidRPr="00501143">
              <w:rPr>
                <w:rFonts w:ascii="Calibri" w:hAnsi="Calibri" w:cs="Calibri"/>
                <w:color w:val="000000"/>
                <w:sz w:val="28"/>
                <w:szCs w:val="28"/>
              </w:rPr>
              <w:t xml:space="preserve"> Hi hauria d'haver un premi simbòlic per a l'equip guanyador - per exemple, convertir-se en responsable de veure l'ús de llums a l'aula per a la setmana següent (apagar-los si és assolellat, apagar-los quan acabi la classe, etc.)</w:t>
            </w:r>
          </w:p>
        </w:tc>
      </w:tr>
      <w:tr w:rsidR="00D710E1" w:rsidRPr="00501143" w14:paraId="06001DFD" w14:textId="77777777" w:rsidTr="00944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D986AD5" w14:textId="0E8BBA6A" w:rsidR="00D710E1" w:rsidRPr="00501143" w:rsidRDefault="00427D9C" w:rsidP="00427D9C">
            <w:pPr>
              <w:rPr>
                <w:rFonts w:ascii="Calibri" w:hAnsi="Calibri" w:cs="Calibri"/>
                <w:color w:val="000000" w:themeColor="text1"/>
                <w:sz w:val="28"/>
                <w:szCs w:val="28"/>
              </w:rPr>
            </w:pPr>
            <w:r w:rsidRPr="00501143">
              <w:rPr>
                <w:rFonts w:ascii="Calibri" w:hAnsi="Calibri" w:cs="Calibri"/>
                <w:color w:val="000000" w:themeColor="text1"/>
                <w:sz w:val="28"/>
                <w:szCs w:val="28"/>
              </w:rPr>
              <w:t>Preguntes recomanades per promoure el diàleg després de l'activitat</w:t>
            </w:r>
          </w:p>
        </w:tc>
        <w:tc>
          <w:tcPr>
            <w:tcW w:w="8192" w:type="dxa"/>
          </w:tcPr>
          <w:p w14:paraId="588F0032" w14:textId="77777777" w:rsidR="00427D9C" w:rsidRPr="00501143" w:rsidRDefault="00184100"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r w:rsidR="00427D9C" w:rsidRPr="00501143">
              <w:rPr>
                <w:rFonts w:ascii="Calibri" w:hAnsi="Calibri" w:cs="Calibri"/>
                <w:sz w:val="28"/>
                <w:szCs w:val="28"/>
              </w:rPr>
              <w:t xml:space="preserve">Llisteu quantes vegades heu utilitzat l'electricitat el dia anterior. </w:t>
            </w:r>
          </w:p>
          <w:p w14:paraId="2133614E"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Enumereu el que hauríeu d'haver fet i no heu fet per estalviar electricitat. </w:t>
            </w:r>
          </w:p>
          <w:p w14:paraId="27A9AC69"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Creus que segueixes les recomanacions per estalviar electricitat en el dia a dia? </w:t>
            </w:r>
          </w:p>
          <w:p w14:paraId="0B5C4B84" w14:textId="0AD4FAE4"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 Si és així, quines són les teves accions concretes? Com pots seguir-los? </w:t>
            </w:r>
          </w:p>
          <w:p w14:paraId="7BCF1BB7"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Si no, quines són les accions concretes que podries, però et trobes a faltar? Quines són les raons? </w:t>
            </w:r>
          </w:p>
          <w:p w14:paraId="25616B9D"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Quan se't demana que estalviïs electricitat, et sents restringit? T'impedeix fer coses? </w:t>
            </w:r>
          </w:p>
          <w:p w14:paraId="7C9AF54F"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Si és així, en quines activitats et sents restringida? </w:t>
            </w:r>
          </w:p>
          <w:p w14:paraId="665A9E5E"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és tan important estalviar electricitat, concretament a casa teva? </w:t>
            </w:r>
          </w:p>
          <w:p w14:paraId="6F249130" w14:textId="3E380524"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és important estalviar electricitat, en general, a la teva comunitat, a la teva ciutat i arreu del món? </w:t>
            </w:r>
          </w:p>
          <w:p w14:paraId="44E1F051" w14:textId="77777777" w:rsidR="00427D9C"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Després d'aquesta activitat i conversa creus que podràs implementar cada vegada més pautes d'estalvi elèctric a casa teva? </w:t>
            </w:r>
          </w:p>
          <w:p w14:paraId="4B47366F" w14:textId="5FE83812" w:rsidR="00D710E1" w:rsidRPr="00501143" w:rsidRDefault="00427D9C" w:rsidP="00427D9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En cas contrari, per què no?</w:t>
            </w:r>
          </w:p>
        </w:tc>
      </w:tr>
      <w:tr w:rsidR="00D710E1" w:rsidRPr="00501143" w14:paraId="397088C3" w14:textId="77777777" w:rsidTr="00944215">
        <w:tc>
          <w:tcPr>
            <w:cnfStyle w:val="001000000000" w:firstRow="0" w:lastRow="0" w:firstColumn="1" w:lastColumn="0" w:oddVBand="0" w:evenVBand="0" w:oddHBand="0" w:evenHBand="0" w:firstRowFirstColumn="0" w:firstRowLastColumn="0" w:lastRowFirstColumn="0" w:lastRowLastColumn="0"/>
            <w:tcW w:w="1981" w:type="dxa"/>
            <w:shd w:val="clear" w:color="auto" w:fill="C2D69B" w:themeFill="accent6" w:themeFillTint="99"/>
          </w:tcPr>
          <w:p w14:paraId="4D8B2855" w14:textId="1867E26A" w:rsidR="00D710E1" w:rsidRPr="00501143" w:rsidRDefault="00427D9C" w:rsidP="00286179">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8192" w:type="dxa"/>
          </w:tcPr>
          <w:p w14:paraId="6E973246" w14:textId="4CA255CC" w:rsidR="00D534D7" w:rsidRPr="00501143" w:rsidRDefault="00427D9C"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Dificultats per respondre preguntes més específiques o delicades com "Estalvo energia si utilitzo xips triples?" o entendre per què l'equip de reserva o endollat encara que no sigui en ús, també consumeix energia. El professor ha d'estar preparat per a ajudar i explicar.</w:t>
            </w:r>
          </w:p>
        </w:tc>
      </w:tr>
      <w:tr w:rsidR="00D710E1" w:rsidRPr="00501143" w14:paraId="5A52681D" w14:textId="77777777" w:rsidTr="00944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D3B78E2" w14:textId="6355D89F" w:rsidR="00D710E1" w:rsidRPr="00501143" w:rsidRDefault="007F21E1" w:rsidP="00286179">
            <w:pPr>
              <w:rPr>
                <w:rFonts w:ascii="Calibri" w:hAnsi="Calibri" w:cs="Calibri"/>
                <w:color w:val="00B050"/>
                <w:sz w:val="28"/>
                <w:szCs w:val="28"/>
              </w:rPr>
            </w:pPr>
            <w:r w:rsidRPr="00501143">
              <w:rPr>
                <w:rFonts w:ascii="Calibri" w:hAnsi="Calibri" w:cs="Calibri"/>
                <w:sz w:val="28"/>
                <w:szCs w:val="28"/>
              </w:rPr>
              <w:t>Idees d’activitats addicionals</w:t>
            </w:r>
          </w:p>
        </w:tc>
        <w:tc>
          <w:tcPr>
            <w:tcW w:w="8192" w:type="dxa"/>
          </w:tcPr>
          <w:p w14:paraId="5D9939FC" w14:textId="00A8A615" w:rsidR="00D710E1" w:rsidRPr="00501143" w:rsidRDefault="007F21E1" w:rsidP="008158B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Pots convidar els estudiants a utilitzar els seus registres diaris durant tot un mes i organitzar una competició de "estalvi d'electricitat". Guanyador és l'estudiant que registra diàriament (o setmanalment) el major nombre de comportaments desitjats. Penseu en un premi simbòlic.</w:t>
            </w:r>
          </w:p>
        </w:tc>
      </w:tr>
      <w:tr w:rsidR="00D710E1" w:rsidRPr="00501143" w14:paraId="32320A56" w14:textId="77777777" w:rsidTr="00944215">
        <w:tc>
          <w:tcPr>
            <w:cnfStyle w:val="001000000000" w:firstRow="0" w:lastRow="0" w:firstColumn="1" w:lastColumn="0" w:oddVBand="0" w:evenVBand="0" w:oddHBand="0" w:evenHBand="0" w:firstRowFirstColumn="0" w:firstRowLastColumn="0" w:lastRowFirstColumn="0" w:lastRowLastColumn="0"/>
            <w:tcW w:w="1981" w:type="dxa"/>
            <w:shd w:val="clear" w:color="auto" w:fill="C2D69B" w:themeFill="accent6" w:themeFillTint="99"/>
          </w:tcPr>
          <w:p w14:paraId="26710C22" w14:textId="07F0EFCA" w:rsidR="00D710E1" w:rsidRPr="00501143" w:rsidRDefault="007F21E1" w:rsidP="007F21E1">
            <w:pPr>
              <w:rPr>
                <w:rFonts w:ascii="Calibri" w:hAnsi="Calibri" w:cs="Calibri"/>
                <w:color w:val="00B050"/>
                <w:sz w:val="28"/>
                <w:szCs w:val="28"/>
              </w:rPr>
            </w:pPr>
            <w:r w:rsidRPr="00501143">
              <w:rPr>
                <w:rFonts w:ascii="Calibri" w:hAnsi="Calibri" w:cs="Calibri"/>
                <w:sz w:val="28"/>
                <w:szCs w:val="28"/>
              </w:rPr>
              <w:t>Recursos gratuïts i webs recomanades</w:t>
            </w:r>
          </w:p>
        </w:tc>
        <w:tc>
          <w:tcPr>
            <w:tcW w:w="8192" w:type="dxa"/>
          </w:tcPr>
          <w:p w14:paraId="158FB451" w14:textId="21655C6A" w:rsidR="00184100" w:rsidRPr="00501143" w:rsidRDefault="007F21E1"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Què és l’eletricitat?/D’on ve:</w:t>
            </w:r>
          </w:p>
          <w:p w14:paraId="45055547" w14:textId="77777777" w:rsidR="00184100" w:rsidRPr="00501143" w:rsidRDefault="00184100"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https://www.youtube.com/watch?v=t09pAwLICC4</w:t>
            </w:r>
          </w:p>
          <w:p w14:paraId="78A55410" w14:textId="3BF5D42B" w:rsidR="00184100" w:rsidRPr="00501143" w:rsidRDefault="007F21E1"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Com estalviat electricitat</w:t>
            </w:r>
            <w:r w:rsidR="00184100" w:rsidRPr="00501143">
              <w:rPr>
                <w:rFonts w:ascii="Calibri" w:hAnsi="Calibri" w:cs="Calibri"/>
                <w:color w:val="000000" w:themeColor="text1"/>
                <w:sz w:val="28"/>
                <w:szCs w:val="28"/>
              </w:rPr>
              <w:t>:</w:t>
            </w:r>
          </w:p>
          <w:p w14:paraId="7996F0C1" w14:textId="77777777" w:rsidR="00184100" w:rsidRPr="00501143" w:rsidRDefault="00184100"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https://www.youtube.com/watch?v=h4RmNNve3lc</w:t>
            </w:r>
          </w:p>
          <w:p w14:paraId="2E9F2190" w14:textId="45E36FCA" w:rsidR="00184100" w:rsidRPr="00501143" w:rsidRDefault="007F21E1"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Empremta ambiental</w:t>
            </w:r>
            <w:r w:rsidR="00184100" w:rsidRPr="00501143">
              <w:rPr>
                <w:rFonts w:ascii="Calibri" w:hAnsi="Calibri" w:cs="Calibri"/>
                <w:color w:val="000000" w:themeColor="text1"/>
                <w:sz w:val="28"/>
                <w:szCs w:val="28"/>
              </w:rPr>
              <w:t>:</w:t>
            </w:r>
          </w:p>
          <w:p w14:paraId="59EB47E5" w14:textId="29D7581F" w:rsidR="00D710E1" w:rsidRPr="00501143" w:rsidRDefault="00184100" w:rsidP="0018410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https://www.youtube.com/watch?v=p9cCFBcVRO4</w:t>
            </w:r>
          </w:p>
        </w:tc>
      </w:tr>
    </w:tbl>
    <w:p w14:paraId="5228D668" w14:textId="03B6265B" w:rsidR="00E728B1" w:rsidRPr="00501143" w:rsidRDefault="00E728B1" w:rsidP="00956581">
      <w:pPr>
        <w:rPr>
          <w:rFonts w:ascii="Calibri" w:hAnsi="Calibri" w:cs="Calibri"/>
          <w:b/>
          <w:color w:val="000000"/>
          <w:sz w:val="28"/>
          <w:szCs w:val="28"/>
          <w:shd w:val="clear" w:color="auto" w:fill="FFFFFF"/>
        </w:rPr>
      </w:pPr>
    </w:p>
    <w:p w14:paraId="51EDD0FC" w14:textId="4504C3E7" w:rsidR="00242CC7" w:rsidRPr="00501143" w:rsidRDefault="008158B6" w:rsidP="00242CC7">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7F21E1" w:rsidRPr="00501143">
        <w:rPr>
          <w:rFonts w:ascii="Calibri" w:hAnsi="Calibri" w:cs="Calibri"/>
          <w:color w:val="00B050"/>
          <w:sz w:val="28"/>
          <w:szCs w:val="28"/>
          <w:shd w:val="clear" w:color="auto" w:fill="FFFFFF"/>
        </w:rPr>
        <w:t>Pas 2: Activitat i diàleg constructiu (opció per a estudiants de 12 a 14 anys)</w:t>
      </w:r>
    </w:p>
    <w:p w14:paraId="5F6054C5" w14:textId="66D6E3B9" w:rsidR="00242CC7" w:rsidRPr="00501143" w:rsidRDefault="007F21E1" w:rsidP="00802226">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lastRenderedPageBreak/>
        <w:t>Es tracta d'una activitat alternativa per a adolescents (podeu oferir-la als estudiants més joves si estan familiaritzats amb TikTok)</w:t>
      </w:r>
    </w:p>
    <w:tbl>
      <w:tblPr>
        <w:tblStyle w:val="TabelaSimples11"/>
        <w:tblW w:w="0" w:type="auto"/>
        <w:tblLook w:val="04A0" w:firstRow="1" w:lastRow="0" w:firstColumn="1" w:lastColumn="0" w:noHBand="0" w:noVBand="1"/>
      </w:tblPr>
      <w:tblGrid>
        <w:gridCol w:w="4987"/>
        <w:gridCol w:w="5185"/>
      </w:tblGrid>
      <w:tr w:rsidR="009E7F62" w:rsidRPr="00501143" w14:paraId="0CC1C02B" w14:textId="77777777" w:rsidTr="00B11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4D9305CA" w14:textId="648DD1F9" w:rsidR="009E7F62" w:rsidRPr="00501143" w:rsidRDefault="00694881" w:rsidP="00E7205F">
            <w:pPr>
              <w:rPr>
                <w:rFonts w:ascii="Calibri" w:hAnsi="Calibri" w:cs="Calibri"/>
                <w:color w:val="00B050"/>
                <w:sz w:val="28"/>
                <w:szCs w:val="28"/>
              </w:rPr>
            </w:pPr>
            <w:r w:rsidRPr="00501143">
              <w:rPr>
                <w:rFonts w:ascii="Calibri" w:hAnsi="Calibri" w:cs="Calibri"/>
                <w:sz w:val="28"/>
                <w:szCs w:val="28"/>
              </w:rPr>
              <w:t>Objectiu principal</w:t>
            </w:r>
          </w:p>
        </w:tc>
        <w:tc>
          <w:tcPr>
            <w:tcW w:w="5185" w:type="dxa"/>
          </w:tcPr>
          <w:p w14:paraId="1C51E4C3" w14:textId="43C19F69" w:rsidR="009E7F62" w:rsidRPr="00501143" w:rsidRDefault="00694881" w:rsidP="00E7205F">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B050"/>
                <w:sz w:val="28"/>
                <w:szCs w:val="28"/>
              </w:rPr>
            </w:pPr>
            <w:r w:rsidRPr="00501143">
              <w:rPr>
                <w:rFonts w:ascii="Calibri" w:hAnsi="Calibri" w:cs="Calibri"/>
                <w:b w:val="0"/>
                <w:bCs w:val="0"/>
                <w:color w:val="000000" w:themeColor="text1"/>
                <w:sz w:val="28"/>
                <w:szCs w:val="28"/>
              </w:rPr>
              <w:t>El mateix que a l’activitat 1</w:t>
            </w:r>
          </w:p>
        </w:tc>
      </w:tr>
      <w:tr w:rsidR="001164BC" w:rsidRPr="00501143" w14:paraId="3C5FA4DA"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7FF5F55A" w14:textId="5277B919" w:rsidR="001164BC" w:rsidRPr="00501143" w:rsidRDefault="00694881" w:rsidP="00694881">
            <w:pPr>
              <w:rPr>
                <w:rFonts w:ascii="Calibri" w:hAnsi="Calibri" w:cs="Calibri"/>
                <w:color w:val="00B050"/>
                <w:sz w:val="28"/>
                <w:szCs w:val="28"/>
              </w:rPr>
            </w:pPr>
            <w:r w:rsidRPr="00501143">
              <w:rPr>
                <w:rFonts w:ascii="Calibri" w:hAnsi="Calibri" w:cs="Calibri"/>
                <w:sz w:val="28"/>
                <w:szCs w:val="28"/>
              </w:rPr>
              <w:t>Títol de l’activitat</w:t>
            </w:r>
          </w:p>
        </w:tc>
        <w:tc>
          <w:tcPr>
            <w:tcW w:w="5185" w:type="dxa"/>
            <w:shd w:val="clear" w:color="auto" w:fill="auto"/>
          </w:tcPr>
          <w:p w14:paraId="19D285B1" w14:textId="4D7BEA57" w:rsidR="001164BC" w:rsidRPr="00501143" w:rsidRDefault="001164BC" w:rsidP="00F11817">
            <w:pPr>
              <w:cnfStyle w:val="000000100000" w:firstRow="0" w:lastRow="0" w:firstColumn="0" w:lastColumn="0" w:oddVBand="0" w:evenVBand="0" w:oddHBand="1" w:evenHBand="0" w:firstRowFirstColumn="0" w:firstRowLastColumn="0" w:lastRowFirstColumn="0" w:lastRowLastColumn="0"/>
              <w:rPr>
                <w:rFonts w:ascii="Calibri" w:hAnsi="Calibri" w:cs="Calibri"/>
                <w:bCs/>
                <w:color w:val="00B050"/>
                <w:sz w:val="28"/>
                <w:szCs w:val="28"/>
              </w:rPr>
            </w:pPr>
            <w:r w:rsidRPr="00501143">
              <w:rPr>
                <w:rFonts w:ascii="Calibri" w:hAnsi="Calibri" w:cs="Calibri"/>
                <w:bCs/>
                <w:sz w:val="28"/>
                <w:szCs w:val="28"/>
              </w:rPr>
              <w:t xml:space="preserve">TikTok Electric Shock – </w:t>
            </w:r>
            <w:r w:rsidR="00F11817" w:rsidRPr="00501143">
              <w:rPr>
                <w:rFonts w:ascii="Calibri" w:hAnsi="Calibri" w:cs="Calibri"/>
                <w:bCs/>
                <w:sz w:val="28"/>
                <w:szCs w:val="28"/>
              </w:rPr>
              <w:t>Fes el vídeo més energètic</w:t>
            </w:r>
            <w:r w:rsidRPr="00501143">
              <w:rPr>
                <w:rFonts w:ascii="Calibri" w:hAnsi="Calibri" w:cs="Calibri"/>
                <w:bCs/>
                <w:sz w:val="28"/>
                <w:szCs w:val="28"/>
              </w:rPr>
              <w:t xml:space="preserve">! </w:t>
            </w:r>
          </w:p>
        </w:tc>
      </w:tr>
      <w:tr w:rsidR="001164BC" w:rsidRPr="00501143" w14:paraId="422F7093"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1B7E6013" w14:textId="34A99903" w:rsidR="001164BC" w:rsidRPr="00501143" w:rsidRDefault="00F11817" w:rsidP="001164BC">
            <w:pPr>
              <w:rPr>
                <w:rFonts w:ascii="Calibri" w:hAnsi="Calibri" w:cs="Calibri"/>
                <w:color w:val="00B050"/>
                <w:sz w:val="28"/>
                <w:szCs w:val="28"/>
              </w:rPr>
            </w:pPr>
            <w:r w:rsidRPr="00501143">
              <w:rPr>
                <w:rFonts w:ascii="Calibri" w:hAnsi="Calibri" w:cs="Calibri"/>
                <w:sz w:val="28"/>
                <w:szCs w:val="28"/>
              </w:rPr>
              <w:t>Grup d'edat recomanat</w:t>
            </w:r>
          </w:p>
        </w:tc>
        <w:tc>
          <w:tcPr>
            <w:tcW w:w="5185" w:type="dxa"/>
          </w:tcPr>
          <w:p w14:paraId="5A38700C" w14:textId="356C3446" w:rsidR="001164BC" w:rsidRPr="00501143" w:rsidRDefault="001164BC" w:rsidP="001164B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12-14</w:t>
            </w:r>
          </w:p>
        </w:tc>
      </w:tr>
      <w:tr w:rsidR="001164BC" w:rsidRPr="00501143" w14:paraId="79B05538"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2F817B6E" w14:textId="31C37170" w:rsidR="001164BC" w:rsidRPr="00501143" w:rsidRDefault="00F11817" w:rsidP="001164BC">
            <w:pPr>
              <w:rPr>
                <w:rFonts w:ascii="Calibri" w:hAnsi="Calibri" w:cs="Calibri"/>
                <w:color w:val="00B050"/>
                <w:sz w:val="28"/>
                <w:szCs w:val="28"/>
              </w:rPr>
            </w:pPr>
            <w:r w:rsidRPr="00501143">
              <w:rPr>
                <w:rFonts w:ascii="Calibri" w:hAnsi="Calibri" w:cs="Calibri"/>
                <w:sz w:val="28"/>
                <w:szCs w:val="28"/>
              </w:rPr>
              <w:t>Requisit de temps estimat</w:t>
            </w:r>
          </w:p>
        </w:tc>
        <w:tc>
          <w:tcPr>
            <w:tcW w:w="5185" w:type="dxa"/>
          </w:tcPr>
          <w:p w14:paraId="156909F9" w14:textId="2CBE0D06" w:rsidR="001164BC" w:rsidRPr="00501143" w:rsidRDefault="00616013" w:rsidP="001164B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6</w:t>
            </w:r>
            <w:r w:rsidR="00661023" w:rsidRPr="00501143">
              <w:rPr>
                <w:rFonts w:ascii="Calibri" w:hAnsi="Calibri" w:cs="Calibri"/>
                <w:color w:val="000000" w:themeColor="text1"/>
                <w:sz w:val="28"/>
                <w:szCs w:val="28"/>
              </w:rPr>
              <w:t>5</w:t>
            </w:r>
            <w:r w:rsidR="008158B6" w:rsidRPr="00501143">
              <w:rPr>
                <w:rFonts w:ascii="Calibri" w:hAnsi="Calibri" w:cs="Calibri"/>
                <w:color w:val="000000" w:themeColor="text1"/>
                <w:sz w:val="28"/>
                <w:szCs w:val="28"/>
              </w:rPr>
              <w:t>’</w:t>
            </w:r>
            <w:r w:rsidR="001164BC" w:rsidRPr="00501143">
              <w:rPr>
                <w:rFonts w:ascii="Calibri" w:hAnsi="Calibri" w:cs="Calibri"/>
                <w:color w:val="000000" w:themeColor="text1"/>
                <w:sz w:val="28"/>
                <w:szCs w:val="28"/>
              </w:rPr>
              <w:t xml:space="preserve"> minutes</w:t>
            </w:r>
          </w:p>
        </w:tc>
      </w:tr>
      <w:tr w:rsidR="001164BC" w:rsidRPr="00501143" w14:paraId="5D7F8156"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7CC23549" w14:textId="4B1FA018" w:rsidR="001164BC" w:rsidRPr="00501143" w:rsidRDefault="00F11817" w:rsidP="001164BC">
            <w:pPr>
              <w:rPr>
                <w:rFonts w:ascii="Calibri" w:hAnsi="Calibri" w:cs="Calibri"/>
                <w:color w:val="00B050"/>
                <w:sz w:val="28"/>
                <w:szCs w:val="28"/>
              </w:rPr>
            </w:pPr>
            <w:r w:rsidRPr="00501143">
              <w:rPr>
                <w:rFonts w:ascii="Calibri" w:hAnsi="Calibri" w:cs="Calibri"/>
                <w:sz w:val="28"/>
                <w:szCs w:val="28"/>
              </w:rPr>
              <w:t>Materials</w:t>
            </w:r>
          </w:p>
        </w:tc>
        <w:tc>
          <w:tcPr>
            <w:tcW w:w="5185" w:type="dxa"/>
          </w:tcPr>
          <w:p w14:paraId="418319BF" w14:textId="77777777" w:rsidR="001164BC" w:rsidRPr="00501143" w:rsidRDefault="001164BC" w:rsidP="001164BC">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1164BC" w:rsidRPr="00501143" w14:paraId="0B506FF0"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7F91AEFC" w14:textId="21B0391E" w:rsidR="001164BC" w:rsidRPr="00501143" w:rsidRDefault="00F11817" w:rsidP="001164BC">
            <w:pPr>
              <w:rPr>
                <w:rFonts w:ascii="Calibri" w:hAnsi="Calibri" w:cs="Calibri"/>
                <w:color w:val="00B050"/>
                <w:sz w:val="28"/>
                <w:szCs w:val="28"/>
              </w:rPr>
            </w:pPr>
            <w:r w:rsidRPr="00501143">
              <w:rPr>
                <w:rFonts w:ascii="Calibri" w:hAnsi="Calibri" w:cs="Calibri"/>
                <w:sz w:val="28"/>
                <w:szCs w:val="28"/>
              </w:rPr>
              <w:t>Passos de preparació</w:t>
            </w:r>
          </w:p>
        </w:tc>
        <w:tc>
          <w:tcPr>
            <w:tcW w:w="5185" w:type="dxa"/>
          </w:tcPr>
          <w:p w14:paraId="12F2E539" w14:textId="77777777" w:rsidR="001164BC" w:rsidRPr="00501143" w:rsidRDefault="001164BC" w:rsidP="001164B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0E227B" w:rsidRPr="00501143" w14:paraId="5E54418B"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27E2EE74" w14:textId="150FFC1A" w:rsidR="000E227B" w:rsidRPr="00501143" w:rsidRDefault="00F11817" w:rsidP="000E227B">
            <w:pPr>
              <w:rPr>
                <w:rFonts w:ascii="Calibri" w:hAnsi="Calibri" w:cs="Calibri"/>
                <w:color w:val="00B050"/>
                <w:sz w:val="28"/>
                <w:szCs w:val="28"/>
              </w:rPr>
            </w:pPr>
            <w:r w:rsidRPr="00501143">
              <w:rPr>
                <w:rFonts w:ascii="Calibri" w:hAnsi="Calibri" w:cs="Calibri"/>
                <w:sz w:val="28"/>
                <w:szCs w:val="28"/>
              </w:rPr>
              <w:t>Descripció pas a pas de l’activitat</w:t>
            </w:r>
          </w:p>
        </w:tc>
        <w:tc>
          <w:tcPr>
            <w:tcW w:w="5185" w:type="dxa"/>
          </w:tcPr>
          <w:p w14:paraId="1F5EB61F" w14:textId="77777777" w:rsidR="00F11817" w:rsidRPr="00501143" w:rsidRDefault="000E227B"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00F11817" w:rsidRPr="00501143">
              <w:rPr>
                <w:rFonts w:ascii="Calibri" w:hAnsi="Calibri" w:cs="Calibri"/>
                <w:sz w:val="28"/>
                <w:szCs w:val="28"/>
              </w:rPr>
              <w:t xml:space="preserve"> Convidar els estudiants a formar grups de 4 a 5 persones.</w:t>
            </w:r>
          </w:p>
          <w:p w14:paraId="0AEDBD1F"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Explica'ls que faran l'escenari d'un vídeo que es penjarà a TikTok. El tema és estalviar electricitat i el seu objectiu és fer el vídeo imprescindible i de moda. Un vídeo que influirà en altres de la mateixa edat. </w:t>
            </w:r>
          </w:p>
          <w:p w14:paraId="5B84F620"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Convidar els estudiants a discutir sobre com fer l'escenari del vídeo TikTok: què dirien, què farien... com dirigirien el vídeo? Quina música o cançó triarien? Com es presentarà? </w:t>
            </w:r>
          </w:p>
          <w:p w14:paraId="27D28841" w14:textId="7BB5168A"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Convida'ls a idees de pluja d'idees: El vídeo pot ser una cançó creada per ells (rap, hip-hop, etc.), una dansa coreografiada, un teatre o el que millor s'adapti sempre que el contingut cridi l'atenció sobre el tema. </w:t>
            </w:r>
          </w:p>
          <w:p w14:paraId="4961928B" w14:textId="43AEE6A1"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Després de definir l'estil del vídeo, crea l'escenari i el guió alhora que tria tant els protagonistes com els extres. </w:t>
            </w:r>
          </w:p>
          <w:p w14:paraId="2C10FDFB"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Cada grup tria un representant per fer la presentació del vídeo TikTok a la resta de </w:t>
            </w:r>
            <w:r w:rsidRPr="00501143">
              <w:rPr>
                <w:rFonts w:ascii="Calibri" w:hAnsi="Calibri" w:cs="Calibri"/>
                <w:sz w:val="28"/>
                <w:szCs w:val="28"/>
              </w:rPr>
              <w:lastRenderedPageBreak/>
              <w:t xml:space="preserve">l'aula. Llavors tots els membres del grup presenten la seva idea de la manera que prefereixin. </w:t>
            </w:r>
          </w:p>
          <w:p w14:paraId="544B6CB5"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Les instruccions per fer l'escenari del vídeo TikTok són: </w:t>
            </w:r>
          </w:p>
          <w:p w14:paraId="48BE2BA2" w14:textId="7685A865"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Ha de ser curta (fins a 5 minuts). </w:t>
            </w:r>
          </w:p>
          <w:p w14:paraId="49DC323B"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Ha de donar informació bàsica del problema i proposar almenys 3 accions concretes a realitzar. </w:t>
            </w:r>
          </w:p>
          <w:p w14:paraId="66C1DB49"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Hauria d'apel·lar als joves. </w:t>
            </w:r>
          </w:p>
          <w:p w14:paraId="0E7DBBD8" w14:textId="77777777"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Ha de tenir com a objectiu moltes visites, m'agrada, comentaris positius.</w:t>
            </w:r>
          </w:p>
          <w:p w14:paraId="18DBCA6B" w14:textId="5D270824" w:rsidR="00F11817" w:rsidRPr="00501143" w:rsidRDefault="00F11817" w:rsidP="00F1181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Informar als alumnes que tenen 40' per preparar-se abans de la presentació. A continuació, disposaran de 5-6' per a que cada grup presente el seu vídeo imaginari.</w:t>
            </w:r>
          </w:p>
          <w:p w14:paraId="47E2AEAF" w14:textId="65B0D7CF" w:rsidR="000E227B" w:rsidRPr="00501143" w:rsidRDefault="000E227B" w:rsidP="00F11817">
            <w:pPr>
              <w:ind w:hanging="41"/>
              <w:jc w:val="both"/>
              <w:cnfStyle w:val="000000000000" w:firstRow="0" w:lastRow="0" w:firstColumn="0" w:lastColumn="0" w:oddVBand="0" w:evenVBand="0" w:oddHBand="0" w:evenHBand="0" w:firstRowFirstColumn="0" w:firstRowLastColumn="0" w:lastRowFirstColumn="0" w:lastRowLastColumn="0"/>
              <w:rPr>
                <w:rFonts w:ascii="Calibri" w:hAnsi="Calibri" w:cs="Calibri"/>
                <w:i/>
                <w:color w:val="00B050"/>
                <w:sz w:val="28"/>
                <w:szCs w:val="28"/>
              </w:rPr>
            </w:pPr>
            <w:r w:rsidRPr="00501143">
              <w:rPr>
                <w:rFonts w:ascii="Calibri" w:hAnsi="Calibri" w:cs="Calibri"/>
                <w:i/>
                <w:sz w:val="28"/>
                <w:szCs w:val="28"/>
              </w:rPr>
              <w:t xml:space="preserve"> </w:t>
            </w:r>
          </w:p>
        </w:tc>
      </w:tr>
      <w:tr w:rsidR="00B11DBF" w:rsidRPr="00501143" w14:paraId="273E9562"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616366C2" w14:textId="2808F7C2" w:rsidR="00B11DBF" w:rsidRPr="00501143" w:rsidRDefault="00F11817" w:rsidP="00B11DBF">
            <w:pPr>
              <w:rPr>
                <w:rFonts w:ascii="Calibri" w:hAnsi="Calibri" w:cs="Calibri"/>
                <w:color w:val="00B050"/>
                <w:sz w:val="28"/>
                <w:szCs w:val="28"/>
              </w:rPr>
            </w:pPr>
            <w:r w:rsidRPr="00501143">
              <w:rPr>
                <w:rFonts w:ascii="Calibri" w:hAnsi="Calibri" w:cs="Calibri"/>
                <w:sz w:val="28"/>
                <w:szCs w:val="28"/>
              </w:rPr>
              <w:lastRenderedPageBreak/>
              <w:t>Preguntes recomanades per promoure el diàleg després de l'activitat</w:t>
            </w:r>
          </w:p>
        </w:tc>
        <w:tc>
          <w:tcPr>
            <w:tcW w:w="5185" w:type="dxa"/>
          </w:tcPr>
          <w:p w14:paraId="7A5AA7A6" w14:textId="77777777" w:rsidR="00A47282" w:rsidRPr="00501143" w:rsidRDefault="002814E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w:t>
            </w:r>
            <w:r w:rsidR="00F11817" w:rsidRPr="00501143">
              <w:rPr>
                <w:rFonts w:ascii="Calibri" w:hAnsi="Calibri" w:cs="Calibri"/>
                <w:sz w:val="28"/>
                <w:szCs w:val="28"/>
              </w:rPr>
              <w:t xml:space="preserve"> Demana als equips que donin feedback sobre les idees d'un altre equip recordant-los que siguin educats i se centrin en la crítica constructiva. </w:t>
            </w:r>
          </w:p>
          <w:p w14:paraId="73C3B7A7" w14:textId="77777777" w:rsidR="00A47282" w:rsidRPr="00501143" w:rsidRDefault="00A47282"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r w:rsidR="00F11817" w:rsidRPr="00501143">
              <w:rPr>
                <w:rFonts w:ascii="Calibri" w:hAnsi="Calibri" w:cs="Calibri"/>
                <w:sz w:val="28"/>
                <w:szCs w:val="28"/>
              </w:rPr>
              <w:t xml:space="preserve">Ajudeu els estudiants a donar comentaris preguntant-los: </w:t>
            </w:r>
          </w:p>
          <w:p w14:paraId="008EF924"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t'ha impressionat en el vídeo dels teus companys? </w:t>
            </w:r>
          </w:p>
          <w:p w14:paraId="5C93B6CD"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novetats vas aprendre en el vídeo dels teus companys sobre l'estalvi d'electricitat? </w:t>
            </w:r>
          </w:p>
          <w:p w14:paraId="4553A80F"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w:t>
            </w:r>
            <w:r w:rsidR="00A47282" w:rsidRPr="00501143">
              <w:rPr>
                <w:rFonts w:ascii="Calibri" w:hAnsi="Calibri" w:cs="Calibri"/>
                <w:sz w:val="28"/>
                <w:szCs w:val="28"/>
              </w:rPr>
              <w:t xml:space="preserve"> </w:t>
            </w:r>
            <w:r w:rsidRPr="00501143">
              <w:rPr>
                <w:rFonts w:ascii="Calibri" w:hAnsi="Calibri" w:cs="Calibri"/>
                <w:sz w:val="28"/>
                <w:szCs w:val="28"/>
              </w:rPr>
              <w:t xml:space="preserve">Després de veure el vídeo, participaries en les accions proposades durant tota una setmana? </w:t>
            </w:r>
          </w:p>
          <w:p w14:paraId="542D7C78"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w:t>
            </w:r>
            <w:r w:rsidR="00A47282" w:rsidRPr="00501143">
              <w:rPr>
                <w:rFonts w:ascii="Calibri" w:hAnsi="Calibri" w:cs="Calibri"/>
                <w:sz w:val="28"/>
                <w:szCs w:val="28"/>
              </w:rPr>
              <w:t xml:space="preserve"> </w:t>
            </w:r>
            <w:r w:rsidRPr="00501143">
              <w:rPr>
                <w:rFonts w:ascii="Calibri" w:hAnsi="Calibri" w:cs="Calibri"/>
                <w:sz w:val="28"/>
                <w:szCs w:val="28"/>
              </w:rPr>
              <w:t xml:space="preserve">Per què és important estalviar electricitat per a nosaltres i per al medi ambient? </w:t>
            </w:r>
          </w:p>
          <w:p w14:paraId="4705494D"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w:t>
            </w:r>
            <w:r w:rsidR="00A47282" w:rsidRPr="00501143">
              <w:rPr>
                <w:rFonts w:ascii="Calibri" w:hAnsi="Calibri" w:cs="Calibri"/>
                <w:sz w:val="28"/>
                <w:szCs w:val="28"/>
              </w:rPr>
              <w:t xml:space="preserve"> </w:t>
            </w:r>
            <w:r w:rsidRPr="00501143">
              <w:rPr>
                <w:rFonts w:ascii="Calibri" w:hAnsi="Calibri" w:cs="Calibri"/>
                <w:sz w:val="28"/>
                <w:szCs w:val="28"/>
              </w:rPr>
              <w:t xml:space="preserve">Quines coses pots fer per tal d'estalviar electricitat a la teva família i a la teva escola? </w:t>
            </w:r>
          </w:p>
          <w:p w14:paraId="494F82C5"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faràs de manera diferent a partir d'avui? </w:t>
            </w:r>
          </w:p>
          <w:p w14:paraId="073A4282"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w:t>
            </w:r>
            <w:r w:rsidR="00A47282" w:rsidRPr="00501143">
              <w:rPr>
                <w:rFonts w:ascii="Calibri" w:hAnsi="Calibri" w:cs="Calibri"/>
                <w:sz w:val="28"/>
                <w:szCs w:val="28"/>
              </w:rPr>
              <w:t xml:space="preserve"> </w:t>
            </w:r>
            <w:r w:rsidRPr="00501143">
              <w:rPr>
                <w:rFonts w:ascii="Calibri" w:hAnsi="Calibri" w:cs="Calibri"/>
                <w:sz w:val="28"/>
                <w:szCs w:val="28"/>
              </w:rPr>
              <w:t xml:space="preserve">Hi ha barreres o dificultats a les quals creus que t'enfrontaràs? </w:t>
            </w:r>
          </w:p>
          <w:p w14:paraId="0A5A19CA"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abordaràs les dificultats? (Animeu els estudiants a pensar tantes solucions com sigui possible utilitzant la seva creativitat i imaginació) </w:t>
            </w:r>
          </w:p>
          <w:p w14:paraId="70AED9C6"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4F7CB03E"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vols saber més sobre aquest tema? </w:t>
            </w:r>
          </w:p>
          <w:p w14:paraId="4C4FA986" w14:textId="77777777" w:rsidR="00A47282"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w:t>
            </w:r>
            <w:r w:rsidR="00A47282" w:rsidRPr="00501143">
              <w:rPr>
                <w:rFonts w:ascii="Calibri" w:hAnsi="Calibri" w:cs="Calibri"/>
                <w:sz w:val="28"/>
                <w:szCs w:val="28"/>
              </w:rPr>
              <w:t xml:space="preserve"> </w:t>
            </w:r>
            <w:r w:rsidRPr="00501143">
              <w:rPr>
                <w:rFonts w:ascii="Calibri" w:hAnsi="Calibri" w:cs="Calibri"/>
                <w:sz w:val="28"/>
                <w:szCs w:val="28"/>
              </w:rPr>
              <w:t xml:space="preserve">Com pots incorporar el que vas aprendre d'aquesta activitat en el teu dia a dia, en la teva família i a la teva escola? </w:t>
            </w:r>
          </w:p>
          <w:p w14:paraId="5EAFAF2D" w14:textId="09C100FD" w:rsidR="00F11817" w:rsidRPr="00501143" w:rsidRDefault="00F11817"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Què has après que vols compartir amb una altra persona? Amb qui la compartiràs?</w:t>
            </w:r>
          </w:p>
          <w:p w14:paraId="3D6A0495" w14:textId="322583FC" w:rsidR="00B11DBF" w:rsidRPr="00501143" w:rsidRDefault="008E5BB3" w:rsidP="00F1181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sz w:val="28"/>
                <w:szCs w:val="28"/>
              </w:rPr>
              <w:t xml:space="preserve"> </w:t>
            </w:r>
          </w:p>
        </w:tc>
      </w:tr>
      <w:tr w:rsidR="00B11DBF" w:rsidRPr="00501143" w14:paraId="7E438360"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26F58E7F" w14:textId="3DF0534D" w:rsidR="00B11DBF" w:rsidRPr="00501143" w:rsidRDefault="00A47282" w:rsidP="00B11DBF">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5185" w:type="dxa"/>
          </w:tcPr>
          <w:p w14:paraId="356852F6" w14:textId="77777777" w:rsidR="00B11DBF" w:rsidRPr="00501143" w:rsidRDefault="00B11DBF" w:rsidP="00B11DB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B11DBF" w:rsidRPr="00501143" w14:paraId="64C71F76" w14:textId="77777777" w:rsidTr="00B11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7" w:type="dxa"/>
          </w:tcPr>
          <w:p w14:paraId="7F13FC2C" w14:textId="0841D4F6" w:rsidR="00B11DBF" w:rsidRPr="00501143" w:rsidRDefault="00A47282" w:rsidP="00B11DBF">
            <w:pPr>
              <w:rPr>
                <w:rFonts w:ascii="Calibri" w:hAnsi="Calibri" w:cs="Calibri"/>
                <w:color w:val="00B050"/>
                <w:sz w:val="28"/>
                <w:szCs w:val="28"/>
              </w:rPr>
            </w:pPr>
            <w:r w:rsidRPr="00501143">
              <w:rPr>
                <w:rFonts w:ascii="Calibri" w:hAnsi="Calibri" w:cs="Calibri"/>
                <w:sz w:val="28"/>
                <w:szCs w:val="28"/>
              </w:rPr>
              <w:t>Idees d’activitat addicionals</w:t>
            </w:r>
          </w:p>
        </w:tc>
        <w:tc>
          <w:tcPr>
            <w:tcW w:w="5185" w:type="dxa"/>
          </w:tcPr>
          <w:p w14:paraId="3CBE1F64" w14:textId="134D3F7E" w:rsidR="00B11DBF" w:rsidRPr="00501143" w:rsidRDefault="00B11DBF" w:rsidP="00B11DBF">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A23A8D" w:rsidRPr="00501143" w14:paraId="3135A279" w14:textId="77777777" w:rsidTr="00B11DBF">
        <w:tc>
          <w:tcPr>
            <w:cnfStyle w:val="001000000000" w:firstRow="0" w:lastRow="0" w:firstColumn="1" w:lastColumn="0" w:oddVBand="0" w:evenVBand="0" w:oddHBand="0" w:evenHBand="0" w:firstRowFirstColumn="0" w:firstRowLastColumn="0" w:lastRowFirstColumn="0" w:lastRowLastColumn="0"/>
            <w:tcW w:w="4987" w:type="dxa"/>
            <w:shd w:val="clear" w:color="auto" w:fill="C2D69B" w:themeFill="accent6" w:themeFillTint="99"/>
          </w:tcPr>
          <w:p w14:paraId="460ECD6E" w14:textId="7C40E4D7" w:rsidR="00A23A8D" w:rsidRPr="00501143" w:rsidRDefault="00A47282" w:rsidP="00A23A8D">
            <w:pPr>
              <w:rPr>
                <w:rFonts w:ascii="Calibri" w:hAnsi="Calibri" w:cs="Calibri"/>
                <w:color w:val="00B050"/>
                <w:sz w:val="28"/>
                <w:szCs w:val="28"/>
              </w:rPr>
            </w:pPr>
            <w:r w:rsidRPr="00501143">
              <w:rPr>
                <w:rFonts w:ascii="Calibri" w:hAnsi="Calibri" w:cs="Calibri"/>
                <w:sz w:val="28"/>
                <w:szCs w:val="28"/>
              </w:rPr>
              <w:t>Recursos gratuïts i webs recomanades</w:t>
            </w:r>
          </w:p>
        </w:tc>
        <w:tc>
          <w:tcPr>
            <w:tcW w:w="5185" w:type="dxa"/>
          </w:tcPr>
          <w:p w14:paraId="3F5B2DB0" w14:textId="77777777" w:rsidR="00A23A8D" w:rsidRPr="00501143" w:rsidRDefault="004B33CB" w:rsidP="00A23A8D">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4"/>
                <w:szCs w:val="24"/>
              </w:rPr>
            </w:pPr>
            <w:hyperlink r:id="rId18" w:history="1">
              <w:r w:rsidR="00A23A8D" w:rsidRPr="00501143">
                <w:rPr>
                  <w:rStyle w:val="Hipervnculo"/>
                  <w:rFonts w:ascii="Calibri" w:hAnsi="Calibri" w:cs="Calibri"/>
                  <w:sz w:val="24"/>
                  <w:szCs w:val="24"/>
                </w:rPr>
                <w:t>http://www.greeneducationfoundation.org/green-energy-challenge-menu/curriculum-and-activities/energy-activities.html</w:t>
              </w:r>
            </w:hyperlink>
          </w:p>
          <w:p w14:paraId="27F49CF8" w14:textId="77777777" w:rsidR="00A23A8D" w:rsidRPr="00501143" w:rsidRDefault="004B33CB" w:rsidP="00A23A8D">
            <w:pPr>
              <w:cnfStyle w:val="000000000000" w:firstRow="0" w:lastRow="0" w:firstColumn="0" w:lastColumn="0" w:oddVBand="0" w:evenVBand="0" w:oddHBand="0" w:evenHBand="0" w:firstRowFirstColumn="0" w:firstRowLastColumn="0" w:lastRowFirstColumn="0" w:lastRowLastColumn="0"/>
              <w:rPr>
                <w:sz w:val="24"/>
                <w:szCs w:val="24"/>
              </w:rPr>
            </w:pPr>
            <w:hyperlink r:id="rId19" w:history="1">
              <w:r w:rsidR="00A23A8D" w:rsidRPr="00501143">
                <w:rPr>
                  <w:rStyle w:val="Hipervnculo"/>
                  <w:sz w:val="24"/>
                  <w:szCs w:val="24"/>
                </w:rPr>
                <w:t>https://www.footprintcalculator.org/home/en</w:t>
              </w:r>
            </w:hyperlink>
          </w:p>
          <w:p w14:paraId="40EBCD74" w14:textId="30FA1200" w:rsidR="00A23A8D" w:rsidRPr="00501143" w:rsidRDefault="004B33CB" w:rsidP="00A47282">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0" w:history="1">
              <w:r w:rsidR="00A23A8D" w:rsidRPr="00501143">
                <w:rPr>
                  <w:rStyle w:val="Hipervnculo"/>
                  <w:sz w:val="24"/>
                  <w:szCs w:val="24"/>
                </w:rPr>
                <w:t>http://energiafantasma.pt/quiz-energia-fantasma/</w:t>
              </w:r>
            </w:hyperlink>
            <w:r w:rsidR="00A23A8D" w:rsidRPr="00501143">
              <w:rPr>
                <w:sz w:val="24"/>
                <w:szCs w:val="24"/>
              </w:rPr>
              <w:t xml:space="preserve"> (</w:t>
            </w:r>
            <w:r w:rsidR="00A47282" w:rsidRPr="00501143">
              <w:rPr>
                <w:sz w:val="24"/>
                <w:szCs w:val="24"/>
              </w:rPr>
              <w:t xml:space="preserve">només </w:t>
            </w:r>
            <w:r w:rsidR="00A23A8D" w:rsidRPr="00501143">
              <w:rPr>
                <w:sz w:val="24"/>
                <w:szCs w:val="24"/>
              </w:rPr>
              <w:t>PT)</w:t>
            </w:r>
          </w:p>
        </w:tc>
      </w:tr>
    </w:tbl>
    <w:p w14:paraId="71A6D2CC" w14:textId="77777777" w:rsidR="009E7F62" w:rsidRPr="00501143" w:rsidRDefault="009E7F62" w:rsidP="009E7F62">
      <w:pPr>
        <w:rPr>
          <w:rFonts w:ascii="Calibri" w:hAnsi="Calibri" w:cs="Calibri"/>
          <w:b/>
          <w:color w:val="000000"/>
          <w:sz w:val="28"/>
          <w:szCs w:val="28"/>
          <w:shd w:val="clear" w:color="auto" w:fill="FFFFFF"/>
        </w:rPr>
      </w:pPr>
    </w:p>
    <w:p w14:paraId="71661142" w14:textId="77777777" w:rsidR="00242CC7" w:rsidRPr="00501143" w:rsidRDefault="00242CC7" w:rsidP="00802226">
      <w:pPr>
        <w:rPr>
          <w:rFonts w:ascii="Calibri" w:hAnsi="Calibri" w:cs="Calibri"/>
          <w:color w:val="00B050"/>
          <w:sz w:val="28"/>
          <w:szCs w:val="28"/>
          <w:shd w:val="clear" w:color="auto" w:fill="FFFFFF"/>
        </w:rPr>
      </w:pPr>
    </w:p>
    <w:p w14:paraId="1B3F8C51" w14:textId="21BBF320" w:rsidR="00802226" w:rsidRPr="00501143" w:rsidRDefault="008158B6" w:rsidP="00802226">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lastRenderedPageBreak/>
        <w:sym w:font="Symbol" w:char="F0B7"/>
      </w:r>
      <w:r w:rsidRPr="00501143">
        <w:rPr>
          <w:rFonts w:ascii="Calibri" w:hAnsi="Calibri" w:cs="Calibri"/>
          <w:color w:val="00B050"/>
          <w:sz w:val="28"/>
          <w:szCs w:val="28"/>
          <w:shd w:val="clear" w:color="auto" w:fill="FFFFFF"/>
        </w:rPr>
        <w:t xml:space="preserve"> </w:t>
      </w:r>
      <w:r w:rsidR="00A47282" w:rsidRPr="00501143">
        <w:rPr>
          <w:rFonts w:ascii="Calibri" w:hAnsi="Calibri" w:cs="Calibri"/>
          <w:color w:val="00B050"/>
          <w:sz w:val="28"/>
          <w:szCs w:val="28"/>
          <w:shd w:val="clear" w:color="auto" w:fill="FFFFFF"/>
        </w:rPr>
        <w:t>Pas 3: Pràctica de Mindfulness - "El meu viatge diari"</w:t>
      </w:r>
    </w:p>
    <w:p w14:paraId="270014FB" w14:textId="77777777" w:rsidR="00A47282" w:rsidRPr="00501143" w:rsidRDefault="00A47282" w:rsidP="000A3D00">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que s'asseuin còmodament i tanquin els ulls o baixin la mirada. Convida'ls a tenir present un dia típic. Imagina't despertar-te. Què fan? Quines activitats necessiten electricitat? Es mouen de dormitori a bany oblidant-se d'apagar els llums? Mantenen la nevera oberta durant molts minuts, buscant alguna cosa per esmorzar? Passen per l'aigua perquè s'escalfaven més del que necessitaven? Deixa la caldera encesa més del necessari? Prenen dutxes llargues? Deixa el seu ordinador encès?... </w:t>
      </w:r>
    </w:p>
    <w:p w14:paraId="0096DDA5" w14:textId="6DAD28B8" w:rsidR="00A47282" w:rsidRPr="00501143" w:rsidRDefault="00A47282" w:rsidP="000A3D00">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Demana'ls que es segueixin durant tot el dia fins a la nit quan vagin a dormir. Apaguen els dispositius que no fan servir? Deixa la televisió a Standby? S'adormen davant de la televisió? </w:t>
      </w:r>
    </w:p>
    <w:p w14:paraId="4AD409C6" w14:textId="2BD76051" w:rsidR="00A47282" w:rsidRPr="00501143" w:rsidRDefault="00A47282" w:rsidP="000A3D00">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Ara demana'ls que tornin a seguir-se durant tot el dia, des de despertar-se fins a adormir-se. Aquesta vegada els convida a imaginar-se que recorden fer totes les coses que troben a faltar o obliden. Dona'ls exemples, com ara: "Ara vigila't omplint la tetera amb una tassa d'aigua..." "Ara et veus apagant la tele abans d'anar a dormir"...</w:t>
      </w:r>
    </w:p>
    <w:p w14:paraId="0F172F1B" w14:textId="43A421A0" w:rsidR="000A3D00" w:rsidRPr="00501143" w:rsidRDefault="008158B6" w:rsidP="000A3D00">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A47282" w:rsidRPr="00501143">
        <w:rPr>
          <w:rFonts w:ascii="Calibri" w:hAnsi="Calibri" w:cs="Calibri"/>
          <w:color w:val="00B050"/>
          <w:sz w:val="28"/>
          <w:szCs w:val="28"/>
          <w:shd w:val="clear" w:color="auto" w:fill="FFFFFF"/>
        </w:rPr>
        <w:t>Pas 4: Configuració de l'objectiu</w:t>
      </w:r>
    </w:p>
    <w:p w14:paraId="628CA902" w14:textId="77777777" w:rsidR="00A47282" w:rsidRPr="00501143" w:rsidRDefault="00A47282" w:rsidP="00A23A8D">
      <w:pPr>
        <w:rPr>
          <w:rFonts w:ascii="Calibri" w:hAnsi="Calibri" w:cs="Calibri"/>
          <w:sz w:val="28"/>
          <w:szCs w:val="28"/>
        </w:rPr>
      </w:pPr>
      <w:r w:rsidRPr="00501143">
        <w:rPr>
          <w:rFonts w:ascii="Calibri" w:hAnsi="Calibri" w:cs="Calibri"/>
          <w:sz w:val="28"/>
          <w:szCs w:val="28"/>
        </w:rPr>
        <w:t xml:space="preserve">A mesura que tenen els ulls tancats (o la mirada abaixada) els guien, amb un to de veu tranquil, per portar en ment tota l'experiència: començant per veure el vídeo, l'activitat, els principals punts que van sortir de la discussió, la pràctica del mindfulness. </w:t>
      </w:r>
    </w:p>
    <w:p w14:paraId="4FA489CC" w14:textId="77777777" w:rsidR="00A47282" w:rsidRPr="00501143" w:rsidRDefault="00A47282" w:rsidP="00A23A8D">
      <w:pPr>
        <w:rPr>
          <w:rFonts w:ascii="Calibri" w:hAnsi="Calibri" w:cs="Calibri"/>
          <w:sz w:val="28"/>
          <w:szCs w:val="28"/>
        </w:rPr>
      </w:pPr>
      <w:r w:rsidRPr="00501143">
        <w:rPr>
          <w:rFonts w:ascii="Calibri" w:hAnsi="Calibri" w:cs="Calibri"/>
          <w:sz w:val="28"/>
          <w:szCs w:val="28"/>
        </w:rPr>
        <w:t xml:space="preserve">Llavors, podeu dir el següent i fer una pregunta reflexiva: </w:t>
      </w:r>
    </w:p>
    <w:p w14:paraId="5154330C" w14:textId="77777777" w:rsidR="00A47282" w:rsidRPr="00501143" w:rsidRDefault="00A47282" w:rsidP="00A23A8D">
      <w:pPr>
        <w:rPr>
          <w:rFonts w:ascii="Calibri" w:hAnsi="Calibri" w:cs="Calibri"/>
          <w:i/>
          <w:sz w:val="28"/>
          <w:szCs w:val="28"/>
        </w:rPr>
      </w:pPr>
      <w:r w:rsidRPr="00501143">
        <w:rPr>
          <w:rFonts w:ascii="Calibri" w:hAnsi="Calibri" w:cs="Calibri"/>
          <w:i/>
          <w:sz w:val="28"/>
          <w:szCs w:val="28"/>
        </w:rPr>
        <w:t xml:space="preserve">"Com que tens aquesta experiència en la teva ment i cor, quines són algunes coses que pots fer la setmana següent per estalviar electricitat en el teu dia a dia?" </w:t>
      </w:r>
    </w:p>
    <w:p w14:paraId="2133FD6A" w14:textId="77777777" w:rsidR="00A47282" w:rsidRPr="00501143" w:rsidRDefault="00A47282" w:rsidP="00A23A8D">
      <w:pPr>
        <w:rPr>
          <w:rFonts w:ascii="Calibri" w:hAnsi="Calibri" w:cs="Calibri"/>
          <w:sz w:val="28"/>
          <w:szCs w:val="28"/>
        </w:rPr>
      </w:pPr>
      <w:r w:rsidRPr="00501143">
        <w:rPr>
          <w:rFonts w:ascii="Calibri" w:hAnsi="Calibri" w:cs="Calibri"/>
          <w:sz w:val="28"/>
          <w:szCs w:val="28"/>
        </w:rPr>
        <w:t xml:space="preserve">Després, convida'ls a obrir els ulls i anotar entre 1 i 3 coses que sentin que poden comprometre's a fer la setmana següent per contribuir a l'objectiu d'un ús assenyat de l'electricitat i l'estalvi energètic. </w:t>
      </w:r>
    </w:p>
    <w:p w14:paraId="0D55930B" w14:textId="20100246" w:rsidR="00A23A8D" w:rsidRPr="00501143" w:rsidRDefault="00A47282" w:rsidP="00A23A8D">
      <w:pPr>
        <w:rPr>
          <w:rFonts w:ascii="Calibri" w:hAnsi="Calibri" w:cs="Calibri"/>
          <w:sz w:val="28"/>
          <w:szCs w:val="28"/>
        </w:rPr>
      </w:pPr>
      <w:r w:rsidRPr="00501143">
        <w:rPr>
          <w:rFonts w:ascii="Calibri" w:hAnsi="Calibri" w:cs="Calibri"/>
          <w:sz w:val="28"/>
          <w:szCs w:val="28"/>
        </w:rPr>
        <w:t>Mostra'ls un exemple de registre setmanal per seguir el seu progrés. Ajusteu el següent si els estudiants estan disposats a comprometre's durant 2 setmanes.</w:t>
      </w:r>
    </w:p>
    <w:tbl>
      <w:tblPr>
        <w:tblStyle w:val="Tablaconcuadrcula"/>
        <w:tblW w:w="0" w:type="auto"/>
        <w:tblLook w:val="04A0" w:firstRow="1" w:lastRow="0" w:firstColumn="1" w:lastColumn="0" w:noHBand="0" w:noVBand="1"/>
      </w:tblPr>
      <w:tblGrid>
        <w:gridCol w:w="2543"/>
        <w:gridCol w:w="2543"/>
        <w:gridCol w:w="2543"/>
        <w:gridCol w:w="2543"/>
      </w:tblGrid>
      <w:tr w:rsidR="00A23A8D" w:rsidRPr="00501143" w14:paraId="146FAED1" w14:textId="77777777" w:rsidTr="00972131">
        <w:tc>
          <w:tcPr>
            <w:tcW w:w="2543" w:type="dxa"/>
          </w:tcPr>
          <w:p w14:paraId="26F6C292" w14:textId="73B5F13B" w:rsidR="00A23A8D" w:rsidRPr="00501143" w:rsidRDefault="00A47282" w:rsidP="00A47282">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rPr>
              <w:lastRenderedPageBreak/>
              <w:t>El meu pla de compromís personal</w:t>
            </w:r>
          </w:p>
        </w:tc>
        <w:tc>
          <w:tcPr>
            <w:tcW w:w="2543" w:type="dxa"/>
          </w:tcPr>
          <w:p w14:paraId="63933002" w14:textId="655036F1"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Comportament</w:t>
            </w:r>
            <w:r w:rsidR="00A23A8D" w:rsidRPr="00501143">
              <w:rPr>
                <w:rFonts w:ascii="Calibri" w:hAnsi="Calibri" w:cs="Calibri"/>
                <w:color w:val="000000" w:themeColor="text1"/>
                <w:sz w:val="28"/>
                <w:szCs w:val="28"/>
                <w:shd w:val="clear" w:color="auto" w:fill="FFFFFF"/>
              </w:rPr>
              <w:t xml:space="preserve"> 1</w:t>
            </w:r>
          </w:p>
        </w:tc>
        <w:tc>
          <w:tcPr>
            <w:tcW w:w="2543" w:type="dxa"/>
          </w:tcPr>
          <w:p w14:paraId="20A595D2" w14:textId="1BACD45A"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A23A8D" w:rsidRPr="00501143">
              <w:rPr>
                <w:rFonts w:ascii="Calibri" w:hAnsi="Calibri" w:cs="Calibri"/>
                <w:color w:val="000000" w:themeColor="text1"/>
                <w:sz w:val="28"/>
                <w:szCs w:val="28"/>
                <w:shd w:val="clear" w:color="auto" w:fill="FFFFFF"/>
              </w:rPr>
              <w:t>2</w:t>
            </w:r>
          </w:p>
        </w:tc>
        <w:tc>
          <w:tcPr>
            <w:tcW w:w="2543" w:type="dxa"/>
          </w:tcPr>
          <w:p w14:paraId="0B714BA5" w14:textId="3242B7CB"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605BAD" w:rsidRPr="00501143">
              <w:rPr>
                <w:rFonts w:ascii="Calibri" w:hAnsi="Calibri" w:cs="Calibri"/>
                <w:color w:val="000000" w:themeColor="text1"/>
                <w:sz w:val="28"/>
                <w:szCs w:val="28"/>
                <w:shd w:val="clear" w:color="auto" w:fill="FFFFFF"/>
              </w:rPr>
              <w:t>3</w:t>
            </w:r>
          </w:p>
        </w:tc>
      </w:tr>
      <w:tr w:rsidR="00A23A8D" w:rsidRPr="00501143" w14:paraId="33DF8512" w14:textId="77777777" w:rsidTr="00972131">
        <w:tc>
          <w:tcPr>
            <w:tcW w:w="2543" w:type="dxa"/>
          </w:tcPr>
          <w:p w14:paraId="1B925268" w14:textId="51B8BD4D"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Dilluns</w:t>
            </w:r>
          </w:p>
        </w:tc>
        <w:tc>
          <w:tcPr>
            <w:tcW w:w="2543" w:type="dxa"/>
          </w:tcPr>
          <w:p w14:paraId="57702863"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04CA382F"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5CDA0ADC" w14:textId="77777777" w:rsidR="00A23A8D" w:rsidRPr="00501143" w:rsidRDefault="00A23A8D" w:rsidP="00972131">
            <w:pPr>
              <w:rPr>
                <w:rFonts w:ascii="Calibri" w:hAnsi="Calibri" w:cs="Calibri"/>
                <w:color w:val="000000" w:themeColor="text1"/>
                <w:sz w:val="28"/>
                <w:szCs w:val="28"/>
                <w:shd w:val="clear" w:color="auto" w:fill="FFFFFF"/>
              </w:rPr>
            </w:pPr>
          </w:p>
        </w:tc>
      </w:tr>
      <w:tr w:rsidR="00A23A8D" w:rsidRPr="00501143" w14:paraId="020DB413" w14:textId="77777777" w:rsidTr="00972131">
        <w:tc>
          <w:tcPr>
            <w:tcW w:w="2543" w:type="dxa"/>
          </w:tcPr>
          <w:p w14:paraId="2100D3A4" w14:textId="1760DEC8"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37C3F4B9"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7390353F"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7E579C22" w14:textId="77777777" w:rsidR="00A23A8D" w:rsidRPr="00501143" w:rsidRDefault="00A23A8D" w:rsidP="00972131">
            <w:pPr>
              <w:rPr>
                <w:rFonts w:ascii="Calibri" w:hAnsi="Calibri" w:cs="Calibri"/>
                <w:color w:val="000000" w:themeColor="text1"/>
                <w:sz w:val="28"/>
                <w:szCs w:val="28"/>
                <w:shd w:val="clear" w:color="auto" w:fill="FFFFFF"/>
              </w:rPr>
            </w:pPr>
          </w:p>
        </w:tc>
      </w:tr>
      <w:tr w:rsidR="00A23A8D" w:rsidRPr="00501143" w14:paraId="142788DB" w14:textId="77777777" w:rsidTr="00972131">
        <w:tc>
          <w:tcPr>
            <w:tcW w:w="2543" w:type="dxa"/>
          </w:tcPr>
          <w:p w14:paraId="62C1E9C8" w14:textId="65C4C15E"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4432964B"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63BC96A8"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54EC9BF2" w14:textId="77777777" w:rsidR="00A23A8D" w:rsidRPr="00501143" w:rsidRDefault="00A23A8D" w:rsidP="00972131">
            <w:pPr>
              <w:rPr>
                <w:rFonts w:ascii="Calibri" w:hAnsi="Calibri" w:cs="Calibri"/>
                <w:color w:val="000000" w:themeColor="text1"/>
                <w:sz w:val="28"/>
                <w:szCs w:val="28"/>
                <w:shd w:val="clear" w:color="auto" w:fill="FFFFFF"/>
              </w:rPr>
            </w:pPr>
          </w:p>
        </w:tc>
      </w:tr>
      <w:tr w:rsidR="00A23A8D" w:rsidRPr="00501143" w14:paraId="73B36198" w14:textId="77777777" w:rsidTr="00972131">
        <w:tc>
          <w:tcPr>
            <w:tcW w:w="2543" w:type="dxa"/>
          </w:tcPr>
          <w:p w14:paraId="4BB9E94A" w14:textId="04990D36"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36378A69"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0BC59F69"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37813AA3" w14:textId="77777777" w:rsidR="00A23A8D" w:rsidRPr="00501143" w:rsidRDefault="00A23A8D" w:rsidP="00972131">
            <w:pPr>
              <w:rPr>
                <w:rFonts w:ascii="Calibri" w:hAnsi="Calibri" w:cs="Calibri"/>
                <w:color w:val="000000" w:themeColor="text1"/>
                <w:sz w:val="28"/>
                <w:szCs w:val="28"/>
                <w:shd w:val="clear" w:color="auto" w:fill="FFFFFF"/>
              </w:rPr>
            </w:pPr>
          </w:p>
        </w:tc>
      </w:tr>
      <w:tr w:rsidR="00A23A8D" w:rsidRPr="00501143" w14:paraId="02D97A4E" w14:textId="77777777" w:rsidTr="00972131">
        <w:tc>
          <w:tcPr>
            <w:tcW w:w="2543" w:type="dxa"/>
          </w:tcPr>
          <w:p w14:paraId="43B3F104" w14:textId="0A8FFA5D"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6931F666"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3CC69FFD"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2AF48D32" w14:textId="77777777" w:rsidR="00A23A8D" w:rsidRPr="00501143" w:rsidRDefault="00A23A8D" w:rsidP="00972131">
            <w:pPr>
              <w:rPr>
                <w:rFonts w:ascii="Calibri" w:hAnsi="Calibri" w:cs="Calibri"/>
                <w:color w:val="000000" w:themeColor="text1"/>
                <w:sz w:val="28"/>
                <w:szCs w:val="28"/>
                <w:shd w:val="clear" w:color="auto" w:fill="FFFFFF"/>
              </w:rPr>
            </w:pPr>
          </w:p>
        </w:tc>
      </w:tr>
      <w:tr w:rsidR="00A23A8D" w:rsidRPr="00501143" w14:paraId="12A0249B" w14:textId="77777777" w:rsidTr="00972131">
        <w:tc>
          <w:tcPr>
            <w:tcW w:w="2543" w:type="dxa"/>
          </w:tcPr>
          <w:p w14:paraId="6C35AC38" w14:textId="4C273993"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Dissabte</w:t>
            </w:r>
          </w:p>
        </w:tc>
        <w:tc>
          <w:tcPr>
            <w:tcW w:w="2543" w:type="dxa"/>
          </w:tcPr>
          <w:p w14:paraId="621CCECA"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06360243"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610186E0" w14:textId="77777777" w:rsidR="00A23A8D" w:rsidRPr="00501143" w:rsidRDefault="00A23A8D" w:rsidP="00972131">
            <w:pPr>
              <w:rPr>
                <w:rFonts w:ascii="Calibri" w:hAnsi="Calibri" w:cs="Calibri"/>
                <w:color w:val="000000" w:themeColor="text1"/>
                <w:sz w:val="28"/>
                <w:szCs w:val="28"/>
                <w:shd w:val="clear" w:color="auto" w:fill="FFFFFF"/>
              </w:rPr>
            </w:pPr>
          </w:p>
        </w:tc>
      </w:tr>
      <w:tr w:rsidR="00A23A8D" w:rsidRPr="00501143" w14:paraId="45316AB4" w14:textId="77777777" w:rsidTr="00972131">
        <w:tc>
          <w:tcPr>
            <w:tcW w:w="2543" w:type="dxa"/>
          </w:tcPr>
          <w:p w14:paraId="24A910FF" w14:textId="04138493" w:rsidR="00A23A8D" w:rsidRPr="00501143" w:rsidRDefault="00A47282"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04FDD371"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18A5507F" w14:textId="77777777" w:rsidR="00A23A8D" w:rsidRPr="00501143" w:rsidRDefault="00A23A8D" w:rsidP="00972131">
            <w:pPr>
              <w:rPr>
                <w:rFonts w:ascii="Calibri" w:hAnsi="Calibri" w:cs="Calibri"/>
                <w:color w:val="000000" w:themeColor="text1"/>
                <w:sz w:val="28"/>
                <w:szCs w:val="28"/>
                <w:shd w:val="clear" w:color="auto" w:fill="FFFFFF"/>
              </w:rPr>
            </w:pPr>
          </w:p>
        </w:tc>
        <w:tc>
          <w:tcPr>
            <w:tcW w:w="2543" w:type="dxa"/>
          </w:tcPr>
          <w:p w14:paraId="190DE5B1" w14:textId="77777777" w:rsidR="00A23A8D" w:rsidRPr="00501143" w:rsidRDefault="00A23A8D" w:rsidP="00972131">
            <w:pPr>
              <w:rPr>
                <w:rFonts w:ascii="Calibri" w:hAnsi="Calibri" w:cs="Calibri"/>
                <w:color w:val="000000" w:themeColor="text1"/>
                <w:sz w:val="28"/>
                <w:szCs w:val="28"/>
                <w:shd w:val="clear" w:color="auto" w:fill="FFFFFF"/>
              </w:rPr>
            </w:pPr>
          </w:p>
        </w:tc>
      </w:tr>
    </w:tbl>
    <w:p w14:paraId="4D0614B0" w14:textId="77777777" w:rsidR="00A23A8D" w:rsidRPr="00501143" w:rsidRDefault="00A23A8D" w:rsidP="00B5382F">
      <w:pPr>
        <w:jc w:val="both"/>
        <w:rPr>
          <w:rFonts w:ascii="Calibri" w:hAnsi="Calibri" w:cs="Calibri"/>
          <w:color w:val="000000" w:themeColor="text1"/>
          <w:sz w:val="28"/>
          <w:szCs w:val="28"/>
          <w:shd w:val="clear" w:color="auto" w:fill="FFFFFF"/>
        </w:rPr>
      </w:pPr>
    </w:p>
    <w:p w14:paraId="2BC142B0" w14:textId="36C5D92A" w:rsidR="00B5382F" w:rsidRPr="00501143" w:rsidRDefault="008158B6" w:rsidP="00B5382F">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A47282" w:rsidRPr="00501143">
        <w:rPr>
          <w:rFonts w:ascii="Calibri" w:hAnsi="Calibri" w:cs="Calibri"/>
          <w:color w:val="00B050"/>
          <w:sz w:val="28"/>
          <w:szCs w:val="28"/>
          <w:shd w:val="clear" w:color="auto" w:fill="FFFFFF"/>
        </w:rPr>
        <w:t>Pas</w:t>
      </w:r>
      <w:r w:rsidR="00B5382F" w:rsidRPr="00501143">
        <w:rPr>
          <w:rFonts w:ascii="Calibri" w:hAnsi="Calibri" w:cs="Calibri"/>
          <w:color w:val="00B050"/>
          <w:sz w:val="28"/>
          <w:szCs w:val="28"/>
          <w:shd w:val="clear" w:color="auto" w:fill="FFFFFF"/>
        </w:rPr>
        <w:t xml:space="preserve"> 5: </w:t>
      </w:r>
      <w:r w:rsidR="00A47282" w:rsidRPr="00501143">
        <w:rPr>
          <w:rFonts w:ascii="Calibri" w:hAnsi="Calibri" w:cs="Calibri"/>
          <w:color w:val="00B050"/>
          <w:sz w:val="28"/>
          <w:szCs w:val="28"/>
          <w:shd w:val="clear" w:color="auto" w:fill="FFFFFF"/>
        </w:rPr>
        <w:t>Recordatori</w:t>
      </w:r>
      <w:r w:rsidR="00B5382F" w:rsidRPr="00501143">
        <w:rPr>
          <w:rFonts w:ascii="Calibri" w:hAnsi="Calibri" w:cs="Calibri"/>
          <w:color w:val="00B050"/>
          <w:sz w:val="28"/>
          <w:szCs w:val="28"/>
          <w:shd w:val="clear" w:color="auto" w:fill="FFFFFF"/>
        </w:rPr>
        <w:t xml:space="preserve"> </w:t>
      </w:r>
    </w:p>
    <w:p w14:paraId="057C4329" w14:textId="77777777" w:rsidR="00A47282" w:rsidRPr="00501143" w:rsidRDefault="00A47282" w:rsidP="00B5382F">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que decideixin una frase o una paraula que funcioni com a recordatori dels seus objectius diaris la setmana següent.  Poden triar el més inspirador o el més divertit. Potser alguna cosa que va sorgir com a lema de l'activitat TikTok (si tries aquesta per a la teva aula). Escriviu-ho en un tros de paper i feu que tots ho signin. </w:t>
      </w:r>
    </w:p>
    <w:p w14:paraId="4ABE4F30" w14:textId="77777777" w:rsidR="00A47282" w:rsidRPr="00501143" w:rsidRDefault="00A47282" w:rsidP="00B5382F">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Poseu-lo en un lloc on tothom pugui veure'l. Recorda'ls que ho mirin diàriament. </w:t>
      </w:r>
    </w:p>
    <w:p w14:paraId="4D7D5067" w14:textId="26F2742E" w:rsidR="00B5382F" w:rsidRPr="00501143" w:rsidRDefault="008158B6" w:rsidP="00B5382F">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A47282" w:rsidRPr="00501143">
        <w:rPr>
          <w:rFonts w:ascii="Calibri" w:hAnsi="Calibri" w:cs="Calibri"/>
          <w:color w:val="00B050"/>
          <w:sz w:val="28"/>
          <w:szCs w:val="28"/>
          <w:shd w:val="clear" w:color="auto" w:fill="FFFFFF"/>
        </w:rPr>
        <w:t>Pas 6: Breu discussió després d'una setmana</w:t>
      </w:r>
    </w:p>
    <w:p w14:paraId="5FFA7AC0" w14:textId="77777777" w:rsidR="00A47282" w:rsidRPr="00501143" w:rsidRDefault="00A47282" w:rsidP="00802226">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se'n deriven ara. </w:t>
      </w:r>
    </w:p>
    <w:p w14:paraId="3A515D4C" w14:textId="77777777" w:rsidR="00A47282" w:rsidRPr="00501143" w:rsidRDefault="00A47282" w:rsidP="00802226">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Després d'una breu pausa, demana'ls que facin un altre alè i convida'ls a obrir els ulls i compartir els seus pensaments. </w:t>
      </w:r>
    </w:p>
    <w:p w14:paraId="29D87900" w14:textId="77777777" w:rsidR="00A47282" w:rsidRPr="00501143" w:rsidRDefault="00A47282" w:rsidP="00802226">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Podeu fomentar el debat i la compartició fent preguntes com: </w:t>
      </w:r>
    </w:p>
    <w:p w14:paraId="278185AE" w14:textId="77777777" w:rsidR="00A47282" w:rsidRPr="00501143" w:rsidRDefault="00A47282" w:rsidP="00A47282">
      <w:pPr>
        <w:pStyle w:val="Prrafodelista"/>
        <w:numPr>
          <w:ilvl w:val="0"/>
          <w:numId w:val="33"/>
        </w:num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Què vas notar durant la setmana que va seguir a les nostres activitats i discussió sobre l'ús assenyat de l'electricitat i l'estalvi d'electricitat? </w:t>
      </w:r>
    </w:p>
    <w:p w14:paraId="1993540C" w14:textId="77777777" w:rsidR="00A47282" w:rsidRPr="00501143" w:rsidRDefault="00A47282" w:rsidP="00A47282">
      <w:pPr>
        <w:pStyle w:val="Prrafodelista"/>
        <w:numPr>
          <w:ilvl w:val="0"/>
          <w:numId w:val="33"/>
        </w:num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Has fet alguna cosa diferent? </w:t>
      </w:r>
    </w:p>
    <w:p w14:paraId="4B8FF7DC" w14:textId="77777777" w:rsidR="00A47282" w:rsidRPr="00501143" w:rsidRDefault="00A47282" w:rsidP="00A47282">
      <w:pPr>
        <w:pStyle w:val="Prrafodelista"/>
        <w:numPr>
          <w:ilvl w:val="0"/>
          <w:numId w:val="33"/>
        </w:num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lastRenderedPageBreak/>
        <w:t xml:space="preserve">Vas seguir els teus objectius personals i en cas contrari, quina dificultat vas experimentar? </w:t>
      </w:r>
    </w:p>
    <w:p w14:paraId="2BB8105A" w14:textId="77777777" w:rsidR="00A47282" w:rsidRPr="00501143" w:rsidRDefault="00A47282" w:rsidP="00A47282">
      <w:pPr>
        <w:pStyle w:val="Prrafodelista"/>
        <w:numPr>
          <w:ilvl w:val="0"/>
          <w:numId w:val="33"/>
        </w:num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Has intentat superar aquestes dificultats i com? (Podeu convidar els estudiants a la pluja d'idees i resoldre problemes en funció de les dificultats. Convida'ls a ajudar-se compartint idees) </w:t>
      </w:r>
    </w:p>
    <w:p w14:paraId="774CC92F" w14:textId="77777777" w:rsidR="00A47282" w:rsidRPr="00501143" w:rsidRDefault="00A47282" w:rsidP="00A47282">
      <w:pPr>
        <w:pStyle w:val="Prrafodelista"/>
        <w:numPr>
          <w:ilvl w:val="0"/>
          <w:numId w:val="33"/>
        </w:num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Vols afegir alguna cosa nova a la teva llista d'objectius personals o fer-hi algun canvi per ser viable? </w:t>
      </w:r>
    </w:p>
    <w:p w14:paraId="01EAAC91" w14:textId="77777777" w:rsidR="00A47282" w:rsidRPr="00501143" w:rsidRDefault="00A47282" w:rsidP="00A47282">
      <w:pPr>
        <w:pStyle w:val="Prrafodelista"/>
        <w:numPr>
          <w:ilvl w:val="0"/>
          <w:numId w:val="33"/>
        </w:num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Com voleu continuar? </w:t>
      </w:r>
    </w:p>
    <w:p w14:paraId="3AEA392D" w14:textId="1C8DAB20" w:rsidR="000A3D00" w:rsidRPr="00501143" w:rsidRDefault="00A47282" w:rsidP="00A47282">
      <w:pPr>
        <w:ind w:left="360"/>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Finalment, es prepara l'escenari per explorar el tema següent i animar-los a veure com es complementa amb l'anterior.</w:t>
      </w:r>
    </w:p>
    <w:p w14:paraId="2890B648" w14:textId="52ADBDE0" w:rsidR="004C24CD" w:rsidRPr="00501143" w:rsidRDefault="004C24CD" w:rsidP="00802226">
      <w:pPr>
        <w:rPr>
          <w:rFonts w:ascii="Calibri" w:hAnsi="Calibri" w:cs="Calibri"/>
          <w:color w:val="000000" w:themeColor="text1"/>
          <w:sz w:val="28"/>
          <w:szCs w:val="28"/>
          <w:shd w:val="clear" w:color="auto" w:fill="FFFFFF"/>
        </w:rPr>
      </w:pPr>
    </w:p>
    <w:p w14:paraId="6E5A0C6B" w14:textId="0F9B611B" w:rsidR="004C24CD" w:rsidRPr="00501143" w:rsidRDefault="004C24CD" w:rsidP="00802226">
      <w:pPr>
        <w:rPr>
          <w:rFonts w:ascii="Calibri" w:hAnsi="Calibri" w:cs="Calibri"/>
          <w:color w:val="000000" w:themeColor="text1"/>
          <w:sz w:val="28"/>
          <w:szCs w:val="28"/>
          <w:shd w:val="clear" w:color="auto" w:fill="FFFFFF"/>
        </w:rPr>
      </w:pPr>
    </w:p>
    <w:p w14:paraId="054901A2" w14:textId="5CD04F3C" w:rsidR="00B8695A" w:rsidRPr="00501143" w:rsidRDefault="00B8695A" w:rsidP="00956581">
      <w:pPr>
        <w:rPr>
          <w:rFonts w:ascii="Calibri" w:hAnsi="Calibri" w:cs="Calibri"/>
          <w:b/>
          <w:color w:val="92D050"/>
          <w:sz w:val="28"/>
          <w:szCs w:val="28"/>
          <w:shd w:val="clear" w:color="auto" w:fill="FFFFFF"/>
        </w:rPr>
      </w:pPr>
    </w:p>
    <w:p w14:paraId="227DCDDB" w14:textId="77777777" w:rsidR="004F351E" w:rsidRPr="00501143" w:rsidRDefault="004F351E" w:rsidP="009E5FE2">
      <w:pPr>
        <w:rPr>
          <w:rFonts w:ascii="Calibri" w:hAnsi="Calibri" w:cs="Calibri"/>
          <w:b/>
          <w:color w:val="00B050"/>
          <w:sz w:val="32"/>
          <w:szCs w:val="32"/>
          <w:shd w:val="clear" w:color="auto" w:fill="FFFFFF"/>
        </w:rPr>
      </w:pPr>
    </w:p>
    <w:p w14:paraId="63407CC3" w14:textId="77777777" w:rsidR="008158B6" w:rsidRPr="00501143" w:rsidRDefault="008158B6" w:rsidP="004F351E">
      <w:pPr>
        <w:jc w:val="center"/>
        <w:rPr>
          <w:rFonts w:ascii="Calibri" w:hAnsi="Calibri" w:cs="Calibri"/>
          <w:b/>
          <w:color w:val="00B050"/>
          <w:sz w:val="32"/>
          <w:szCs w:val="32"/>
          <w:shd w:val="clear" w:color="auto" w:fill="FFFFFF"/>
        </w:rPr>
      </w:pPr>
    </w:p>
    <w:p w14:paraId="11C95057" w14:textId="77777777" w:rsidR="00605BAD" w:rsidRPr="00501143" w:rsidRDefault="00605BAD" w:rsidP="004F351E">
      <w:pPr>
        <w:jc w:val="center"/>
        <w:rPr>
          <w:rFonts w:ascii="Calibri" w:hAnsi="Calibri" w:cs="Calibri"/>
          <w:b/>
          <w:color w:val="00B050"/>
          <w:sz w:val="32"/>
          <w:szCs w:val="32"/>
          <w:shd w:val="clear" w:color="auto" w:fill="FFFFFF"/>
        </w:rPr>
      </w:pPr>
    </w:p>
    <w:p w14:paraId="0AD9E45A" w14:textId="77777777" w:rsidR="00605BAD" w:rsidRPr="00501143" w:rsidRDefault="00605BAD" w:rsidP="004F351E">
      <w:pPr>
        <w:jc w:val="center"/>
        <w:rPr>
          <w:rFonts w:ascii="Calibri" w:hAnsi="Calibri" w:cs="Calibri"/>
          <w:b/>
          <w:color w:val="00B050"/>
          <w:sz w:val="32"/>
          <w:szCs w:val="32"/>
          <w:shd w:val="clear" w:color="auto" w:fill="FFFFFF"/>
        </w:rPr>
      </w:pPr>
    </w:p>
    <w:p w14:paraId="530DF574" w14:textId="77777777" w:rsidR="00605BAD" w:rsidRPr="00501143" w:rsidRDefault="00605BAD" w:rsidP="004F351E">
      <w:pPr>
        <w:jc w:val="center"/>
        <w:rPr>
          <w:rFonts w:ascii="Calibri" w:hAnsi="Calibri" w:cs="Calibri"/>
          <w:b/>
          <w:color w:val="00B050"/>
          <w:sz w:val="32"/>
          <w:szCs w:val="32"/>
          <w:shd w:val="clear" w:color="auto" w:fill="FFFFFF"/>
        </w:rPr>
      </w:pPr>
    </w:p>
    <w:p w14:paraId="3F5C0B27" w14:textId="77777777" w:rsidR="00605BAD" w:rsidRPr="00501143" w:rsidRDefault="00605BAD" w:rsidP="004F351E">
      <w:pPr>
        <w:jc w:val="center"/>
        <w:rPr>
          <w:rFonts w:ascii="Calibri" w:hAnsi="Calibri" w:cs="Calibri"/>
          <w:b/>
          <w:color w:val="00B050"/>
          <w:sz w:val="32"/>
          <w:szCs w:val="32"/>
          <w:shd w:val="clear" w:color="auto" w:fill="FFFFFF"/>
        </w:rPr>
      </w:pPr>
    </w:p>
    <w:p w14:paraId="1CEA0AF5" w14:textId="77777777" w:rsidR="00605BAD" w:rsidRPr="00501143" w:rsidRDefault="00605BAD" w:rsidP="004F351E">
      <w:pPr>
        <w:jc w:val="center"/>
        <w:rPr>
          <w:rFonts w:ascii="Calibri" w:hAnsi="Calibri" w:cs="Calibri"/>
          <w:b/>
          <w:color w:val="00B050"/>
          <w:sz w:val="32"/>
          <w:szCs w:val="32"/>
          <w:shd w:val="clear" w:color="auto" w:fill="FFFFFF"/>
        </w:rPr>
      </w:pPr>
    </w:p>
    <w:p w14:paraId="4617CF2A" w14:textId="77777777" w:rsidR="00605BAD" w:rsidRPr="00501143" w:rsidRDefault="00605BAD" w:rsidP="004F351E">
      <w:pPr>
        <w:jc w:val="center"/>
        <w:rPr>
          <w:rFonts w:ascii="Calibri" w:hAnsi="Calibri" w:cs="Calibri"/>
          <w:b/>
          <w:color w:val="00B050"/>
          <w:sz w:val="32"/>
          <w:szCs w:val="32"/>
          <w:shd w:val="clear" w:color="auto" w:fill="FFFFFF"/>
        </w:rPr>
      </w:pPr>
    </w:p>
    <w:p w14:paraId="563586AF" w14:textId="77777777" w:rsidR="00605BAD" w:rsidRPr="00501143" w:rsidRDefault="00605BAD" w:rsidP="004F351E">
      <w:pPr>
        <w:jc w:val="center"/>
        <w:rPr>
          <w:rFonts w:ascii="Calibri" w:hAnsi="Calibri" w:cs="Calibri"/>
          <w:b/>
          <w:color w:val="00B050"/>
          <w:sz w:val="32"/>
          <w:szCs w:val="32"/>
          <w:shd w:val="clear" w:color="auto" w:fill="FFFFFF"/>
        </w:rPr>
      </w:pPr>
    </w:p>
    <w:p w14:paraId="74A17F54" w14:textId="77777777" w:rsidR="00605BAD" w:rsidRPr="00501143" w:rsidRDefault="00605BAD" w:rsidP="004F351E">
      <w:pPr>
        <w:jc w:val="center"/>
        <w:rPr>
          <w:rFonts w:ascii="Calibri" w:hAnsi="Calibri" w:cs="Calibri"/>
          <w:b/>
          <w:color w:val="00B050"/>
          <w:sz w:val="32"/>
          <w:szCs w:val="32"/>
          <w:shd w:val="clear" w:color="auto" w:fill="FFFFFF"/>
        </w:rPr>
      </w:pPr>
    </w:p>
    <w:p w14:paraId="4F390EBA" w14:textId="77777777" w:rsidR="00605BAD" w:rsidRPr="00501143" w:rsidRDefault="00605BAD" w:rsidP="004F351E">
      <w:pPr>
        <w:jc w:val="center"/>
        <w:rPr>
          <w:rFonts w:ascii="Calibri" w:hAnsi="Calibri" w:cs="Calibri"/>
          <w:b/>
          <w:color w:val="00B050"/>
          <w:sz w:val="32"/>
          <w:szCs w:val="32"/>
          <w:shd w:val="clear" w:color="auto" w:fill="FFFFFF"/>
        </w:rPr>
      </w:pPr>
    </w:p>
    <w:p w14:paraId="358576E9" w14:textId="02F03624" w:rsidR="00E728B1" w:rsidRPr="00501143" w:rsidRDefault="009E5FE2" w:rsidP="004F351E">
      <w:pPr>
        <w:jc w:val="center"/>
        <w:rPr>
          <w:rFonts w:ascii="Calibri" w:hAnsi="Calibri" w:cs="Calibri"/>
          <w:b/>
          <w:color w:val="00B050"/>
          <w:sz w:val="32"/>
          <w:szCs w:val="32"/>
          <w:shd w:val="clear" w:color="auto" w:fill="FFFFFF"/>
        </w:rPr>
      </w:pPr>
      <w:r w:rsidRPr="00501143">
        <w:rPr>
          <w:rFonts w:ascii="Calibri" w:hAnsi="Calibri" w:cs="Calibri"/>
          <w:b/>
          <w:color w:val="00B050"/>
          <w:sz w:val="32"/>
          <w:szCs w:val="32"/>
          <w:shd w:val="clear" w:color="auto" w:fill="FFFFFF"/>
        </w:rPr>
        <w:lastRenderedPageBreak/>
        <w:t>3</w:t>
      </w:r>
      <w:r w:rsidR="008158B6" w:rsidRPr="00501143">
        <w:rPr>
          <w:rFonts w:ascii="Calibri" w:hAnsi="Calibri" w:cs="Calibri"/>
          <w:b/>
          <w:color w:val="00B050"/>
          <w:sz w:val="32"/>
          <w:szCs w:val="32"/>
          <w:shd w:val="clear" w:color="auto" w:fill="FFFFFF"/>
        </w:rPr>
        <w:t>.</w:t>
      </w:r>
      <w:r w:rsidRPr="00501143">
        <w:rPr>
          <w:rFonts w:ascii="Calibri" w:hAnsi="Calibri" w:cs="Calibri"/>
          <w:b/>
          <w:color w:val="00B050"/>
          <w:sz w:val="32"/>
          <w:szCs w:val="32"/>
          <w:shd w:val="clear" w:color="auto" w:fill="FFFFFF"/>
        </w:rPr>
        <w:t xml:space="preserve"> </w:t>
      </w:r>
      <w:r w:rsidR="004970E8" w:rsidRPr="00501143">
        <w:rPr>
          <w:rFonts w:ascii="Calibri" w:hAnsi="Calibri" w:cs="Calibri"/>
          <w:b/>
          <w:color w:val="00B050"/>
          <w:sz w:val="32"/>
          <w:szCs w:val="32"/>
          <w:shd w:val="clear" w:color="auto" w:fill="FFFFFF"/>
        </w:rPr>
        <w:t>Estalvi d’Aigua</w:t>
      </w:r>
      <w:r w:rsidR="004C24CD" w:rsidRPr="00501143">
        <w:rPr>
          <w:rFonts w:ascii="Calibri" w:hAnsi="Calibri" w:cs="Calibri"/>
          <w:b/>
          <w:color w:val="00B050"/>
          <w:sz w:val="32"/>
          <w:szCs w:val="32"/>
          <w:shd w:val="clear" w:color="auto" w:fill="FFFFFF"/>
        </w:rPr>
        <w:t xml:space="preserve"> </w:t>
      </w:r>
    </w:p>
    <w:p w14:paraId="2F56224D" w14:textId="385A44CA" w:rsidR="004C24CD" w:rsidRPr="00501143" w:rsidRDefault="008158B6" w:rsidP="008158B6">
      <w:pPr>
        <w:jc w:val="both"/>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4970E8" w:rsidRPr="00501143">
        <w:rPr>
          <w:rFonts w:ascii="Calibri" w:hAnsi="Calibri" w:cs="Calibri"/>
          <w:color w:val="00B050"/>
          <w:sz w:val="28"/>
          <w:szCs w:val="28"/>
        </w:rPr>
        <w:t>Pas 1: Mireu el vídeo juntament amb els estudiants i després convideu a una breu discussió</w:t>
      </w:r>
    </w:p>
    <w:p w14:paraId="166E9DBF" w14:textId="5BA19AA1" w:rsidR="004C24CD" w:rsidRPr="00501143" w:rsidRDefault="004970E8" w:rsidP="008158B6">
      <w:pPr>
        <w:jc w:val="both"/>
        <w:rPr>
          <w:rFonts w:ascii="Calibri" w:hAnsi="Calibri" w:cs="Calibri"/>
          <w:color w:val="00B050"/>
          <w:sz w:val="28"/>
          <w:szCs w:val="28"/>
        </w:rPr>
      </w:pPr>
      <w:r w:rsidRPr="00501143">
        <w:rPr>
          <w:rFonts w:ascii="Calibri" w:hAnsi="Calibri" w:cs="Calibri"/>
          <w:color w:val="00B050"/>
          <w:sz w:val="28"/>
          <w:szCs w:val="28"/>
        </w:rPr>
        <w:t>Preguntes per provocar pensaments i promoure el diàleg</w:t>
      </w:r>
    </w:p>
    <w:p w14:paraId="56E02827"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"De què has sentit a parlar...?" </w:t>
      </w:r>
    </w:p>
    <w:p w14:paraId="2BB4333E"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Quines són les principals conseqüències? </w:t>
      </w:r>
    </w:p>
    <w:p w14:paraId="475516AF"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Quines conseqüències ens afecten en el moment present? </w:t>
      </w:r>
    </w:p>
    <w:p w14:paraId="49A3A730"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Quin és el pronòstic per al futur? </w:t>
      </w:r>
    </w:p>
    <w:p w14:paraId="17A8DE5A"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Quins aspectes diferents del tema es destaquen en el vídeo? </w:t>
      </w:r>
    </w:p>
    <w:p w14:paraId="6F2D84C8"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Què saps i què penses sobre aquest tema? </w:t>
      </w:r>
    </w:p>
    <w:p w14:paraId="6467D220" w14:textId="77777777" w:rsidR="004970E8"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 xml:space="preserve">És una cosa que coneixes? O alguna cosa que no saps i vols aprendre més? </w:t>
      </w:r>
    </w:p>
    <w:p w14:paraId="5FADCA36" w14:textId="238946A4" w:rsidR="008158B6" w:rsidRPr="00501143" w:rsidRDefault="004970E8" w:rsidP="004970E8">
      <w:pPr>
        <w:pStyle w:val="Prrafodelista"/>
        <w:numPr>
          <w:ilvl w:val="0"/>
          <w:numId w:val="33"/>
        </w:numPr>
        <w:jc w:val="both"/>
        <w:rPr>
          <w:rFonts w:ascii="Calibri" w:hAnsi="Calibri" w:cs="Calibri"/>
          <w:i/>
          <w:iCs/>
          <w:color w:val="00B050"/>
          <w:sz w:val="28"/>
          <w:szCs w:val="28"/>
        </w:rPr>
      </w:pPr>
      <w:r w:rsidRPr="00501143">
        <w:rPr>
          <w:i/>
          <w:iCs/>
        </w:rPr>
        <w:t>Preguntar i investigar com se senten els estudiants sobre aquest tema ambiental (Hopeful? Desemparat?)</w:t>
      </w:r>
    </w:p>
    <w:p w14:paraId="220298BA" w14:textId="77777777" w:rsidR="004970E8" w:rsidRPr="00501143" w:rsidRDefault="004970E8" w:rsidP="00956581">
      <w:pPr>
        <w:rPr>
          <w:rFonts w:ascii="Calibri" w:hAnsi="Calibri" w:cs="Calibri"/>
          <w:i/>
          <w:iCs/>
          <w:color w:val="00B050"/>
          <w:sz w:val="28"/>
          <w:szCs w:val="28"/>
        </w:rPr>
      </w:pPr>
      <w:r w:rsidRPr="00501143">
        <w:rPr>
          <w:rFonts w:ascii="Calibri" w:hAnsi="Calibri" w:cs="Calibri"/>
          <w:i/>
          <w:iCs/>
          <w:color w:val="00B050"/>
          <w:sz w:val="28"/>
          <w:szCs w:val="28"/>
        </w:rPr>
        <w:t xml:space="preserve">Mantenir el diàleg curt i principalment com a introducció al tema. Resumir les principals conclusions. Els alumnes tindran l'oportunitat de discutir més durant i després de l'activitat. </w:t>
      </w:r>
    </w:p>
    <w:p w14:paraId="26F58933" w14:textId="02734626" w:rsidR="00E728B1" w:rsidRPr="00501143" w:rsidRDefault="008158B6" w:rsidP="00956581">
      <w:pPr>
        <w:rPr>
          <w:rFonts w:ascii="Calibri" w:hAnsi="Calibri" w:cs="Calibri"/>
          <w:color w:val="00B050"/>
          <w:sz w:val="28"/>
          <w:szCs w:val="28"/>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4970E8" w:rsidRPr="00501143">
        <w:rPr>
          <w:rFonts w:ascii="Calibri" w:hAnsi="Calibri" w:cs="Calibri"/>
          <w:color w:val="00B050"/>
          <w:sz w:val="28"/>
          <w:szCs w:val="28"/>
          <w:shd w:val="clear" w:color="auto" w:fill="FFFFFF"/>
        </w:rPr>
        <w:t>Pas 2: Activitat i diàleg constructiu (opció per a estudiants de 10 a 11 anys)</w:t>
      </w:r>
    </w:p>
    <w:tbl>
      <w:tblPr>
        <w:tblStyle w:val="TabelaSimples11"/>
        <w:tblW w:w="0" w:type="auto"/>
        <w:tblInd w:w="279" w:type="dxa"/>
        <w:tblLook w:val="04A0" w:firstRow="1" w:lastRow="0" w:firstColumn="1" w:lastColumn="0" w:noHBand="0" w:noVBand="1"/>
      </w:tblPr>
      <w:tblGrid>
        <w:gridCol w:w="4807"/>
        <w:gridCol w:w="5086"/>
      </w:tblGrid>
      <w:tr w:rsidR="00AD60BC" w:rsidRPr="00501143" w14:paraId="5C69D58B" w14:textId="77777777" w:rsidTr="00E72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05DC0087" w14:textId="1AA9DCA4"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t>Objectiu principal</w:t>
            </w:r>
          </w:p>
        </w:tc>
        <w:tc>
          <w:tcPr>
            <w:tcW w:w="5086" w:type="dxa"/>
          </w:tcPr>
          <w:p w14:paraId="640CDC3C" w14:textId="68D6EAE3" w:rsidR="00AD60BC" w:rsidRPr="00501143" w:rsidRDefault="004970E8" w:rsidP="008158B6">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b w:val="0"/>
                <w:color w:val="000000" w:themeColor="text1"/>
                <w:sz w:val="28"/>
                <w:szCs w:val="28"/>
              </w:rPr>
              <w:t>Generar pensaments i idees per a un consum d'aigua més intel·ligent en la vida quotidiana i treballar per establir objectius per estalviar aigua mitjançant la comprensió del concepte de petjada hídrica personal.</w:t>
            </w:r>
          </w:p>
        </w:tc>
      </w:tr>
      <w:tr w:rsidR="00AD60BC" w:rsidRPr="00501143" w14:paraId="3CAD463F"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633216FA" w14:textId="5731F056" w:rsidR="00AD60BC" w:rsidRPr="00501143" w:rsidRDefault="004970E8" w:rsidP="004970E8">
            <w:pPr>
              <w:rPr>
                <w:rFonts w:ascii="Calibri" w:hAnsi="Calibri" w:cs="Calibri"/>
                <w:color w:val="00B050"/>
                <w:sz w:val="28"/>
                <w:szCs w:val="28"/>
              </w:rPr>
            </w:pPr>
            <w:r w:rsidRPr="00501143">
              <w:rPr>
                <w:rFonts w:ascii="Calibri" w:hAnsi="Calibri" w:cs="Calibri"/>
                <w:sz w:val="28"/>
                <w:szCs w:val="28"/>
              </w:rPr>
              <w:t>Títol de l’activitat</w:t>
            </w:r>
          </w:p>
        </w:tc>
        <w:tc>
          <w:tcPr>
            <w:tcW w:w="5086" w:type="dxa"/>
            <w:shd w:val="clear" w:color="auto" w:fill="auto"/>
          </w:tcPr>
          <w:p w14:paraId="13A85ABA" w14:textId="610A9D38" w:rsidR="00AD60BC" w:rsidRPr="00501143" w:rsidRDefault="00E5006C"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w:t>
            </w:r>
            <w:r w:rsidR="004970E8" w:rsidRPr="00501143">
              <w:rPr>
                <w:rFonts w:ascii="Calibri" w:hAnsi="Calibri" w:cs="Calibri"/>
                <w:color w:val="000000" w:themeColor="text1"/>
                <w:sz w:val="28"/>
                <w:szCs w:val="28"/>
              </w:rPr>
              <w:t>Una postal per recordar</w:t>
            </w:r>
            <w:r w:rsidRPr="00501143">
              <w:rPr>
                <w:rFonts w:ascii="Calibri" w:hAnsi="Calibri" w:cs="Calibri"/>
                <w:color w:val="000000" w:themeColor="text1"/>
                <w:sz w:val="28"/>
                <w:szCs w:val="28"/>
              </w:rPr>
              <w:t xml:space="preserve">!” </w:t>
            </w:r>
            <w:r w:rsidR="004970E8" w:rsidRPr="00501143">
              <w:rPr>
                <w:rFonts w:ascii="Calibri" w:hAnsi="Calibri" w:cs="Calibri"/>
                <w:color w:val="000000" w:themeColor="text1"/>
                <w:sz w:val="28"/>
                <w:szCs w:val="28"/>
              </w:rPr>
              <w:t>Per a un amic molt oblidadís</w:t>
            </w:r>
          </w:p>
        </w:tc>
      </w:tr>
      <w:tr w:rsidR="00AD60BC" w:rsidRPr="00501143" w14:paraId="121EF767"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0A343D8D" w14:textId="2BE137DF"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t>Grup d’edat recomanat</w:t>
            </w:r>
          </w:p>
        </w:tc>
        <w:tc>
          <w:tcPr>
            <w:tcW w:w="5086" w:type="dxa"/>
          </w:tcPr>
          <w:p w14:paraId="1129F815" w14:textId="7089F3E5" w:rsidR="00AD60BC" w:rsidRPr="00501143" w:rsidRDefault="00AD60BC" w:rsidP="004970E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10-11 </w:t>
            </w:r>
            <w:r w:rsidR="004970E8" w:rsidRPr="00501143">
              <w:rPr>
                <w:rFonts w:ascii="Calibri" w:hAnsi="Calibri" w:cs="Calibri"/>
                <w:color w:val="000000" w:themeColor="text1"/>
                <w:sz w:val="28"/>
                <w:szCs w:val="28"/>
              </w:rPr>
              <w:t>anys</w:t>
            </w:r>
          </w:p>
        </w:tc>
      </w:tr>
      <w:tr w:rsidR="00AD60BC" w:rsidRPr="00501143" w14:paraId="443FADBD"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4905DF9E" w14:textId="3EEC099E" w:rsidR="00AD60BC" w:rsidRPr="00501143" w:rsidRDefault="004970E8" w:rsidP="00E7205F">
            <w:pPr>
              <w:rPr>
                <w:rFonts w:ascii="Calibri" w:hAnsi="Calibri" w:cs="Calibri"/>
                <w:b w:val="0"/>
                <w:sz w:val="28"/>
                <w:szCs w:val="28"/>
              </w:rPr>
            </w:pPr>
            <w:r w:rsidRPr="00501143">
              <w:rPr>
                <w:rFonts w:ascii="Calibri" w:hAnsi="Calibri" w:cs="Calibri"/>
                <w:sz w:val="28"/>
                <w:szCs w:val="28"/>
              </w:rPr>
              <w:t>Requisit de temps estimat</w:t>
            </w:r>
          </w:p>
          <w:p w14:paraId="016088E5" w14:textId="77777777" w:rsidR="00AD60BC" w:rsidRPr="00501143" w:rsidRDefault="00AD60BC" w:rsidP="00E7205F">
            <w:pPr>
              <w:rPr>
                <w:rFonts w:ascii="Calibri" w:hAnsi="Calibri" w:cs="Calibri"/>
                <w:color w:val="00B050"/>
                <w:sz w:val="28"/>
                <w:szCs w:val="28"/>
              </w:rPr>
            </w:pPr>
          </w:p>
        </w:tc>
        <w:tc>
          <w:tcPr>
            <w:tcW w:w="5086" w:type="dxa"/>
          </w:tcPr>
          <w:p w14:paraId="6F705A28" w14:textId="5DA27094" w:rsidR="00AD60BC" w:rsidRPr="00501143" w:rsidRDefault="00E5006C" w:rsidP="004970E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60</w:t>
            </w:r>
            <w:r w:rsidR="00AD60BC" w:rsidRPr="00501143">
              <w:rPr>
                <w:rFonts w:ascii="Calibri" w:hAnsi="Calibri" w:cs="Calibri"/>
                <w:color w:val="000000" w:themeColor="text1"/>
                <w:sz w:val="28"/>
                <w:szCs w:val="28"/>
              </w:rPr>
              <w:t>’minuts</w:t>
            </w:r>
          </w:p>
        </w:tc>
      </w:tr>
      <w:tr w:rsidR="00AD60BC" w:rsidRPr="00501143" w14:paraId="29282437"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59F8FEC1" w14:textId="424262ED" w:rsidR="00AD60BC" w:rsidRPr="00501143" w:rsidRDefault="004970E8" w:rsidP="004970E8">
            <w:pPr>
              <w:rPr>
                <w:rFonts w:ascii="Calibri" w:hAnsi="Calibri" w:cs="Calibri"/>
                <w:color w:val="00B050"/>
                <w:sz w:val="28"/>
                <w:szCs w:val="28"/>
              </w:rPr>
            </w:pPr>
            <w:r w:rsidRPr="00501143">
              <w:rPr>
                <w:rFonts w:ascii="Calibri" w:hAnsi="Calibri" w:cs="Calibri"/>
                <w:sz w:val="28"/>
                <w:szCs w:val="28"/>
              </w:rPr>
              <w:t>M</w:t>
            </w:r>
            <w:r w:rsidR="00AD60BC" w:rsidRPr="00501143">
              <w:rPr>
                <w:rFonts w:ascii="Calibri" w:hAnsi="Calibri" w:cs="Calibri"/>
                <w:sz w:val="28"/>
                <w:szCs w:val="28"/>
              </w:rPr>
              <w:t>aterials</w:t>
            </w:r>
          </w:p>
        </w:tc>
        <w:tc>
          <w:tcPr>
            <w:tcW w:w="5086" w:type="dxa"/>
          </w:tcPr>
          <w:p w14:paraId="40521CD0" w14:textId="2E7BEA08" w:rsidR="00AD60BC" w:rsidRPr="00501143" w:rsidRDefault="004970E8" w:rsidP="008158B6">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Caixes de cartró per fer una postal gran, bolígrafs de colors, adhesius, etc.</w:t>
            </w:r>
          </w:p>
        </w:tc>
      </w:tr>
      <w:tr w:rsidR="00AD60BC" w:rsidRPr="00501143" w14:paraId="51FC86ED"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040224DB" w14:textId="7F2EE3CB"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lastRenderedPageBreak/>
              <w:t>Passos de preparació</w:t>
            </w:r>
          </w:p>
        </w:tc>
        <w:tc>
          <w:tcPr>
            <w:tcW w:w="5086" w:type="dxa"/>
          </w:tcPr>
          <w:p w14:paraId="614C94FD" w14:textId="5B7E8F61" w:rsidR="007B7715" w:rsidRPr="00501143" w:rsidRDefault="004970E8" w:rsidP="007B7715">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 xml:space="preserve">Serà útil llegir prèviament a l'activitat sobre el concepte d'estampació de peus d'aigua </w:t>
            </w:r>
            <w:r w:rsidR="007B7715" w:rsidRPr="00501143">
              <w:rPr>
                <w:rFonts w:ascii="Calibri" w:hAnsi="Calibri" w:cs="Calibri"/>
                <w:color w:val="000000" w:themeColor="text1"/>
                <w:sz w:val="28"/>
                <w:szCs w:val="28"/>
              </w:rPr>
              <w:t>https://waterfootprint.org/en/</w:t>
            </w:r>
          </w:p>
        </w:tc>
      </w:tr>
      <w:tr w:rsidR="00AD60BC" w:rsidRPr="00501143" w14:paraId="7922701E"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5FD103D8" w14:textId="7D2DEFC0"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t>Descripció pas a pas de l’activitat</w:t>
            </w:r>
          </w:p>
        </w:tc>
        <w:tc>
          <w:tcPr>
            <w:tcW w:w="5086" w:type="dxa"/>
          </w:tcPr>
          <w:p w14:paraId="10F8F39E" w14:textId="77777777" w:rsidR="004970E8" w:rsidRPr="00501143" w:rsidRDefault="000A28A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004970E8" w:rsidRPr="00501143">
              <w:rPr>
                <w:rFonts w:ascii="Calibri" w:hAnsi="Calibri" w:cs="Calibri"/>
                <w:color w:val="000000" w:themeColor="text1"/>
                <w:sz w:val="28"/>
                <w:szCs w:val="28"/>
              </w:rPr>
              <w:t xml:space="preserve"> Demana a tots els estudiants que contribueixin a una discussió sobre les activitats quotidianes que creuen que estan relacionades amb el consum d'aigua i com aquestes afecten l'estalvi d'aigua a tot el món. Escriviu-los a la pissarra, perquè tots els estudiants puguin veure'ls. </w:t>
            </w:r>
          </w:p>
          <w:p w14:paraId="4922B8A7"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Connecta aquestes activitats amb el concepte d'impressió personal d'aigua </w:t>
            </w:r>
          </w:p>
          <w:p w14:paraId="7E07C132"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Dividir els estudiants en grups reduïts (3-4 alumnes cadascun). </w:t>
            </w:r>
          </w:p>
          <w:p w14:paraId="4927C50D"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Explicar que el propòsit del projecte és escriure una postal i enviar-la a un amic en el Dia Mundial de l'Aigua que se celebra cada 22 de març. </w:t>
            </w:r>
          </w:p>
          <w:p w14:paraId="6D08AE00"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Convidar-los a col·laborar i fer una pluja d'idees sobre quin hauria de ser el contingut de la postal. Tenen 40 minuts per pensar i escriure el contingut. </w:t>
            </w:r>
          </w:p>
          <w:p w14:paraId="30E73C4F"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Dona'ls pistes com: </w:t>
            </w:r>
          </w:p>
          <w:p w14:paraId="5AF11769"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Per què és important estalviar aigua? </w:t>
            </w:r>
          </w:p>
          <w:p w14:paraId="57C3C993"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Com seria la vida si no hi ha aigua potable </w:t>
            </w:r>
          </w:p>
          <w:p w14:paraId="268D0106"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Maneres d'estalviar aigua en la vida quotidiana </w:t>
            </w:r>
          </w:p>
          <w:p w14:paraId="5064AC83"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Formes d'estalviar aigua a l'escola </w:t>
            </w:r>
          </w:p>
          <w:p w14:paraId="2E214A4F"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Convida'ls a ser creatius, no només esmentis coses que ja han escoltat. Poden pensar en les seves pròpies llars, hàbits i rutines quotidianes. Animar-los a pensar i </w:t>
            </w:r>
            <w:r w:rsidRPr="00501143">
              <w:rPr>
                <w:rFonts w:ascii="Calibri" w:hAnsi="Calibri" w:cs="Calibri"/>
                <w:color w:val="000000" w:themeColor="text1"/>
                <w:sz w:val="28"/>
                <w:szCs w:val="28"/>
              </w:rPr>
              <w:lastRenderedPageBreak/>
              <w:t xml:space="preserve">oferir solucions al seu amic, si pot enfrontar-se a reptes com: </w:t>
            </w:r>
          </w:p>
          <w:p w14:paraId="15ED4742"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No té rentaplats a casa, o no funciona </w:t>
            </w:r>
          </w:p>
          <w:p w14:paraId="65585D3E"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Finalment, convidar els estudiants a pensar maneres d'ajudar el seu amic a recordar què és important fer, perquè té bones intencions, però és extremadament oblidadíssim. </w:t>
            </w:r>
          </w:p>
          <w:p w14:paraId="14DBEB91"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Fer atractiva la targeta, perquè vulgui conservar-la.</w:t>
            </w:r>
          </w:p>
          <w:p w14:paraId="34479888" w14:textId="5DEEBFE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Considera també l'espai: els missatges han de ser curts, directes, motivacionals, ja que no poden escriure un text molt llarg. </w:t>
            </w:r>
          </w:p>
          <w:p w14:paraId="07C2CB85"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Després d'acabar la targeta, cada grup dona la seva a un altre grup. </w:t>
            </w:r>
          </w:p>
          <w:p w14:paraId="4DDA68DA" w14:textId="77777777"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Els estudiants llegeixen les targetes dels altres i se'ls convida a fer alguns comentaris sobre per què aquesta targeta és interessant, divertida, etc. </w:t>
            </w:r>
          </w:p>
          <w:p w14:paraId="74AD3128" w14:textId="52CAEC5C" w:rsidR="004970E8" w:rsidRPr="00501143" w:rsidRDefault="004970E8"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Recorda que són educats en donar i rebre comentaris.</w:t>
            </w:r>
          </w:p>
          <w:p w14:paraId="708D55D3" w14:textId="5B651908" w:rsidR="00310BBC" w:rsidRPr="00501143" w:rsidRDefault="00310BBC" w:rsidP="004970E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w:t>
            </w:r>
          </w:p>
        </w:tc>
      </w:tr>
      <w:tr w:rsidR="00AD60BC" w:rsidRPr="00501143" w14:paraId="06ED5210"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39342177" w14:textId="6445A721"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lastRenderedPageBreak/>
              <w:t>Preguntes recomanades per promoure el diàleg després de l'activitat</w:t>
            </w:r>
          </w:p>
        </w:tc>
        <w:tc>
          <w:tcPr>
            <w:tcW w:w="5086" w:type="dxa"/>
          </w:tcPr>
          <w:p w14:paraId="5C9BDB6B"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t'ha impressionat en les cartes dels teus companys? </w:t>
            </w:r>
          </w:p>
          <w:p w14:paraId="739CD70A"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Quina novetat vas aprendre llegint les seves targetes? </w:t>
            </w:r>
          </w:p>
          <w:p w14:paraId="79ACD773"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Després de llegir-les, es comprometria a les accions proposades durant tota una setmana? </w:t>
            </w:r>
          </w:p>
          <w:p w14:paraId="2F459ABF"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Has trobat útils els recordatoris a l'amic oblidadís? De quina manera? </w:t>
            </w:r>
          </w:p>
          <w:p w14:paraId="71B3B989"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 Per què és important estalviar aigua per a nosaltres i per al medi ambient? </w:t>
            </w:r>
          </w:p>
          <w:p w14:paraId="7DE40764"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hi ha de nou per a tu en aprendre a reduir el malbaratament d'aigua? </w:t>
            </w:r>
          </w:p>
          <w:p w14:paraId="0E97C2DA"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coses pots fer per a suportar menys malbaratament d'aigua de manera individual, en la teva família i a la teva escola? </w:t>
            </w:r>
          </w:p>
          <w:p w14:paraId="118FEF17"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faràs de manera diferent a partir d'avui? -Hi ha barreres o dificultats a les quals creus que t'enfrontaràs? </w:t>
            </w:r>
          </w:p>
          <w:p w14:paraId="2E76651D"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abordaràs les dificultats? (Animeu els estudiants a pensar tantes solucions com sigui possible utilitzant la seva creativitat i imaginació) </w:t>
            </w:r>
          </w:p>
          <w:p w14:paraId="35E6F699"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605871B8"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has après que vols compartir amb una altra persona? Amb qui la compartiràs? </w:t>
            </w:r>
          </w:p>
          <w:p w14:paraId="5852D101" w14:textId="7777777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vols saber més sobre aquest tema? </w:t>
            </w:r>
          </w:p>
          <w:p w14:paraId="6B5153D8" w14:textId="52E28D47" w:rsidR="004970E8"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-Com pots incorporar el que vas aprendre d'aquesta activitat en el teu dia a dia, en la teva família i a la teva escola?</w:t>
            </w:r>
          </w:p>
          <w:p w14:paraId="1FF4A1BB" w14:textId="7DCF16E6" w:rsidR="00AD60BC" w:rsidRPr="00501143" w:rsidRDefault="004970E8" w:rsidP="004970E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p>
        </w:tc>
      </w:tr>
      <w:tr w:rsidR="00AD60BC" w:rsidRPr="00501143" w14:paraId="50DBEE79"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5971DC18" w14:textId="6F073F93"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5086" w:type="dxa"/>
          </w:tcPr>
          <w:p w14:paraId="00156BF9" w14:textId="77777777" w:rsidR="00AD60BC" w:rsidRPr="00501143" w:rsidRDefault="00AD60BC" w:rsidP="00E7205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AD60BC" w:rsidRPr="00501143" w14:paraId="70B3C9F4" w14:textId="77777777" w:rsidTr="00E72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0586895" w14:textId="639102BB"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t>Idees d’activitat addicionals</w:t>
            </w:r>
          </w:p>
        </w:tc>
        <w:tc>
          <w:tcPr>
            <w:tcW w:w="5086" w:type="dxa"/>
          </w:tcPr>
          <w:p w14:paraId="7AB0EE52" w14:textId="77777777" w:rsidR="00AD60BC" w:rsidRPr="00501143" w:rsidRDefault="00AD60BC" w:rsidP="00E7205F">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AD60BC" w:rsidRPr="00501143" w14:paraId="54B0F666" w14:textId="77777777" w:rsidTr="00E7205F">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3C5793BF" w14:textId="43966E83" w:rsidR="00AD60BC" w:rsidRPr="00501143" w:rsidRDefault="004970E8" w:rsidP="00E7205F">
            <w:pPr>
              <w:rPr>
                <w:rFonts w:ascii="Calibri" w:hAnsi="Calibri" w:cs="Calibri"/>
                <w:color w:val="00B050"/>
                <w:sz w:val="28"/>
                <w:szCs w:val="28"/>
              </w:rPr>
            </w:pPr>
            <w:r w:rsidRPr="00501143">
              <w:rPr>
                <w:rFonts w:ascii="Calibri" w:hAnsi="Calibri" w:cs="Calibri"/>
                <w:sz w:val="28"/>
                <w:szCs w:val="28"/>
              </w:rPr>
              <w:t>Recursos gratuïts i webs recomanades</w:t>
            </w:r>
          </w:p>
        </w:tc>
        <w:tc>
          <w:tcPr>
            <w:tcW w:w="5086" w:type="dxa"/>
          </w:tcPr>
          <w:p w14:paraId="06CBD4D7" w14:textId="77777777" w:rsidR="00AD60BC" w:rsidRPr="00501143" w:rsidRDefault="00AD60BC" w:rsidP="00E7205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bl>
    <w:p w14:paraId="3E287005" w14:textId="66B59136" w:rsidR="000A28A8" w:rsidRPr="00501143" w:rsidRDefault="000A28A8" w:rsidP="000A28A8">
      <w:pPr>
        <w:rPr>
          <w:rFonts w:ascii="Calibri" w:hAnsi="Calibri" w:cs="Calibri"/>
          <w:color w:val="00B050"/>
          <w:sz w:val="28"/>
          <w:szCs w:val="28"/>
          <w:shd w:val="clear" w:color="auto" w:fill="FFFFFF"/>
        </w:rPr>
      </w:pPr>
    </w:p>
    <w:p w14:paraId="5E90BC20" w14:textId="77777777" w:rsidR="00F534D2" w:rsidRPr="00501143" w:rsidRDefault="00F534D2" w:rsidP="000A28A8">
      <w:pPr>
        <w:rPr>
          <w:rFonts w:ascii="Calibri" w:hAnsi="Calibri" w:cs="Calibri"/>
          <w:color w:val="00B050"/>
          <w:sz w:val="28"/>
          <w:szCs w:val="28"/>
          <w:shd w:val="clear" w:color="auto" w:fill="FFFFFF"/>
        </w:rPr>
      </w:pPr>
    </w:p>
    <w:p w14:paraId="22D3F6CC" w14:textId="78B8BD89" w:rsidR="00814668" w:rsidRPr="00501143" w:rsidRDefault="0044221E" w:rsidP="00814668">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lastRenderedPageBreak/>
        <w:sym w:font="Symbol" w:char="F0B7"/>
      </w:r>
      <w:r w:rsidRPr="00501143">
        <w:rPr>
          <w:rFonts w:ascii="Calibri" w:hAnsi="Calibri" w:cs="Calibri"/>
          <w:color w:val="00B050"/>
          <w:sz w:val="28"/>
          <w:szCs w:val="28"/>
          <w:shd w:val="clear" w:color="auto" w:fill="FFFFFF"/>
        </w:rPr>
        <w:t xml:space="preserve"> </w:t>
      </w:r>
      <w:r w:rsidR="004970E8" w:rsidRPr="00501143">
        <w:rPr>
          <w:rFonts w:ascii="Calibri" w:hAnsi="Calibri" w:cs="Calibri"/>
          <w:color w:val="00B050"/>
          <w:sz w:val="28"/>
          <w:szCs w:val="28"/>
          <w:shd w:val="clear" w:color="auto" w:fill="FFFFFF"/>
        </w:rPr>
        <w:t>Pas 2: Activitat i diàleg constructiu (opció per a estudiants de 12 a 14 anys)</w:t>
      </w:r>
    </w:p>
    <w:tbl>
      <w:tblPr>
        <w:tblStyle w:val="TabelaSimples11"/>
        <w:tblpPr w:leftFromText="180" w:rightFromText="180" w:horzAnchor="page" w:tblpX="1025" w:tblpY="941"/>
        <w:tblW w:w="10060" w:type="dxa"/>
        <w:tblLook w:val="04A0" w:firstRow="1" w:lastRow="0" w:firstColumn="1" w:lastColumn="0" w:noHBand="0" w:noVBand="1"/>
      </w:tblPr>
      <w:tblGrid>
        <w:gridCol w:w="3397"/>
        <w:gridCol w:w="6663"/>
      </w:tblGrid>
      <w:tr w:rsidR="00E728B1" w:rsidRPr="00501143" w14:paraId="00DEF082" w14:textId="77777777" w:rsidTr="00CD3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190D2B09" w14:textId="516B65AE" w:rsidR="00E728B1" w:rsidRPr="00501143" w:rsidRDefault="00F534D2" w:rsidP="003D62B0">
            <w:pPr>
              <w:rPr>
                <w:rFonts w:ascii="Calibri" w:hAnsi="Calibri" w:cs="Calibri"/>
                <w:color w:val="00B050"/>
                <w:sz w:val="28"/>
                <w:szCs w:val="28"/>
              </w:rPr>
            </w:pPr>
            <w:r w:rsidRPr="00501143">
              <w:rPr>
                <w:rFonts w:ascii="Calibri" w:hAnsi="Calibri" w:cs="Calibri"/>
                <w:sz w:val="28"/>
                <w:szCs w:val="28"/>
              </w:rPr>
              <w:t>Objectiu principal</w:t>
            </w:r>
          </w:p>
        </w:tc>
        <w:tc>
          <w:tcPr>
            <w:tcW w:w="6663" w:type="dxa"/>
          </w:tcPr>
          <w:p w14:paraId="2938BE08" w14:textId="7700C328" w:rsidR="00E728B1" w:rsidRPr="00501143" w:rsidRDefault="00F534D2" w:rsidP="00F534D2">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b w:val="0"/>
                <w:color w:val="000000" w:themeColor="text1"/>
                <w:sz w:val="28"/>
                <w:szCs w:val="28"/>
              </w:rPr>
              <w:t>El mateix que l’activitat 1</w:t>
            </w:r>
          </w:p>
        </w:tc>
      </w:tr>
      <w:tr w:rsidR="00E728B1" w:rsidRPr="00501143" w14:paraId="255FB02A" w14:textId="77777777" w:rsidTr="00CD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3BD562A" w14:textId="06B8C639" w:rsidR="00E728B1" w:rsidRPr="00501143" w:rsidRDefault="00F534D2" w:rsidP="003D62B0">
            <w:pPr>
              <w:rPr>
                <w:rFonts w:ascii="Calibri" w:hAnsi="Calibri" w:cs="Calibri"/>
                <w:color w:val="00B050"/>
                <w:sz w:val="28"/>
                <w:szCs w:val="28"/>
              </w:rPr>
            </w:pPr>
            <w:r w:rsidRPr="00501143">
              <w:rPr>
                <w:rFonts w:ascii="Calibri" w:hAnsi="Calibri" w:cs="Calibri"/>
                <w:sz w:val="28"/>
                <w:szCs w:val="28"/>
              </w:rPr>
              <w:t>Títol de l’activitat</w:t>
            </w:r>
          </w:p>
        </w:tc>
        <w:tc>
          <w:tcPr>
            <w:tcW w:w="6663" w:type="dxa"/>
            <w:shd w:val="clear" w:color="auto" w:fill="auto"/>
          </w:tcPr>
          <w:p w14:paraId="119F3FCF" w14:textId="07EDDCDF" w:rsidR="00F534D2" w:rsidRPr="00501143" w:rsidRDefault="00F534D2" w:rsidP="00F534D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"L'aigua és a tot arreu: Fem les matemàtiques!"</w:t>
            </w:r>
          </w:p>
        </w:tc>
      </w:tr>
      <w:tr w:rsidR="00E728B1" w:rsidRPr="00501143" w14:paraId="07576B63" w14:textId="77777777" w:rsidTr="00CD336A">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62F60C29" w14:textId="7842AB78" w:rsidR="00E728B1" w:rsidRPr="00501143" w:rsidRDefault="00C14882" w:rsidP="003D62B0">
            <w:pPr>
              <w:rPr>
                <w:rFonts w:ascii="Calibri" w:hAnsi="Calibri" w:cs="Calibri"/>
                <w:sz w:val="28"/>
                <w:szCs w:val="28"/>
              </w:rPr>
            </w:pPr>
            <w:r w:rsidRPr="00501143">
              <w:rPr>
                <w:rFonts w:ascii="Calibri" w:hAnsi="Calibri" w:cs="Calibri"/>
                <w:sz w:val="28"/>
                <w:szCs w:val="28"/>
              </w:rPr>
              <w:t>Grup d’edat recomanat</w:t>
            </w:r>
          </w:p>
          <w:p w14:paraId="143D6933" w14:textId="77777777" w:rsidR="00E728B1" w:rsidRPr="00501143" w:rsidRDefault="00E728B1" w:rsidP="003D62B0">
            <w:pPr>
              <w:rPr>
                <w:rFonts w:ascii="Calibri" w:hAnsi="Calibri" w:cs="Calibri"/>
                <w:color w:val="00B050"/>
                <w:sz w:val="28"/>
                <w:szCs w:val="28"/>
              </w:rPr>
            </w:pPr>
          </w:p>
        </w:tc>
        <w:tc>
          <w:tcPr>
            <w:tcW w:w="6663" w:type="dxa"/>
          </w:tcPr>
          <w:p w14:paraId="12F97703" w14:textId="294D300B" w:rsidR="00E728B1" w:rsidRPr="00501143" w:rsidRDefault="000A255D"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1</w:t>
            </w:r>
            <w:r w:rsidR="00697FEE" w:rsidRPr="00501143">
              <w:rPr>
                <w:rFonts w:ascii="Calibri" w:hAnsi="Calibri" w:cs="Calibri"/>
                <w:color w:val="000000" w:themeColor="text1"/>
                <w:sz w:val="28"/>
                <w:szCs w:val="28"/>
              </w:rPr>
              <w:t>2</w:t>
            </w:r>
            <w:r w:rsidRPr="00501143">
              <w:rPr>
                <w:rFonts w:ascii="Calibri" w:hAnsi="Calibri" w:cs="Calibri"/>
                <w:color w:val="000000" w:themeColor="text1"/>
                <w:sz w:val="28"/>
                <w:szCs w:val="28"/>
              </w:rPr>
              <w:t>-14</w:t>
            </w:r>
          </w:p>
        </w:tc>
      </w:tr>
      <w:tr w:rsidR="00E728B1" w:rsidRPr="00501143" w14:paraId="3DDA826A" w14:textId="77777777" w:rsidTr="00CD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FBF5868" w14:textId="0348FB43" w:rsidR="00E728B1" w:rsidRPr="00501143" w:rsidRDefault="00C14882" w:rsidP="003D62B0">
            <w:pPr>
              <w:rPr>
                <w:rFonts w:ascii="Calibri" w:hAnsi="Calibri" w:cs="Calibri"/>
                <w:b w:val="0"/>
                <w:sz w:val="28"/>
                <w:szCs w:val="28"/>
              </w:rPr>
            </w:pPr>
            <w:r w:rsidRPr="00501143">
              <w:rPr>
                <w:rFonts w:ascii="Calibri" w:hAnsi="Calibri" w:cs="Calibri"/>
                <w:sz w:val="28"/>
                <w:szCs w:val="28"/>
              </w:rPr>
              <w:t>Requisit de temps estimat</w:t>
            </w:r>
          </w:p>
          <w:p w14:paraId="2AAF6466" w14:textId="77777777" w:rsidR="00E728B1" w:rsidRPr="00501143" w:rsidRDefault="00E728B1" w:rsidP="003D62B0">
            <w:pPr>
              <w:rPr>
                <w:rFonts w:ascii="Calibri" w:hAnsi="Calibri" w:cs="Calibri"/>
                <w:color w:val="00B050"/>
                <w:sz w:val="28"/>
                <w:szCs w:val="28"/>
              </w:rPr>
            </w:pPr>
          </w:p>
        </w:tc>
        <w:tc>
          <w:tcPr>
            <w:tcW w:w="6663" w:type="dxa"/>
          </w:tcPr>
          <w:p w14:paraId="25AB75FF" w14:textId="4EBB8A2F" w:rsidR="00E728B1" w:rsidRPr="00501143" w:rsidRDefault="000A255D" w:rsidP="003D62B0">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35</w:t>
            </w:r>
            <w:r w:rsidR="000A28A8" w:rsidRPr="00501143">
              <w:rPr>
                <w:rFonts w:ascii="Calibri" w:hAnsi="Calibri" w:cs="Calibri"/>
                <w:color w:val="000000" w:themeColor="text1"/>
                <w:sz w:val="28"/>
                <w:szCs w:val="28"/>
              </w:rPr>
              <w:t xml:space="preserve"> - 45</w:t>
            </w:r>
            <w:r w:rsidRPr="00501143">
              <w:rPr>
                <w:rFonts w:ascii="Calibri" w:hAnsi="Calibri" w:cs="Calibri"/>
                <w:color w:val="000000" w:themeColor="text1"/>
                <w:sz w:val="28"/>
                <w:szCs w:val="28"/>
              </w:rPr>
              <w:t xml:space="preserve"> </w:t>
            </w:r>
            <w:r w:rsidR="00C14882" w:rsidRPr="00501143">
              <w:rPr>
                <w:rFonts w:ascii="Calibri" w:hAnsi="Calibri" w:cs="Calibri"/>
                <w:color w:val="000000" w:themeColor="text1"/>
                <w:sz w:val="28"/>
                <w:szCs w:val="28"/>
              </w:rPr>
              <w:t>minut</w:t>
            </w:r>
            <w:r w:rsidR="00F10999" w:rsidRPr="00501143">
              <w:rPr>
                <w:rFonts w:ascii="Calibri" w:hAnsi="Calibri" w:cs="Calibri"/>
                <w:color w:val="000000" w:themeColor="text1"/>
                <w:sz w:val="28"/>
                <w:szCs w:val="28"/>
              </w:rPr>
              <w:t>s</w:t>
            </w:r>
          </w:p>
        </w:tc>
      </w:tr>
      <w:tr w:rsidR="00E728B1" w:rsidRPr="00501143" w14:paraId="55BC6A3A" w14:textId="77777777" w:rsidTr="00CD336A">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02CA00FE" w14:textId="18C82994" w:rsidR="00E728B1" w:rsidRPr="00501143" w:rsidRDefault="00C14882" w:rsidP="003D62B0">
            <w:pPr>
              <w:rPr>
                <w:rFonts w:ascii="Calibri" w:hAnsi="Calibri" w:cs="Calibri"/>
                <w:color w:val="00B050"/>
                <w:sz w:val="28"/>
                <w:szCs w:val="28"/>
              </w:rPr>
            </w:pPr>
            <w:r w:rsidRPr="00501143">
              <w:rPr>
                <w:rFonts w:ascii="Calibri" w:hAnsi="Calibri" w:cs="Calibri"/>
                <w:sz w:val="28"/>
                <w:szCs w:val="28"/>
              </w:rPr>
              <w:t>M</w:t>
            </w:r>
            <w:r w:rsidR="00E728B1" w:rsidRPr="00501143">
              <w:rPr>
                <w:rFonts w:ascii="Calibri" w:hAnsi="Calibri" w:cs="Calibri"/>
                <w:sz w:val="28"/>
                <w:szCs w:val="28"/>
              </w:rPr>
              <w:t>aterials</w:t>
            </w:r>
          </w:p>
        </w:tc>
        <w:tc>
          <w:tcPr>
            <w:tcW w:w="6663" w:type="dxa"/>
          </w:tcPr>
          <w:p w14:paraId="759DCD13" w14:textId="68CB40C4" w:rsidR="00E728B1" w:rsidRPr="00501143" w:rsidRDefault="00C14882"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Accés a Internet</w:t>
            </w:r>
          </w:p>
          <w:p w14:paraId="1A94B3A4" w14:textId="1570112F" w:rsidR="00DA1DDA" w:rsidRPr="00501143" w:rsidRDefault="00DA1DDA"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https://www.watercalculator.org/</w:t>
            </w:r>
          </w:p>
        </w:tc>
      </w:tr>
      <w:tr w:rsidR="00E728B1" w:rsidRPr="00501143" w14:paraId="33E67A8C" w14:textId="77777777" w:rsidTr="00CD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8442723" w14:textId="5D824CDB" w:rsidR="00E728B1" w:rsidRPr="00501143" w:rsidRDefault="00C14882" w:rsidP="00C14882">
            <w:pPr>
              <w:rPr>
                <w:rFonts w:ascii="Calibri" w:hAnsi="Calibri" w:cs="Calibri"/>
                <w:color w:val="00B050"/>
                <w:sz w:val="28"/>
                <w:szCs w:val="28"/>
              </w:rPr>
            </w:pPr>
            <w:r w:rsidRPr="00501143">
              <w:rPr>
                <w:rFonts w:ascii="Calibri" w:hAnsi="Calibri" w:cs="Calibri"/>
                <w:sz w:val="28"/>
                <w:szCs w:val="28"/>
              </w:rPr>
              <w:t>Passos de preparació</w:t>
            </w:r>
          </w:p>
        </w:tc>
        <w:tc>
          <w:tcPr>
            <w:tcW w:w="6663" w:type="dxa"/>
          </w:tcPr>
          <w:p w14:paraId="7F90E196" w14:textId="3CCB71D7" w:rsidR="00C14882" w:rsidRPr="00501143" w:rsidRDefault="00C14882" w:rsidP="0044221E">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El professor ha d'explorar la idea de l'ús indirecte (virtual) de l'aigua per ajudar els estudiants a entendre la interconnexió entre les opcions d'estil de vida quotidianes i l'ús assenyat de l'aigua i l'estalvi d'aigua. Observa abans de la presentació a classe el vídeo: On és l'aigua? Les sales d'aigua UNESCO World Water Rooms</w:t>
            </w:r>
          </w:p>
          <w:p w14:paraId="299E2B0E" w14:textId="682157A3" w:rsidR="00934E64" w:rsidRPr="00501143" w:rsidRDefault="00934E64" w:rsidP="003D62B0">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B050"/>
                <w:sz w:val="28"/>
                <w:szCs w:val="28"/>
              </w:rPr>
              <w:t>https://www.youtube.com/watch?v=b1f-G6v3voA&amp;t=338s</w:t>
            </w:r>
          </w:p>
        </w:tc>
      </w:tr>
      <w:tr w:rsidR="00E728B1" w:rsidRPr="00501143" w14:paraId="59047DF7" w14:textId="77777777" w:rsidTr="00CD336A">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2BF82B1F" w14:textId="5351ABC1" w:rsidR="00E728B1" w:rsidRPr="00501143" w:rsidRDefault="00C14882" w:rsidP="003D62B0">
            <w:pPr>
              <w:rPr>
                <w:rFonts w:ascii="Calibri" w:hAnsi="Calibri" w:cs="Calibri"/>
                <w:color w:val="00B050"/>
                <w:sz w:val="28"/>
                <w:szCs w:val="28"/>
              </w:rPr>
            </w:pPr>
            <w:r w:rsidRPr="00501143">
              <w:rPr>
                <w:rFonts w:ascii="Calibri" w:hAnsi="Calibri" w:cs="Calibri"/>
                <w:sz w:val="28"/>
                <w:szCs w:val="28"/>
              </w:rPr>
              <w:t>Descripció pas a pas de l’activitat</w:t>
            </w:r>
          </w:p>
        </w:tc>
        <w:tc>
          <w:tcPr>
            <w:tcW w:w="6663" w:type="dxa"/>
          </w:tcPr>
          <w:p w14:paraId="0B5F3359" w14:textId="77777777" w:rsidR="00C14882" w:rsidRPr="00501143" w:rsidRDefault="00115B1F"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w:t>
            </w:r>
            <w:r w:rsidR="00C14882" w:rsidRPr="00501143">
              <w:rPr>
                <w:rFonts w:ascii="Calibri" w:hAnsi="Calibri" w:cs="Calibri"/>
                <w:color w:val="000000" w:themeColor="text1"/>
                <w:sz w:val="28"/>
                <w:szCs w:val="28"/>
              </w:rPr>
              <w:t>Divideix la classe en grups de 3-5 alumnes per discutir com utilitzen l'aigua diàriament. Demana'ls que anotin totes les activitats que creguin relacionades amb el consum d'aigua.</w:t>
            </w:r>
          </w:p>
          <w:p w14:paraId="688DE08C"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Demanar a cada grup que comparteixi les seves conclusions. </w:t>
            </w:r>
          </w:p>
          <w:p w14:paraId="0B7309EF"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Què van incloure els estudiants en les seves respostes? S'espera que doni respostes sobre l'ús domèstic, com ara: cuina, neteja, rentat de dents, bany, lavabo de rentat, reg de gespa, etc. </w:t>
            </w:r>
          </w:p>
          <w:p w14:paraId="40B17DEB"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Aquest és l'ús directe de l'aigua (l'òbvia). </w:t>
            </w:r>
          </w:p>
          <w:p w14:paraId="2C7BA444"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Però són conscients de l'ús indirecte (virtual) de l'aigua en les seves opcions i activitats quotidianes? (L'oculta). </w:t>
            </w:r>
          </w:p>
          <w:p w14:paraId="0EED0698"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lastRenderedPageBreak/>
              <w:t xml:space="preserve">Si ho són, demaneu-los que expliquin com entenen el concepte: ús indirecte de l'aigua </w:t>
            </w:r>
          </w:p>
          <w:p w14:paraId="03CC497D" w14:textId="145B5588"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En cas contrari, plantegeu la pregunta: Què creus que és l'ús indirecte (virtual) de l'aigua? És important? Per què? </w:t>
            </w:r>
          </w:p>
          <w:p w14:paraId="61AAA658"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Demana als grups que es comparteixin. </w:t>
            </w:r>
          </w:p>
          <w:p w14:paraId="0F486848"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És important entendre que necessitem aigua per a tot el que fem, des del transport fins a l'electricitat, fins al que portem, per cuinar, netejar, etc. </w:t>
            </w:r>
          </w:p>
          <w:p w14:paraId="259F3E54"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Escriu a bord: </w:t>
            </w:r>
          </w:p>
          <w:p w14:paraId="1E5200F3"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Empremta hídrica personal  + Obvi (Directe) + Ocult (Virtual) </w:t>
            </w:r>
          </w:p>
          <w:p w14:paraId="1CA019C2"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Convidar-los a descobrir els seus aportant alguns fets. "Potser tots heu sentit a parlar de la necessitat de reduir el nostre consum d'aigua. Però, on la consumeixes? </w:t>
            </w:r>
          </w:p>
          <w:p w14:paraId="3D6F8195"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A part de l'ús obvi (beure, dutxar-se, cuinar), sabies que un kg de cotó porta al voltant de 20.000 litres d'aigua? Aquesta quantitat de cotó és suficient per fer una samarreta i un parell de texans! </w:t>
            </w:r>
          </w:p>
          <w:p w14:paraId="63A29106"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Quantes samarretes i texans portem ara mateix?" Escriu a bord el número. </w:t>
            </w:r>
          </w:p>
          <w:p w14:paraId="758C0FB8"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"Què significa en termes de litres?" </w:t>
            </w:r>
          </w:p>
          <w:p w14:paraId="535953E8"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Calcular i escriure a bord l'import total en litres. Continua: "Quantes samarretes i texans tens a casa? De mitjana?" Torna a calcular. "Què significa en termes de litres?" </w:t>
            </w:r>
          </w:p>
          <w:p w14:paraId="512D1CA9"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Calcula i escriu a bord l'import total en litres. </w:t>
            </w:r>
          </w:p>
          <w:p w14:paraId="6B98A756"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p w14:paraId="3B8F745B"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"Has pensat mai quanta aigua es necessita per cultivar el menjar que ve al nostre plat. Per exemple: Sabies que una hamburguesa necessita 3.000 ventrades per a ser fabricada. Amb quina freqüència menges hamburgueses? Els teus amics? Família? Fins i tot el </w:t>
            </w:r>
            <w:r w:rsidRPr="00501143">
              <w:rPr>
                <w:rFonts w:ascii="Calibri" w:hAnsi="Calibri" w:cs="Calibri"/>
                <w:color w:val="000000" w:themeColor="text1"/>
                <w:sz w:val="28"/>
                <w:szCs w:val="28"/>
              </w:rPr>
              <w:lastRenderedPageBreak/>
              <w:t xml:space="preserve">combustible que utilitzem per viatjar necessita aigua en el procés d'elaboració. Amb quina freqüència viatges cada dia? La teva família? Fem les matemàtiques!" </w:t>
            </w:r>
          </w:p>
          <w:p w14:paraId="537E86C2"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p w14:paraId="63A3E488"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Després de donar aquests fets, convideu els estudiants a treballar de nou en grup i discutir: Com afecten els aliments que mengem, els productes que comprem, els mitjans de transport als recursos d'aigua dolça? Fes una llista d'hàbits que tenen, productes que compren o aliments que necessiten aigua. Afegeix-los a la llista que han fet anteriorment (aigua per a un ús domèstic evident). </w:t>
            </w:r>
          </w:p>
          <w:p w14:paraId="79699C1D"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Convidar-los a utilitzar la calculadora de petjada hídrica (https://www.watercalculator.org/) per calcular la quantitat d'aigua que consumeixen diàriament. Deixeu-los explorar la idea de la petjada hídrica personal. No cal fer una estimació final, només per prendre consciència de la quantitat d'aigua que utilitzen.  Convida'ls a explorar més a fons utilitzant la calculadora de nou a casa. </w:t>
            </w:r>
          </w:p>
          <w:p w14:paraId="4525ECA5"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Finalment, marca un objectiu d'equip: reduir al màxim la teva petjada hídrica: "Des d'on començaràs? Brainstorm!" Demanar-los que siguin creatius i produir tantes idees com sigui possible.</w:t>
            </w:r>
          </w:p>
          <w:p w14:paraId="17867385"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Demanar als grups que comparteixin i escriguin en pissarra/sala negra les idees. </w:t>
            </w:r>
          </w:p>
          <w:p w14:paraId="3EF3BB13" w14:textId="77777777" w:rsidR="00C14882"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Vota per als més divertits i creatius. </w:t>
            </w:r>
          </w:p>
          <w:p w14:paraId="6A9B0B11" w14:textId="5EB55909" w:rsidR="00937CD3" w:rsidRPr="00501143" w:rsidRDefault="00C14882" w:rsidP="00C148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Votar pels més realistes, els que poden implementar a partir d'avui</w:t>
            </w:r>
          </w:p>
        </w:tc>
      </w:tr>
      <w:tr w:rsidR="00E728B1" w:rsidRPr="00501143" w14:paraId="3EBEA833" w14:textId="77777777" w:rsidTr="00CD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C615110" w14:textId="53B4039D" w:rsidR="00E728B1" w:rsidRPr="00501143" w:rsidRDefault="00C14882" w:rsidP="003D62B0">
            <w:pPr>
              <w:rPr>
                <w:rFonts w:ascii="Calibri" w:hAnsi="Calibri" w:cs="Calibri"/>
                <w:color w:val="00B050"/>
                <w:sz w:val="28"/>
                <w:szCs w:val="28"/>
              </w:rPr>
            </w:pPr>
            <w:r w:rsidRPr="00501143">
              <w:rPr>
                <w:rFonts w:ascii="Calibri" w:hAnsi="Calibri" w:cs="Calibri"/>
                <w:sz w:val="28"/>
                <w:szCs w:val="28"/>
              </w:rPr>
              <w:lastRenderedPageBreak/>
              <w:t>Preguntes recomanades per promoure el diàleg després de l'activitat</w:t>
            </w:r>
          </w:p>
        </w:tc>
        <w:tc>
          <w:tcPr>
            <w:tcW w:w="6663" w:type="dxa"/>
          </w:tcPr>
          <w:p w14:paraId="77243B5F"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-Com podríem repensar els nostres hàbits de consum d'aigua per crear un futur més sostenible? </w:t>
            </w:r>
          </w:p>
          <w:p w14:paraId="0610CC2B" w14:textId="53973E60"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-Quines accions podem prendre per ajudar a conservar directament els recursos d'aigua dolça? Centrar-se en l'ús domèstic (canvis que es poden fer amb aigua per raspallar-se les dents, dutxar-se, netejar un plat, etc.) </w:t>
            </w:r>
          </w:p>
          <w:p w14:paraId="454546E9"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accions podem prendre per ajudar a conservar indirectament els recursos d'aigua dolça? </w:t>
            </w:r>
          </w:p>
          <w:p w14:paraId="40D28194"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-Com afectarà això al subministrament d'aigua dolça per a les persones en països on aquests són limitats? </w:t>
            </w:r>
          </w:p>
          <w:p w14:paraId="28897A5D" w14:textId="1DB4EC1B"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puc reduir la meva petjada hídrica personal? La meva família? La meva escola? </w:t>
            </w:r>
          </w:p>
          <w:p w14:paraId="5DFADC1C"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-Hi ha barreres o dificultats a les quals creus que t'enfrontaràs? </w:t>
            </w:r>
          </w:p>
          <w:p w14:paraId="53591B7E"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abordaràs les dificultats? (Animeu els estudiants a pensar tantes solucions com sigui possible utilitzant la seva creativitat i imaginació) </w:t>
            </w:r>
          </w:p>
          <w:p w14:paraId="15EB9647"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2CA23FE8"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has après que vols compartir amb una altra persona? Amb qui la compartiràs? </w:t>
            </w:r>
          </w:p>
          <w:p w14:paraId="20708A1C" w14:textId="77777777"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vols saber més sobre aquest tema? </w:t>
            </w:r>
          </w:p>
          <w:p w14:paraId="1011C74C" w14:textId="471C36D6" w:rsidR="00C14882" w:rsidRPr="00501143" w:rsidRDefault="00C14882"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-Com pots incorporar el que vas aprendre d'aquesta activitat en el teu dia a dia, en la teva família i a la teva escola?</w:t>
            </w:r>
            <w:r w:rsidR="00115B1F" w:rsidRPr="00501143">
              <w:rPr>
                <w:rFonts w:ascii="Calibri" w:hAnsi="Calibri" w:cs="Calibri"/>
                <w:sz w:val="28"/>
                <w:szCs w:val="28"/>
              </w:rPr>
              <w:t xml:space="preserve"> </w:t>
            </w:r>
          </w:p>
          <w:p w14:paraId="5C6F8E9B" w14:textId="117BDFEF" w:rsidR="00A253CD" w:rsidRPr="00501143" w:rsidRDefault="00A253CD" w:rsidP="00C1488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r w:rsidR="00E728B1" w:rsidRPr="00501143" w14:paraId="34661912" w14:textId="77777777" w:rsidTr="00CD336A">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334788D7" w14:textId="311C642F" w:rsidR="00E728B1" w:rsidRPr="00501143" w:rsidRDefault="00C14882" w:rsidP="00C14882">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6663" w:type="dxa"/>
          </w:tcPr>
          <w:p w14:paraId="5A59718D" w14:textId="77777777" w:rsidR="00E728B1" w:rsidRPr="00501143" w:rsidRDefault="00E728B1"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E728B1" w:rsidRPr="00501143" w14:paraId="645301F0" w14:textId="77777777" w:rsidTr="00CD33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DCA221" w14:textId="7B1C92FC" w:rsidR="00E728B1" w:rsidRPr="00501143" w:rsidRDefault="00C14882" w:rsidP="003D62B0">
            <w:pPr>
              <w:rPr>
                <w:rFonts w:ascii="Calibri" w:hAnsi="Calibri" w:cs="Calibri"/>
                <w:color w:val="00B050"/>
                <w:sz w:val="28"/>
                <w:szCs w:val="28"/>
              </w:rPr>
            </w:pPr>
            <w:r w:rsidRPr="00501143">
              <w:rPr>
                <w:rFonts w:ascii="Calibri" w:hAnsi="Calibri" w:cs="Calibri"/>
                <w:sz w:val="28"/>
                <w:szCs w:val="28"/>
              </w:rPr>
              <w:t>Idees d’activitat addicionals</w:t>
            </w:r>
          </w:p>
        </w:tc>
        <w:tc>
          <w:tcPr>
            <w:tcW w:w="6663" w:type="dxa"/>
          </w:tcPr>
          <w:p w14:paraId="6A44969D" w14:textId="04AEA995" w:rsidR="00E728B1" w:rsidRPr="00501143" w:rsidRDefault="00E728B1" w:rsidP="003D62B0">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E728B1" w:rsidRPr="00501143" w14:paraId="440D34DF" w14:textId="77777777" w:rsidTr="00CD336A">
        <w:tc>
          <w:tcPr>
            <w:cnfStyle w:val="001000000000" w:firstRow="0" w:lastRow="0" w:firstColumn="1" w:lastColumn="0" w:oddVBand="0" w:evenVBand="0" w:oddHBand="0" w:evenHBand="0" w:firstRowFirstColumn="0" w:firstRowLastColumn="0" w:lastRowFirstColumn="0" w:lastRowLastColumn="0"/>
            <w:tcW w:w="3397" w:type="dxa"/>
            <w:shd w:val="clear" w:color="auto" w:fill="C2D69B" w:themeFill="accent6" w:themeFillTint="99"/>
          </w:tcPr>
          <w:p w14:paraId="5F7E4C85" w14:textId="6CE65920" w:rsidR="00E728B1" w:rsidRPr="00501143" w:rsidRDefault="00C14882" w:rsidP="003D62B0">
            <w:pPr>
              <w:rPr>
                <w:rFonts w:ascii="Calibri" w:hAnsi="Calibri" w:cs="Calibri"/>
                <w:color w:val="00B050"/>
                <w:sz w:val="28"/>
                <w:szCs w:val="28"/>
              </w:rPr>
            </w:pPr>
            <w:r w:rsidRPr="00501143">
              <w:rPr>
                <w:rFonts w:ascii="Calibri" w:hAnsi="Calibri" w:cs="Calibri"/>
                <w:sz w:val="28"/>
                <w:szCs w:val="28"/>
              </w:rPr>
              <w:t>Recursos gratuïts i webs recomanades</w:t>
            </w:r>
          </w:p>
        </w:tc>
        <w:tc>
          <w:tcPr>
            <w:tcW w:w="6663" w:type="dxa"/>
          </w:tcPr>
          <w:p w14:paraId="573278B5" w14:textId="629BA891" w:rsidR="00E728B1" w:rsidRPr="00501143" w:rsidRDefault="004B33CB"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1" w:history="1">
              <w:r w:rsidR="00537822" w:rsidRPr="00501143">
                <w:rPr>
                  <w:rStyle w:val="Hipervnculo"/>
                  <w:rFonts w:ascii="Calibri" w:hAnsi="Calibri" w:cs="Calibri"/>
                  <w:sz w:val="28"/>
                  <w:szCs w:val="28"/>
                </w:rPr>
                <w:t>https://www.watercalculator.org/wfc2/</w:t>
              </w:r>
            </w:hyperlink>
          </w:p>
          <w:p w14:paraId="430E2360" w14:textId="4BB8F8E5" w:rsidR="00537822" w:rsidRPr="00501143" w:rsidRDefault="004B33CB"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2" w:history="1">
              <w:r w:rsidR="00537822" w:rsidRPr="00501143">
                <w:rPr>
                  <w:rStyle w:val="Hipervnculo"/>
                  <w:rFonts w:ascii="Calibri" w:hAnsi="Calibri" w:cs="Calibri"/>
                  <w:sz w:val="28"/>
                  <w:szCs w:val="28"/>
                </w:rPr>
                <w:t>https://waterfootprint.org/en/resources/interactive-tools/personal-water-footprint-calculator/personal-calculator-extended/</w:t>
              </w:r>
            </w:hyperlink>
          </w:p>
          <w:p w14:paraId="52840EEB" w14:textId="65BD61A7" w:rsidR="00537822" w:rsidRPr="00501143" w:rsidRDefault="004B33CB"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3" w:history="1">
              <w:r w:rsidR="00537822" w:rsidRPr="00501143">
                <w:rPr>
                  <w:rStyle w:val="Hipervnculo"/>
                  <w:rFonts w:ascii="Calibri" w:hAnsi="Calibri" w:cs="Calibri"/>
                  <w:sz w:val="28"/>
                  <w:szCs w:val="28"/>
                </w:rPr>
                <w:t>https://www.waterwise.org.uk/save-water/</w:t>
              </w:r>
            </w:hyperlink>
          </w:p>
          <w:p w14:paraId="0B4A7F95" w14:textId="0F65E161" w:rsidR="00537822" w:rsidRPr="00501143" w:rsidRDefault="00537822" w:rsidP="003D62B0">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bl>
    <w:p w14:paraId="54B7EC35" w14:textId="2EED8452" w:rsidR="000030B7" w:rsidRPr="00501143" w:rsidRDefault="000030B7" w:rsidP="00956581">
      <w:pPr>
        <w:rPr>
          <w:rFonts w:ascii="Calibri" w:hAnsi="Calibri" w:cs="Calibri"/>
          <w:b/>
          <w:color w:val="000000"/>
          <w:sz w:val="28"/>
          <w:szCs w:val="28"/>
          <w:shd w:val="clear" w:color="auto" w:fill="FFFFFF"/>
        </w:rPr>
      </w:pPr>
    </w:p>
    <w:p w14:paraId="368DF659" w14:textId="4EFE114F" w:rsidR="00530B07" w:rsidRPr="00501143" w:rsidRDefault="0044221E" w:rsidP="00530B07">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EA19B7" w:rsidRPr="00501143">
        <w:rPr>
          <w:rFonts w:ascii="Calibri" w:hAnsi="Calibri" w:cs="Calibri"/>
          <w:color w:val="00B050"/>
          <w:sz w:val="28"/>
          <w:szCs w:val="28"/>
          <w:shd w:val="clear" w:color="auto" w:fill="FFFFFF"/>
        </w:rPr>
        <w:t>Pas 3: Pràctica de Mindfulness - "Una gota d'aigua"</w:t>
      </w:r>
    </w:p>
    <w:p w14:paraId="44B6EDF3" w14:textId="77777777" w:rsidR="00EA19B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que s'asseuin còmodament i tanquin els ulls o baixin la mirada. Pren-te unes quantes respiracions profundes. Guieu-los amb un to de veu tranquil i constant per imaginar el cicle de vida de l'aigua. </w:t>
      </w:r>
    </w:p>
    <w:p w14:paraId="7F3761D7" w14:textId="77777777" w:rsidR="00EA19B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"Continuant el mar clar i blau. Respira i imagina una petita gota d'aigua des de la vista, evaporant-se al cel. Convertir-se en part d'un núvol blanc. (Pausa) Imagina't el núvol viatjant per la immensitat del cel, pres pel vent. (Pausa) </w:t>
      </w:r>
    </w:p>
    <w:p w14:paraId="3E9E541A" w14:textId="77777777" w:rsidR="00EA19B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 mesura que canvien les estacions, el núvol es fa fosc i comença a abocar pluja. (Pausa) </w:t>
      </w:r>
    </w:p>
    <w:p w14:paraId="63A5E97E" w14:textId="77777777" w:rsidR="00EA19B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La petita gota es torna una gota de nou i arriba a la terra. </w:t>
      </w:r>
    </w:p>
    <w:p w14:paraId="32209EC2" w14:textId="77777777" w:rsidR="00EA19B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Alimentant el terreny. </w:t>
      </w:r>
    </w:p>
    <w:p w14:paraId="345F9FC0" w14:textId="77777777" w:rsidR="00EA19B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Alimentar el menjar que entra al teu cos. Convertir-te en aigua que beus per refrescar-te. (Pausa). </w:t>
      </w:r>
    </w:p>
    <w:p w14:paraId="70BFC0D2" w14:textId="67CCBC45" w:rsidR="00530B07" w:rsidRPr="00501143" w:rsidRDefault="00EA19B7" w:rsidP="00530B0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Aquesta petita gota d'aigua es converteix en part de tu. (Pausa)</w:t>
      </w:r>
    </w:p>
    <w:p w14:paraId="0755326D" w14:textId="560FA119" w:rsidR="00530B07" w:rsidRPr="00501143" w:rsidRDefault="0044221E" w:rsidP="00530B07">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EA19B7" w:rsidRPr="00501143">
        <w:rPr>
          <w:rFonts w:ascii="Calibri" w:hAnsi="Calibri" w:cs="Calibri"/>
          <w:color w:val="00B050"/>
          <w:sz w:val="28"/>
          <w:szCs w:val="28"/>
          <w:shd w:val="clear" w:color="auto" w:fill="FFFFFF"/>
        </w:rPr>
        <w:t>Pas 4: Configuració de l'objectiu</w:t>
      </w:r>
    </w:p>
    <w:p w14:paraId="0685C3B5" w14:textId="77777777" w:rsidR="00EA19B7" w:rsidRPr="00501143" w:rsidRDefault="00EA19B7" w:rsidP="00814668">
      <w:pPr>
        <w:rPr>
          <w:rFonts w:ascii="Calibri" w:hAnsi="Calibri" w:cs="Calibri"/>
          <w:sz w:val="28"/>
          <w:szCs w:val="28"/>
        </w:rPr>
      </w:pPr>
      <w:r w:rsidRPr="00501143">
        <w:rPr>
          <w:rFonts w:ascii="Calibri" w:hAnsi="Calibri" w:cs="Calibri"/>
          <w:sz w:val="28"/>
          <w:szCs w:val="28"/>
        </w:rPr>
        <w:t xml:space="preserve">A mesura que tenen els ulls tancats (o la mirada abaixada) els guien, amb un to de veu tranquil, per portar en ment tota l'experiència: començant per veure el vídeo, l'activitat, els principals punts que van sortir de la discussió, la pràctica del mindfulness. </w:t>
      </w:r>
    </w:p>
    <w:p w14:paraId="1214211F" w14:textId="77777777" w:rsidR="00EA19B7" w:rsidRPr="00501143" w:rsidRDefault="00EA19B7" w:rsidP="00814668">
      <w:pPr>
        <w:rPr>
          <w:rFonts w:ascii="Calibri" w:hAnsi="Calibri" w:cs="Calibri"/>
          <w:sz w:val="28"/>
          <w:szCs w:val="28"/>
        </w:rPr>
      </w:pPr>
      <w:r w:rsidRPr="00501143">
        <w:rPr>
          <w:rFonts w:ascii="Calibri" w:hAnsi="Calibri" w:cs="Calibri"/>
          <w:sz w:val="28"/>
          <w:szCs w:val="28"/>
        </w:rPr>
        <w:t xml:space="preserve">Llavors, podeu dir el següent i fer una pregunta reflexiva: </w:t>
      </w:r>
    </w:p>
    <w:p w14:paraId="303289EE" w14:textId="77777777" w:rsidR="00EA19B7" w:rsidRPr="00501143" w:rsidRDefault="00EA19B7" w:rsidP="00814668">
      <w:pPr>
        <w:rPr>
          <w:rFonts w:ascii="Calibri" w:hAnsi="Calibri" w:cs="Calibri"/>
          <w:sz w:val="28"/>
          <w:szCs w:val="28"/>
        </w:rPr>
      </w:pPr>
      <w:r w:rsidRPr="00501143">
        <w:rPr>
          <w:rFonts w:ascii="Calibri" w:hAnsi="Calibri" w:cs="Calibri"/>
          <w:sz w:val="28"/>
          <w:szCs w:val="28"/>
        </w:rPr>
        <w:t xml:space="preserve">"Com que tens aquesta experiència en la teva ment i cor, quines són algunes coses que pots fer la setmana següent per estalviar aigua en el teu dia a dia?" </w:t>
      </w:r>
    </w:p>
    <w:p w14:paraId="374CA6E7" w14:textId="77777777" w:rsidR="00EA19B7" w:rsidRPr="00501143" w:rsidRDefault="00EA19B7" w:rsidP="00814668">
      <w:pPr>
        <w:rPr>
          <w:rFonts w:ascii="Calibri" w:hAnsi="Calibri" w:cs="Calibri"/>
          <w:sz w:val="28"/>
          <w:szCs w:val="28"/>
        </w:rPr>
      </w:pPr>
      <w:r w:rsidRPr="00501143">
        <w:rPr>
          <w:rFonts w:ascii="Calibri" w:hAnsi="Calibri" w:cs="Calibri"/>
          <w:sz w:val="28"/>
          <w:szCs w:val="28"/>
        </w:rPr>
        <w:t xml:space="preserve">Després, convida'ls a obrir els ulls i anotar entre 1 i 3 coses que sentin que poden comprometre's a fer la setmana següent per contribuir a l'objectiu d'un ús assenyat de l'aigua i l'estalvi d'aigua. </w:t>
      </w:r>
    </w:p>
    <w:p w14:paraId="2FF31E91" w14:textId="2F8FB62D" w:rsidR="00814668" w:rsidRPr="00501143" w:rsidRDefault="00EA19B7" w:rsidP="00814668">
      <w:pPr>
        <w:rPr>
          <w:rFonts w:ascii="Calibri" w:hAnsi="Calibri" w:cs="Calibri"/>
          <w:sz w:val="28"/>
          <w:szCs w:val="28"/>
        </w:rPr>
      </w:pPr>
      <w:r w:rsidRPr="00501143">
        <w:rPr>
          <w:rFonts w:ascii="Calibri" w:hAnsi="Calibri" w:cs="Calibri"/>
          <w:sz w:val="28"/>
          <w:szCs w:val="28"/>
        </w:rPr>
        <w:lastRenderedPageBreak/>
        <w:t>Mostra'ls un exemple de registre setmanal per seguir el seu progrés. Ajusteu el següent si els estudiants estan disposats a comprometre's durant 2 setmanes.</w:t>
      </w:r>
    </w:p>
    <w:tbl>
      <w:tblPr>
        <w:tblStyle w:val="Tablaconcuadrcula"/>
        <w:tblW w:w="0" w:type="auto"/>
        <w:tblLook w:val="04A0" w:firstRow="1" w:lastRow="0" w:firstColumn="1" w:lastColumn="0" w:noHBand="0" w:noVBand="1"/>
      </w:tblPr>
      <w:tblGrid>
        <w:gridCol w:w="2543"/>
        <w:gridCol w:w="2543"/>
        <w:gridCol w:w="2543"/>
        <w:gridCol w:w="2543"/>
      </w:tblGrid>
      <w:tr w:rsidR="00814668" w:rsidRPr="00501143" w14:paraId="270A8937" w14:textId="77777777" w:rsidTr="00972131">
        <w:tc>
          <w:tcPr>
            <w:tcW w:w="2543" w:type="dxa"/>
          </w:tcPr>
          <w:p w14:paraId="1CE88023" w14:textId="78BBAF38" w:rsidR="00814668" w:rsidRPr="00501143" w:rsidRDefault="00EA19B7" w:rsidP="00EA19B7">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rPr>
              <w:t>El meu pla de compromís personal</w:t>
            </w:r>
          </w:p>
        </w:tc>
        <w:tc>
          <w:tcPr>
            <w:tcW w:w="2543" w:type="dxa"/>
          </w:tcPr>
          <w:p w14:paraId="1E8881EE" w14:textId="6039F55D"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Comportament</w:t>
            </w:r>
            <w:r w:rsidR="00814668" w:rsidRPr="00501143">
              <w:rPr>
                <w:rFonts w:ascii="Calibri" w:hAnsi="Calibri" w:cs="Calibri"/>
                <w:color w:val="000000" w:themeColor="text1"/>
                <w:sz w:val="28"/>
                <w:szCs w:val="28"/>
                <w:shd w:val="clear" w:color="auto" w:fill="FFFFFF"/>
              </w:rPr>
              <w:t xml:space="preserve"> 1</w:t>
            </w:r>
          </w:p>
        </w:tc>
        <w:tc>
          <w:tcPr>
            <w:tcW w:w="2543" w:type="dxa"/>
          </w:tcPr>
          <w:p w14:paraId="75ED3850" w14:textId="44F0DC00"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814668" w:rsidRPr="00501143">
              <w:rPr>
                <w:rFonts w:ascii="Calibri" w:hAnsi="Calibri" w:cs="Calibri"/>
                <w:color w:val="000000" w:themeColor="text1"/>
                <w:sz w:val="28"/>
                <w:szCs w:val="28"/>
                <w:shd w:val="clear" w:color="auto" w:fill="FFFFFF"/>
              </w:rPr>
              <w:t>2</w:t>
            </w:r>
          </w:p>
        </w:tc>
        <w:tc>
          <w:tcPr>
            <w:tcW w:w="2543" w:type="dxa"/>
          </w:tcPr>
          <w:p w14:paraId="28963F63" w14:textId="40AF9EB9"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D9367C" w:rsidRPr="00501143">
              <w:rPr>
                <w:rFonts w:ascii="Calibri" w:hAnsi="Calibri" w:cs="Calibri"/>
                <w:color w:val="000000" w:themeColor="text1"/>
                <w:sz w:val="28"/>
                <w:szCs w:val="28"/>
                <w:shd w:val="clear" w:color="auto" w:fill="FFFFFF"/>
              </w:rPr>
              <w:t xml:space="preserve">3 </w:t>
            </w:r>
          </w:p>
        </w:tc>
      </w:tr>
      <w:tr w:rsidR="00814668" w:rsidRPr="00501143" w14:paraId="28D7B1B1" w14:textId="77777777" w:rsidTr="00972131">
        <w:tc>
          <w:tcPr>
            <w:tcW w:w="2543" w:type="dxa"/>
          </w:tcPr>
          <w:p w14:paraId="5A3ECB0F" w14:textId="79FB3FD8"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Dilluns</w:t>
            </w:r>
          </w:p>
        </w:tc>
        <w:tc>
          <w:tcPr>
            <w:tcW w:w="2543" w:type="dxa"/>
          </w:tcPr>
          <w:p w14:paraId="3600F49D"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5DB4EFAB"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015B5BA6" w14:textId="77777777" w:rsidR="00814668" w:rsidRPr="00501143" w:rsidRDefault="00814668" w:rsidP="00972131">
            <w:pPr>
              <w:rPr>
                <w:rFonts w:ascii="Calibri" w:hAnsi="Calibri" w:cs="Calibri"/>
                <w:color w:val="000000" w:themeColor="text1"/>
                <w:sz w:val="28"/>
                <w:szCs w:val="28"/>
                <w:shd w:val="clear" w:color="auto" w:fill="FFFFFF"/>
              </w:rPr>
            </w:pPr>
          </w:p>
        </w:tc>
      </w:tr>
      <w:tr w:rsidR="00814668" w:rsidRPr="00501143" w14:paraId="2D5BD69D" w14:textId="77777777" w:rsidTr="00972131">
        <w:tc>
          <w:tcPr>
            <w:tcW w:w="2543" w:type="dxa"/>
          </w:tcPr>
          <w:p w14:paraId="75C8AA97" w14:textId="0345B390"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2E455FA6"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36733E0B"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7E20048F" w14:textId="77777777" w:rsidR="00814668" w:rsidRPr="00501143" w:rsidRDefault="00814668" w:rsidP="00972131">
            <w:pPr>
              <w:rPr>
                <w:rFonts w:ascii="Calibri" w:hAnsi="Calibri" w:cs="Calibri"/>
                <w:color w:val="000000" w:themeColor="text1"/>
                <w:sz w:val="28"/>
                <w:szCs w:val="28"/>
                <w:shd w:val="clear" w:color="auto" w:fill="FFFFFF"/>
              </w:rPr>
            </w:pPr>
          </w:p>
        </w:tc>
      </w:tr>
      <w:tr w:rsidR="00814668" w:rsidRPr="00501143" w14:paraId="6C226EC1" w14:textId="77777777" w:rsidTr="00972131">
        <w:tc>
          <w:tcPr>
            <w:tcW w:w="2543" w:type="dxa"/>
          </w:tcPr>
          <w:p w14:paraId="374517D5" w14:textId="4CCB7510"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70B01533"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2E2A4907"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274062FE" w14:textId="77777777" w:rsidR="00814668" w:rsidRPr="00501143" w:rsidRDefault="00814668" w:rsidP="00972131">
            <w:pPr>
              <w:rPr>
                <w:rFonts w:ascii="Calibri" w:hAnsi="Calibri" w:cs="Calibri"/>
                <w:color w:val="000000" w:themeColor="text1"/>
                <w:sz w:val="28"/>
                <w:szCs w:val="28"/>
                <w:shd w:val="clear" w:color="auto" w:fill="FFFFFF"/>
              </w:rPr>
            </w:pPr>
          </w:p>
        </w:tc>
      </w:tr>
      <w:tr w:rsidR="00814668" w:rsidRPr="00501143" w14:paraId="52C5CD9C" w14:textId="77777777" w:rsidTr="00972131">
        <w:tc>
          <w:tcPr>
            <w:tcW w:w="2543" w:type="dxa"/>
          </w:tcPr>
          <w:p w14:paraId="7FFFE310" w14:textId="3C8D2706"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16B6CDE2"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7E050E52"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23035AF9" w14:textId="77777777" w:rsidR="00814668" w:rsidRPr="00501143" w:rsidRDefault="00814668" w:rsidP="00972131">
            <w:pPr>
              <w:rPr>
                <w:rFonts w:ascii="Calibri" w:hAnsi="Calibri" w:cs="Calibri"/>
                <w:color w:val="000000" w:themeColor="text1"/>
                <w:sz w:val="28"/>
                <w:szCs w:val="28"/>
                <w:shd w:val="clear" w:color="auto" w:fill="FFFFFF"/>
              </w:rPr>
            </w:pPr>
          </w:p>
        </w:tc>
      </w:tr>
      <w:tr w:rsidR="00814668" w:rsidRPr="00501143" w14:paraId="65AD7DB3" w14:textId="77777777" w:rsidTr="00972131">
        <w:tc>
          <w:tcPr>
            <w:tcW w:w="2543" w:type="dxa"/>
          </w:tcPr>
          <w:p w14:paraId="096DBAA2" w14:textId="5A15D18F"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519D8DFA"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245C8158"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0BDAD86D" w14:textId="77777777" w:rsidR="00814668" w:rsidRPr="00501143" w:rsidRDefault="00814668" w:rsidP="00972131">
            <w:pPr>
              <w:rPr>
                <w:rFonts w:ascii="Calibri" w:hAnsi="Calibri" w:cs="Calibri"/>
                <w:color w:val="000000" w:themeColor="text1"/>
                <w:sz w:val="28"/>
                <w:szCs w:val="28"/>
                <w:shd w:val="clear" w:color="auto" w:fill="FFFFFF"/>
              </w:rPr>
            </w:pPr>
          </w:p>
        </w:tc>
      </w:tr>
      <w:tr w:rsidR="00814668" w:rsidRPr="00501143" w14:paraId="3DB6A4CE" w14:textId="77777777" w:rsidTr="00972131">
        <w:tc>
          <w:tcPr>
            <w:tcW w:w="2543" w:type="dxa"/>
          </w:tcPr>
          <w:p w14:paraId="4BBC2D65" w14:textId="744016B7"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Dissabte</w:t>
            </w:r>
          </w:p>
        </w:tc>
        <w:tc>
          <w:tcPr>
            <w:tcW w:w="2543" w:type="dxa"/>
          </w:tcPr>
          <w:p w14:paraId="0D264EB7"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11A67FDA"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3B83789B" w14:textId="77777777" w:rsidR="00814668" w:rsidRPr="00501143" w:rsidRDefault="00814668" w:rsidP="00972131">
            <w:pPr>
              <w:rPr>
                <w:rFonts w:ascii="Calibri" w:hAnsi="Calibri" w:cs="Calibri"/>
                <w:color w:val="000000" w:themeColor="text1"/>
                <w:sz w:val="28"/>
                <w:szCs w:val="28"/>
                <w:shd w:val="clear" w:color="auto" w:fill="FFFFFF"/>
              </w:rPr>
            </w:pPr>
          </w:p>
        </w:tc>
      </w:tr>
      <w:tr w:rsidR="00814668" w:rsidRPr="00501143" w14:paraId="16939F5B" w14:textId="77777777" w:rsidTr="00972131">
        <w:tc>
          <w:tcPr>
            <w:tcW w:w="2543" w:type="dxa"/>
          </w:tcPr>
          <w:p w14:paraId="22DD4C27" w14:textId="6CF1E88F" w:rsidR="00814668" w:rsidRPr="00501143" w:rsidRDefault="00EA19B7"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1EBF3B6D"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29579479" w14:textId="77777777" w:rsidR="00814668" w:rsidRPr="00501143" w:rsidRDefault="00814668" w:rsidP="00972131">
            <w:pPr>
              <w:rPr>
                <w:rFonts w:ascii="Calibri" w:hAnsi="Calibri" w:cs="Calibri"/>
                <w:color w:val="000000" w:themeColor="text1"/>
                <w:sz w:val="28"/>
                <w:szCs w:val="28"/>
                <w:shd w:val="clear" w:color="auto" w:fill="FFFFFF"/>
              </w:rPr>
            </w:pPr>
          </w:p>
        </w:tc>
        <w:tc>
          <w:tcPr>
            <w:tcW w:w="2543" w:type="dxa"/>
          </w:tcPr>
          <w:p w14:paraId="1FE7B190" w14:textId="77777777" w:rsidR="00814668" w:rsidRPr="00501143" w:rsidRDefault="00814668" w:rsidP="00972131">
            <w:pPr>
              <w:rPr>
                <w:rFonts w:ascii="Calibri" w:hAnsi="Calibri" w:cs="Calibri"/>
                <w:color w:val="000000" w:themeColor="text1"/>
                <w:sz w:val="28"/>
                <w:szCs w:val="28"/>
                <w:shd w:val="clear" w:color="auto" w:fill="FFFFFF"/>
              </w:rPr>
            </w:pPr>
          </w:p>
        </w:tc>
      </w:tr>
    </w:tbl>
    <w:p w14:paraId="74C96974" w14:textId="77777777" w:rsidR="00814668" w:rsidRPr="00501143" w:rsidRDefault="00814668" w:rsidP="00CD5697">
      <w:pPr>
        <w:rPr>
          <w:rFonts w:ascii="Calibri" w:hAnsi="Calibri" w:cs="Calibri"/>
          <w:color w:val="000000" w:themeColor="text1"/>
          <w:sz w:val="28"/>
          <w:szCs w:val="28"/>
          <w:shd w:val="clear" w:color="auto" w:fill="FFFFFF"/>
        </w:rPr>
      </w:pPr>
    </w:p>
    <w:p w14:paraId="7BBD009E" w14:textId="74AD95C2" w:rsidR="00CD5697" w:rsidRPr="00501143" w:rsidRDefault="0044221E" w:rsidP="00CD5697">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0000" w:themeColor="text1"/>
          <w:sz w:val="28"/>
          <w:szCs w:val="28"/>
          <w:shd w:val="clear" w:color="auto" w:fill="FFFFFF"/>
        </w:rPr>
        <w:t xml:space="preserve"> </w:t>
      </w:r>
      <w:r w:rsidR="00887FF2" w:rsidRPr="00501143">
        <w:rPr>
          <w:rFonts w:ascii="Calibri" w:hAnsi="Calibri" w:cs="Calibri"/>
          <w:color w:val="00B050"/>
          <w:sz w:val="28"/>
          <w:szCs w:val="28"/>
          <w:shd w:val="clear" w:color="auto" w:fill="FFFFFF"/>
        </w:rPr>
        <w:t>Pas</w:t>
      </w:r>
      <w:r w:rsidR="00CD5697" w:rsidRPr="00501143">
        <w:rPr>
          <w:rFonts w:ascii="Calibri" w:hAnsi="Calibri" w:cs="Calibri"/>
          <w:color w:val="00B050"/>
          <w:sz w:val="28"/>
          <w:szCs w:val="28"/>
          <w:shd w:val="clear" w:color="auto" w:fill="FFFFFF"/>
        </w:rPr>
        <w:t xml:space="preserve"> 5: </w:t>
      </w:r>
      <w:r w:rsidR="00887FF2" w:rsidRPr="00501143">
        <w:rPr>
          <w:rFonts w:ascii="Calibri" w:hAnsi="Calibri" w:cs="Calibri"/>
          <w:color w:val="00B050"/>
          <w:sz w:val="28"/>
          <w:szCs w:val="28"/>
          <w:shd w:val="clear" w:color="auto" w:fill="FFFFFF"/>
        </w:rPr>
        <w:t>Recordatori</w:t>
      </w:r>
      <w:r w:rsidR="00CD5697" w:rsidRPr="00501143">
        <w:rPr>
          <w:rFonts w:ascii="Calibri" w:hAnsi="Calibri" w:cs="Calibri"/>
          <w:color w:val="00B050"/>
          <w:sz w:val="28"/>
          <w:szCs w:val="28"/>
          <w:shd w:val="clear" w:color="auto" w:fill="FFFFFF"/>
        </w:rPr>
        <w:t xml:space="preserve"> </w:t>
      </w:r>
    </w:p>
    <w:p w14:paraId="41064349" w14:textId="77777777" w:rsidR="00066DBF" w:rsidRPr="00501143" w:rsidRDefault="00066DBF" w:rsidP="00CD569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Porteu de nou davant dels estudiants les llavors que heu plantat amb ells. Observa'ls a mesura que creixen. Que es converteixi una vegada més en un recordatori per a la setmana vinent dels seus objectius diaris.  Poden triar com estalviaran aigua per a regar-la. </w:t>
      </w:r>
    </w:p>
    <w:p w14:paraId="1FB7FEA2" w14:textId="3CA27F9B" w:rsidR="00CD5697" w:rsidRPr="00501143" w:rsidRDefault="00066DBF" w:rsidP="00CD5697">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Poseu-lo en un lloc on tothom pugui veure'l. Recorda que els estudiants els miren i observen diàriament, cada petit canvi, cada petit detall. Recorda'ls la importància de cada petita gota d'aigua, i la seva contribució a la vida.</w:t>
      </w:r>
    </w:p>
    <w:p w14:paraId="186D471C" w14:textId="235AAAE1" w:rsidR="00537822" w:rsidRPr="00501143" w:rsidRDefault="0044221E" w:rsidP="00956581">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66DBF" w:rsidRPr="00501143">
        <w:rPr>
          <w:rFonts w:ascii="Calibri" w:hAnsi="Calibri" w:cs="Calibri"/>
          <w:color w:val="00B050"/>
          <w:sz w:val="28"/>
          <w:szCs w:val="28"/>
          <w:shd w:val="clear" w:color="auto" w:fill="FFFFFF"/>
        </w:rPr>
        <w:t>Pas 6: Breu discussió després d'una setmana</w:t>
      </w:r>
    </w:p>
    <w:p w14:paraId="543F4578" w14:textId="77777777" w:rsidR="00066DBF" w:rsidRPr="00501143" w:rsidRDefault="00066DBF" w:rsidP="00066DBF">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se'n deriven ara. </w:t>
      </w:r>
    </w:p>
    <w:p w14:paraId="2BE5A1F7" w14:textId="77777777" w:rsidR="00066DBF" w:rsidRPr="00501143" w:rsidRDefault="00066DBF" w:rsidP="00066DBF">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Després d'una breu pausa, demana'ls que facin un altre alè i convida'ls a obrir els ulls i compartir els seus pensaments. </w:t>
      </w:r>
    </w:p>
    <w:p w14:paraId="198C38F2" w14:textId="77777777" w:rsidR="00066DBF" w:rsidRPr="00501143" w:rsidRDefault="00066DBF" w:rsidP="00066DBF">
      <w:pPr>
        <w:rPr>
          <w:rFonts w:ascii="Calibri" w:hAnsi="Calibri" w:cs="Calibri"/>
          <w:sz w:val="28"/>
          <w:szCs w:val="28"/>
          <w:shd w:val="clear" w:color="auto" w:fill="FFFFFF"/>
        </w:rPr>
      </w:pPr>
      <w:r w:rsidRPr="00501143">
        <w:rPr>
          <w:rFonts w:ascii="Calibri" w:hAnsi="Calibri" w:cs="Calibri"/>
          <w:sz w:val="28"/>
          <w:szCs w:val="28"/>
          <w:shd w:val="clear" w:color="auto" w:fill="FFFFFF"/>
        </w:rPr>
        <w:t>Podeu fomentar el debat i la compartició fent preguntes com:</w:t>
      </w:r>
    </w:p>
    <w:p w14:paraId="6A04C13B" w14:textId="77777777" w:rsidR="00066DBF" w:rsidRPr="00501143" w:rsidRDefault="00066DBF" w:rsidP="00066DBF">
      <w:pPr>
        <w:pStyle w:val="Prrafodelista"/>
        <w:numPr>
          <w:ilvl w:val="0"/>
          <w:numId w:val="33"/>
        </w:numPr>
        <w:rPr>
          <w:rFonts w:ascii="Calibri" w:hAnsi="Calibri" w:cs="Calibri"/>
          <w:i/>
          <w:sz w:val="28"/>
          <w:szCs w:val="28"/>
          <w:shd w:val="clear" w:color="auto" w:fill="FFFFFF"/>
        </w:rPr>
      </w:pPr>
      <w:r w:rsidRPr="00501143">
        <w:rPr>
          <w:rFonts w:ascii="Calibri" w:hAnsi="Calibri" w:cs="Calibri"/>
          <w:i/>
          <w:sz w:val="28"/>
          <w:szCs w:val="28"/>
          <w:shd w:val="clear" w:color="auto" w:fill="FFFFFF"/>
        </w:rPr>
        <w:lastRenderedPageBreak/>
        <w:t xml:space="preserve">Què vas notar durant la setmana que va seguir a les nostres activitats i discussió sobre l'estalvi d'aigua i l'ús assenyat de l'aigua en les nostres activitats quotidianes i opcions de vida? </w:t>
      </w:r>
    </w:p>
    <w:p w14:paraId="413E4F0E" w14:textId="77777777" w:rsidR="00066DBF" w:rsidRPr="00501143" w:rsidRDefault="00066DBF" w:rsidP="00066DBF">
      <w:pPr>
        <w:pStyle w:val="Prrafodelista"/>
        <w:numPr>
          <w:ilvl w:val="0"/>
          <w:numId w:val="33"/>
        </w:numPr>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Has fet alguna cosa diferent? </w:t>
      </w:r>
    </w:p>
    <w:p w14:paraId="0DD2C9EE" w14:textId="77777777" w:rsidR="00066DBF" w:rsidRPr="00501143" w:rsidRDefault="00066DBF" w:rsidP="00066DBF">
      <w:pPr>
        <w:pStyle w:val="Prrafodelista"/>
        <w:numPr>
          <w:ilvl w:val="0"/>
          <w:numId w:val="33"/>
        </w:numPr>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Vas seguir els teus objectius personals i en cas contrari, quina dificultat vas experimentar? </w:t>
      </w:r>
    </w:p>
    <w:p w14:paraId="418871CF" w14:textId="77777777" w:rsidR="00066DBF" w:rsidRPr="00501143" w:rsidRDefault="00066DBF" w:rsidP="00066DBF">
      <w:pPr>
        <w:pStyle w:val="Prrafodelista"/>
        <w:numPr>
          <w:ilvl w:val="0"/>
          <w:numId w:val="33"/>
        </w:numPr>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Has intentat superar aquestes dificultats i com? (Podeu convidar els estudiants a la pluja d'idees i resoldre problemes en funció de les dificultats. Convida'ls a ajudar-se compartint idees) </w:t>
      </w:r>
    </w:p>
    <w:p w14:paraId="429045B2" w14:textId="77777777" w:rsidR="00066DBF" w:rsidRPr="00501143" w:rsidRDefault="00066DBF" w:rsidP="00066DBF">
      <w:pPr>
        <w:pStyle w:val="Prrafodelista"/>
        <w:numPr>
          <w:ilvl w:val="0"/>
          <w:numId w:val="33"/>
        </w:numPr>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Vols afegir alguna cosa nova a la teva llista d'objectius personals o fer-hi algun canvi per ser viable? </w:t>
      </w:r>
    </w:p>
    <w:p w14:paraId="6C58DC92" w14:textId="77777777" w:rsidR="00066DBF" w:rsidRPr="00501143" w:rsidRDefault="00066DBF" w:rsidP="00066DBF">
      <w:pPr>
        <w:pStyle w:val="Prrafodelista"/>
        <w:numPr>
          <w:ilvl w:val="0"/>
          <w:numId w:val="33"/>
        </w:numPr>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Com voleu continuar? </w:t>
      </w:r>
    </w:p>
    <w:p w14:paraId="6C2BF74D" w14:textId="34EA882F" w:rsidR="00766001" w:rsidRPr="00501143" w:rsidRDefault="00066DBF" w:rsidP="00066DBF">
      <w:pPr>
        <w:ind w:left="360"/>
        <w:rPr>
          <w:rFonts w:ascii="Calibri" w:hAnsi="Calibri" w:cs="Calibri"/>
          <w:sz w:val="28"/>
          <w:szCs w:val="28"/>
          <w:shd w:val="clear" w:color="auto" w:fill="FFFFFF"/>
        </w:rPr>
      </w:pPr>
      <w:r w:rsidRPr="00501143">
        <w:rPr>
          <w:rFonts w:ascii="Calibri" w:hAnsi="Calibri" w:cs="Calibri"/>
          <w:sz w:val="28"/>
          <w:szCs w:val="28"/>
          <w:shd w:val="clear" w:color="auto" w:fill="FFFFFF"/>
        </w:rPr>
        <w:t>Finalment, es prepara l'escenari per explorar el tema següent i animar-los a veure com es complementa amb l'anterior.</w:t>
      </w:r>
    </w:p>
    <w:p w14:paraId="42D2B2AF" w14:textId="77777777" w:rsidR="00766001" w:rsidRPr="00501143" w:rsidRDefault="00766001" w:rsidP="00AD6BFB">
      <w:pPr>
        <w:jc w:val="center"/>
        <w:rPr>
          <w:rFonts w:ascii="Calibri" w:hAnsi="Calibri" w:cs="Calibri"/>
          <w:b/>
          <w:color w:val="00B050"/>
          <w:sz w:val="28"/>
          <w:szCs w:val="28"/>
          <w:shd w:val="clear" w:color="auto" w:fill="FFFFFF"/>
        </w:rPr>
      </w:pPr>
    </w:p>
    <w:p w14:paraId="1CE2F9BE" w14:textId="77777777" w:rsidR="0044221E" w:rsidRPr="00501143" w:rsidRDefault="0044221E" w:rsidP="00AD6BFB">
      <w:pPr>
        <w:jc w:val="center"/>
        <w:rPr>
          <w:rFonts w:ascii="Calibri" w:hAnsi="Calibri" w:cs="Calibri"/>
          <w:b/>
          <w:color w:val="00B050"/>
          <w:sz w:val="32"/>
          <w:szCs w:val="32"/>
          <w:shd w:val="clear" w:color="auto" w:fill="FFFFFF"/>
        </w:rPr>
      </w:pPr>
    </w:p>
    <w:p w14:paraId="210D26C6" w14:textId="77777777" w:rsidR="004B33CB" w:rsidRDefault="004B33CB" w:rsidP="00AD6BFB">
      <w:pPr>
        <w:jc w:val="center"/>
        <w:rPr>
          <w:rFonts w:ascii="Calibri" w:hAnsi="Calibri" w:cs="Calibri"/>
          <w:b/>
          <w:color w:val="00B050"/>
          <w:sz w:val="32"/>
          <w:szCs w:val="32"/>
          <w:shd w:val="clear" w:color="auto" w:fill="FFFFFF"/>
        </w:rPr>
      </w:pPr>
    </w:p>
    <w:p w14:paraId="45D38243" w14:textId="77777777" w:rsidR="004B33CB" w:rsidRDefault="004B33CB" w:rsidP="00AD6BFB">
      <w:pPr>
        <w:jc w:val="center"/>
        <w:rPr>
          <w:rFonts w:ascii="Calibri" w:hAnsi="Calibri" w:cs="Calibri"/>
          <w:b/>
          <w:color w:val="00B050"/>
          <w:sz w:val="32"/>
          <w:szCs w:val="32"/>
          <w:shd w:val="clear" w:color="auto" w:fill="FFFFFF"/>
        </w:rPr>
      </w:pPr>
    </w:p>
    <w:p w14:paraId="531BFBCB" w14:textId="77777777" w:rsidR="004B33CB" w:rsidRDefault="004B33CB" w:rsidP="00AD6BFB">
      <w:pPr>
        <w:jc w:val="center"/>
        <w:rPr>
          <w:rFonts w:ascii="Calibri" w:hAnsi="Calibri" w:cs="Calibri"/>
          <w:b/>
          <w:color w:val="00B050"/>
          <w:sz w:val="32"/>
          <w:szCs w:val="32"/>
          <w:shd w:val="clear" w:color="auto" w:fill="FFFFFF"/>
        </w:rPr>
      </w:pPr>
    </w:p>
    <w:p w14:paraId="13E7B599" w14:textId="77777777" w:rsidR="004B33CB" w:rsidRDefault="004B33CB" w:rsidP="00AD6BFB">
      <w:pPr>
        <w:jc w:val="center"/>
        <w:rPr>
          <w:rFonts w:ascii="Calibri" w:hAnsi="Calibri" w:cs="Calibri"/>
          <w:b/>
          <w:color w:val="00B050"/>
          <w:sz w:val="32"/>
          <w:szCs w:val="32"/>
          <w:shd w:val="clear" w:color="auto" w:fill="FFFFFF"/>
        </w:rPr>
      </w:pPr>
    </w:p>
    <w:p w14:paraId="00548A05" w14:textId="77777777" w:rsidR="004B33CB" w:rsidRDefault="004B33CB" w:rsidP="00AD6BFB">
      <w:pPr>
        <w:jc w:val="center"/>
        <w:rPr>
          <w:rFonts w:ascii="Calibri" w:hAnsi="Calibri" w:cs="Calibri"/>
          <w:b/>
          <w:color w:val="00B050"/>
          <w:sz w:val="32"/>
          <w:szCs w:val="32"/>
          <w:shd w:val="clear" w:color="auto" w:fill="FFFFFF"/>
        </w:rPr>
      </w:pPr>
    </w:p>
    <w:p w14:paraId="0D5E11CE" w14:textId="77777777" w:rsidR="004B33CB" w:rsidRDefault="004B33CB" w:rsidP="00AD6BFB">
      <w:pPr>
        <w:jc w:val="center"/>
        <w:rPr>
          <w:rFonts w:ascii="Calibri" w:hAnsi="Calibri" w:cs="Calibri"/>
          <w:b/>
          <w:color w:val="00B050"/>
          <w:sz w:val="32"/>
          <w:szCs w:val="32"/>
          <w:shd w:val="clear" w:color="auto" w:fill="FFFFFF"/>
        </w:rPr>
      </w:pPr>
    </w:p>
    <w:p w14:paraId="14EC901D" w14:textId="77777777" w:rsidR="004B33CB" w:rsidRDefault="004B33CB" w:rsidP="00AD6BFB">
      <w:pPr>
        <w:jc w:val="center"/>
        <w:rPr>
          <w:rFonts w:ascii="Calibri" w:hAnsi="Calibri" w:cs="Calibri"/>
          <w:b/>
          <w:color w:val="00B050"/>
          <w:sz w:val="32"/>
          <w:szCs w:val="32"/>
          <w:shd w:val="clear" w:color="auto" w:fill="FFFFFF"/>
        </w:rPr>
      </w:pPr>
    </w:p>
    <w:p w14:paraId="7C6FAC9F" w14:textId="77777777" w:rsidR="004B33CB" w:rsidRDefault="004B33CB" w:rsidP="00AD6BFB">
      <w:pPr>
        <w:jc w:val="center"/>
        <w:rPr>
          <w:rFonts w:ascii="Calibri" w:hAnsi="Calibri" w:cs="Calibri"/>
          <w:b/>
          <w:color w:val="00B050"/>
          <w:sz w:val="32"/>
          <w:szCs w:val="32"/>
          <w:shd w:val="clear" w:color="auto" w:fill="FFFFFF"/>
        </w:rPr>
      </w:pPr>
    </w:p>
    <w:p w14:paraId="65F96638" w14:textId="77777777" w:rsidR="004B33CB" w:rsidRDefault="004B33CB" w:rsidP="00AD6BFB">
      <w:pPr>
        <w:jc w:val="center"/>
        <w:rPr>
          <w:rFonts w:ascii="Calibri" w:hAnsi="Calibri" w:cs="Calibri"/>
          <w:b/>
          <w:color w:val="00B050"/>
          <w:sz w:val="32"/>
          <w:szCs w:val="32"/>
          <w:shd w:val="clear" w:color="auto" w:fill="FFFFFF"/>
        </w:rPr>
      </w:pPr>
    </w:p>
    <w:p w14:paraId="68FA1A2C" w14:textId="633E3EBB" w:rsidR="000030B7" w:rsidRPr="00501143" w:rsidRDefault="00766001" w:rsidP="00AD6BFB">
      <w:pPr>
        <w:jc w:val="center"/>
        <w:rPr>
          <w:rFonts w:ascii="Calibri" w:hAnsi="Calibri" w:cs="Calibri"/>
          <w:b/>
          <w:color w:val="00B050"/>
          <w:sz w:val="32"/>
          <w:szCs w:val="32"/>
          <w:shd w:val="clear" w:color="auto" w:fill="FFFFFF"/>
        </w:rPr>
      </w:pPr>
      <w:r w:rsidRPr="00501143">
        <w:rPr>
          <w:rFonts w:ascii="Calibri" w:hAnsi="Calibri" w:cs="Calibri"/>
          <w:b/>
          <w:color w:val="00B050"/>
          <w:sz w:val="32"/>
          <w:szCs w:val="32"/>
          <w:shd w:val="clear" w:color="auto" w:fill="FFFFFF"/>
        </w:rPr>
        <w:lastRenderedPageBreak/>
        <w:t>4</w:t>
      </w:r>
      <w:r w:rsidR="0044221E" w:rsidRPr="00501143">
        <w:rPr>
          <w:rFonts w:ascii="Calibri" w:hAnsi="Calibri" w:cs="Calibri"/>
          <w:b/>
          <w:color w:val="00B050"/>
          <w:sz w:val="32"/>
          <w:szCs w:val="32"/>
          <w:shd w:val="clear" w:color="auto" w:fill="FFFFFF"/>
        </w:rPr>
        <w:t>.</w:t>
      </w:r>
      <w:r w:rsidRPr="00501143">
        <w:rPr>
          <w:rFonts w:ascii="Calibri" w:hAnsi="Calibri" w:cs="Calibri"/>
          <w:b/>
          <w:color w:val="00B050"/>
          <w:sz w:val="32"/>
          <w:szCs w:val="32"/>
          <w:shd w:val="clear" w:color="auto" w:fill="FFFFFF"/>
        </w:rPr>
        <w:t xml:space="preserve"> </w:t>
      </w:r>
      <w:r w:rsidR="00D710E1" w:rsidRPr="00501143">
        <w:rPr>
          <w:rFonts w:ascii="Calibri" w:hAnsi="Calibri" w:cs="Calibri"/>
          <w:b/>
          <w:color w:val="00B050"/>
          <w:sz w:val="32"/>
          <w:szCs w:val="32"/>
          <w:shd w:val="clear" w:color="auto" w:fill="FFFFFF"/>
        </w:rPr>
        <w:t>Trans</w:t>
      </w:r>
      <w:r w:rsidR="00684B9C" w:rsidRPr="00501143">
        <w:rPr>
          <w:rFonts w:ascii="Calibri" w:hAnsi="Calibri" w:cs="Calibri"/>
          <w:b/>
          <w:color w:val="00B050"/>
          <w:sz w:val="32"/>
          <w:szCs w:val="32"/>
          <w:shd w:val="clear" w:color="auto" w:fill="FFFFFF"/>
        </w:rPr>
        <w:t>port</w:t>
      </w:r>
    </w:p>
    <w:p w14:paraId="36054961" w14:textId="4C9D1001" w:rsidR="00AD6BFB" w:rsidRPr="00501143" w:rsidRDefault="0044221E" w:rsidP="0044221E">
      <w:pPr>
        <w:jc w:val="both"/>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684B9C" w:rsidRPr="00501143">
        <w:rPr>
          <w:rFonts w:ascii="Calibri" w:hAnsi="Calibri" w:cs="Calibri"/>
          <w:color w:val="00B050"/>
          <w:sz w:val="28"/>
          <w:szCs w:val="28"/>
        </w:rPr>
        <w:t>Pas 1: Mireu el vídeo juntament amb els estudiants i després convideu a una breu discussió</w:t>
      </w:r>
    </w:p>
    <w:p w14:paraId="03DCDF04" w14:textId="2D8E2A8A" w:rsidR="00AD6BFB" w:rsidRPr="00501143" w:rsidRDefault="00684B9C" w:rsidP="00AD6BFB">
      <w:pPr>
        <w:rPr>
          <w:rFonts w:ascii="Calibri" w:hAnsi="Calibri" w:cs="Calibri"/>
          <w:color w:val="00B050"/>
          <w:sz w:val="28"/>
          <w:szCs w:val="28"/>
        </w:rPr>
      </w:pPr>
      <w:r w:rsidRPr="00501143">
        <w:rPr>
          <w:rFonts w:ascii="Calibri" w:hAnsi="Calibri" w:cs="Calibri"/>
          <w:color w:val="00B050"/>
          <w:sz w:val="28"/>
          <w:szCs w:val="28"/>
        </w:rPr>
        <w:t>Preguntes per provocar pensaments i promoure el diàleg</w:t>
      </w:r>
      <w:r w:rsidR="00AD6BFB" w:rsidRPr="00501143">
        <w:rPr>
          <w:rFonts w:ascii="Calibri" w:hAnsi="Calibri" w:cs="Calibri"/>
          <w:color w:val="00B050"/>
          <w:sz w:val="28"/>
          <w:szCs w:val="28"/>
        </w:rPr>
        <w:t xml:space="preserve"> </w:t>
      </w:r>
    </w:p>
    <w:p w14:paraId="573B90B1" w14:textId="7777777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"De què has sentit a parlar...?" </w:t>
      </w:r>
    </w:p>
    <w:p w14:paraId="6E3FC238" w14:textId="7777777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Quines són les principals conseqüències? </w:t>
      </w:r>
    </w:p>
    <w:p w14:paraId="73E31E5D" w14:textId="7777777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Quines conseqüències ens afecten en el moment present? </w:t>
      </w:r>
    </w:p>
    <w:p w14:paraId="1F3FA3B5" w14:textId="7777777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Quin és el pronòstic per al futur? </w:t>
      </w:r>
    </w:p>
    <w:p w14:paraId="0CF69688" w14:textId="7777777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Quins aspectes diferents del tema es destaquen en el vídeo? </w:t>
      </w:r>
    </w:p>
    <w:p w14:paraId="05124BB7" w14:textId="6827823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Què saps i què penses sobre aquest tema? </w:t>
      </w:r>
    </w:p>
    <w:p w14:paraId="5E9C7212" w14:textId="77777777"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 xml:space="preserve">És una cosa que coneixes? O alguna cosa que no saps i vols aprendre més? </w:t>
      </w:r>
    </w:p>
    <w:p w14:paraId="47B4CC77" w14:textId="5FC33385" w:rsidR="00684B9C" w:rsidRPr="00501143" w:rsidRDefault="00684B9C" w:rsidP="00684B9C">
      <w:pPr>
        <w:pStyle w:val="Prrafodelista"/>
        <w:numPr>
          <w:ilvl w:val="0"/>
          <w:numId w:val="33"/>
        </w:numPr>
        <w:jc w:val="both"/>
        <w:rPr>
          <w:rFonts w:ascii="Calibri" w:hAnsi="Calibri" w:cs="Calibri"/>
          <w:i/>
          <w:iCs/>
          <w:color w:val="00B050"/>
          <w:sz w:val="28"/>
          <w:szCs w:val="28"/>
        </w:rPr>
      </w:pPr>
      <w:r w:rsidRPr="00501143">
        <w:rPr>
          <w:i/>
          <w:iCs/>
        </w:rPr>
        <w:t>Preguntar i investigar com se senten els estudiants sobre aquest tema ambiental (Hopeful? Desemparat?)</w:t>
      </w:r>
    </w:p>
    <w:p w14:paraId="122404FD" w14:textId="77777777" w:rsidR="00684B9C" w:rsidRPr="00501143" w:rsidRDefault="00684B9C" w:rsidP="00684B9C">
      <w:pPr>
        <w:jc w:val="both"/>
        <w:rPr>
          <w:rFonts w:ascii="Calibri" w:hAnsi="Calibri" w:cs="Calibri"/>
          <w:i/>
          <w:iCs/>
          <w:color w:val="00B050"/>
          <w:sz w:val="28"/>
          <w:szCs w:val="28"/>
        </w:rPr>
      </w:pPr>
    </w:p>
    <w:p w14:paraId="2E6EE2B0" w14:textId="77777777" w:rsidR="00684B9C" w:rsidRPr="00501143" w:rsidRDefault="00684B9C" w:rsidP="00AD6BFB">
      <w:pPr>
        <w:rPr>
          <w:rFonts w:ascii="Calibri" w:hAnsi="Calibri" w:cs="Calibri"/>
          <w:i/>
          <w:iCs/>
          <w:color w:val="00B050"/>
          <w:sz w:val="28"/>
          <w:szCs w:val="28"/>
        </w:rPr>
      </w:pPr>
      <w:r w:rsidRPr="00501143">
        <w:rPr>
          <w:rFonts w:ascii="Calibri" w:hAnsi="Calibri" w:cs="Calibri"/>
          <w:i/>
          <w:iCs/>
          <w:color w:val="00B050"/>
          <w:sz w:val="28"/>
          <w:szCs w:val="28"/>
        </w:rPr>
        <w:t xml:space="preserve">Mantenir el diàleg curt i principalment com a introducció al tema. Resumir les principals conclusions. Els alumnes tindran l'oportunitat de discutir més durant i després de l'activitat. </w:t>
      </w:r>
    </w:p>
    <w:p w14:paraId="685F95DE" w14:textId="631F2545" w:rsidR="00AD6BFB" w:rsidRPr="00501143" w:rsidRDefault="0044221E" w:rsidP="00AD6BFB">
      <w:pPr>
        <w:rPr>
          <w:rFonts w:ascii="Calibri" w:hAnsi="Calibri" w:cs="Calibri"/>
          <w:b/>
          <w:color w:val="000000"/>
          <w:sz w:val="28"/>
          <w:szCs w:val="28"/>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684B9C" w:rsidRPr="00501143">
        <w:rPr>
          <w:rFonts w:ascii="Calibri" w:hAnsi="Calibri" w:cs="Calibri"/>
          <w:color w:val="00B050"/>
          <w:sz w:val="28"/>
          <w:szCs w:val="28"/>
          <w:shd w:val="clear" w:color="auto" w:fill="FFFFFF"/>
        </w:rPr>
        <w:t>Pas</w:t>
      </w:r>
      <w:r w:rsidR="00AD6BFB" w:rsidRPr="00501143">
        <w:rPr>
          <w:rFonts w:ascii="Calibri" w:hAnsi="Calibri" w:cs="Calibri"/>
          <w:color w:val="00B050"/>
          <w:sz w:val="28"/>
          <w:szCs w:val="28"/>
          <w:shd w:val="clear" w:color="auto" w:fill="FFFFFF"/>
        </w:rPr>
        <w:t xml:space="preserve"> 2</w:t>
      </w:r>
      <w:r w:rsidR="00684B9C" w:rsidRPr="00501143">
        <w:rPr>
          <w:rFonts w:ascii="Calibri" w:hAnsi="Calibri" w:cs="Calibri"/>
          <w:color w:val="00B050"/>
          <w:sz w:val="28"/>
          <w:szCs w:val="28"/>
          <w:shd w:val="clear" w:color="auto" w:fill="FFFFFF"/>
        </w:rPr>
        <w:t>: Activitat I diàleg constructiu</w:t>
      </w:r>
    </w:p>
    <w:tbl>
      <w:tblPr>
        <w:tblStyle w:val="TabelaSimples11"/>
        <w:tblW w:w="0" w:type="auto"/>
        <w:tblInd w:w="279" w:type="dxa"/>
        <w:tblLook w:val="04A0" w:firstRow="1" w:lastRow="0" w:firstColumn="1" w:lastColumn="0" w:noHBand="0" w:noVBand="1"/>
      </w:tblPr>
      <w:tblGrid>
        <w:gridCol w:w="3935"/>
        <w:gridCol w:w="5958"/>
      </w:tblGrid>
      <w:tr w:rsidR="00D710E1" w:rsidRPr="00501143" w14:paraId="0021B5B7" w14:textId="77777777" w:rsidTr="00AD6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22ADDB09" w14:textId="03889EDB" w:rsidR="00D710E1" w:rsidRPr="00501143" w:rsidRDefault="00684B9C" w:rsidP="00286179">
            <w:pPr>
              <w:rPr>
                <w:rFonts w:ascii="Calibri" w:hAnsi="Calibri" w:cs="Calibri"/>
                <w:color w:val="00B050"/>
                <w:sz w:val="28"/>
                <w:szCs w:val="28"/>
              </w:rPr>
            </w:pPr>
            <w:r w:rsidRPr="00501143">
              <w:rPr>
                <w:rFonts w:ascii="Calibri" w:hAnsi="Calibri" w:cs="Calibri"/>
                <w:sz w:val="28"/>
                <w:szCs w:val="28"/>
              </w:rPr>
              <w:t>Objectiu principal</w:t>
            </w:r>
          </w:p>
        </w:tc>
        <w:tc>
          <w:tcPr>
            <w:tcW w:w="5086" w:type="dxa"/>
          </w:tcPr>
          <w:p w14:paraId="02B8A1BE" w14:textId="4ABF1F7B" w:rsidR="00D710E1" w:rsidRPr="00501143" w:rsidRDefault="00684B9C" w:rsidP="00684B9C">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b w:val="0"/>
                <w:color w:val="000000" w:themeColor="text1"/>
                <w:sz w:val="28"/>
                <w:szCs w:val="28"/>
              </w:rPr>
              <w:t>Generar pensaments i idees sobre l'impacte del transport en el medi ambient.  Treballar per establir objectius per a un transport ecològic i reduir la petjada de carboni personal.</w:t>
            </w:r>
          </w:p>
        </w:tc>
      </w:tr>
      <w:tr w:rsidR="00D710E1" w:rsidRPr="00501143" w14:paraId="74CADDD3"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844F019" w14:textId="1484AA21" w:rsidR="00D710E1" w:rsidRPr="00501143" w:rsidRDefault="00684B9C" w:rsidP="00684B9C">
            <w:pPr>
              <w:rPr>
                <w:rFonts w:ascii="Calibri" w:hAnsi="Calibri" w:cs="Calibri"/>
                <w:color w:val="00B050"/>
                <w:sz w:val="28"/>
                <w:szCs w:val="28"/>
              </w:rPr>
            </w:pPr>
            <w:r w:rsidRPr="00501143">
              <w:rPr>
                <w:rFonts w:ascii="Calibri" w:hAnsi="Calibri" w:cs="Calibri"/>
                <w:sz w:val="28"/>
                <w:szCs w:val="28"/>
              </w:rPr>
              <w:t>Títol de l’activitat</w:t>
            </w:r>
          </w:p>
        </w:tc>
        <w:tc>
          <w:tcPr>
            <w:tcW w:w="5086" w:type="dxa"/>
            <w:shd w:val="clear" w:color="auto" w:fill="auto"/>
          </w:tcPr>
          <w:p w14:paraId="77BBA58C" w14:textId="7B8075A6" w:rsidR="00D710E1" w:rsidRPr="00501143" w:rsidRDefault="001C45C9" w:rsidP="00684B9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w:t>
            </w:r>
            <w:r w:rsidR="00684B9C" w:rsidRPr="00501143">
              <w:rPr>
                <w:rFonts w:ascii="Calibri" w:hAnsi="Calibri" w:cs="Calibri"/>
                <w:color w:val="000000" w:themeColor="text1"/>
                <w:sz w:val="28"/>
                <w:szCs w:val="28"/>
              </w:rPr>
              <w:t>Si fos un color”</w:t>
            </w:r>
            <w:r w:rsidRPr="00501143">
              <w:rPr>
                <w:rFonts w:ascii="Calibri" w:hAnsi="Calibri" w:cs="Calibri"/>
                <w:color w:val="000000" w:themeColor="text1"/>
                <w:sz w:val="28"/>
                <w:szCs w:val="28"/>
              </w:rPr>
              <w:t xml:space="preserve"> </w:t>
            </w:r>
          </w:p>
        </w:tc>
      </w:tr>
      <w:tr w:rsidR="00D710E1" w:rsidRPr="00501143" w14:paraId="2F2C59BF"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25ACCC22" w14:textId="7DEB3981" w:rsidR="00D710E1" w:rsidRPr="00501143" w:rsidRDefault="00684B9C" w:rsidP="00286179">
            <w:pPr>
              <w:rPr>
                <w:rFonts w:ascii="Calibri" w:hAnsi="Calibri" w:cs="Calibri"/>
                <w:sz w:val="28"/>
                <w:szCs w:val="28"/>
              </w:rPr>
            </w:pPr>
            <w:r w:rsidRPr="00501143">
              <w:rPr>
                <w:rFonts w:ascii="Calibri" w:hAnsi="Calibri" w:cs="Calibri"/>
                <w:sz w:val="28"/>
                <w:szCs w:val="28"/>
              </w:rPr>
              <w:t>Grup d’edat recomanat</w:t>
            </w:r>
          </w:p>
          <w:p w14:paraId="711FFE27" w14:textId="77777777" w:rsidR="00D710E1" w:rsidRPr="00501143" w:rsidRDefault="00D710E1" w:rsidP="00286179">
            <w:pPr>
              <w:rPr>
                <w:rFonts w:ascii="Calibri" w:hAnsi="Calibri" w:cs="Calibri"/>
                <w:color w:val="00B050"/>
                <w:sz w:val="28"/>
                <w:szCs w:val="28"/>
              </w:rPr>
            </w:pPr>
          </w:p>
        </w:tc>
        <w:tc>
          <w:tcPr>
            <w:tcW w:w="5086" w:type="dxa"/>
          </w:tcPr>
          <w:p w14:paraId="73661B25" w14:textId="49FE4B61" w:rsidR="00D710E1" w:rsidRPr="00501143" w:rsidRDefault="00AD6BFB"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10-14</w:t>
            </w:r>
          </w:p>
        </w:tc>
      </w:tr>
      <w:tr w:rsidR="00D710E1" w:rsidRPr="00501143" w14:paraId="4EE4EA2E"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537BBF3D" w14:textId="251C5707" w:rsidR="00D710E1" w:rsidRPr="00501143" w:rsidRDefault="00684B9C" w:rsidP="00286179">
            <w:pPr>
              <w:rPr>
                <w:rFonts w:ascii="Calibri" w:hAnsi="Calibri" w:cs="Calibri"/>
                <w:b w:val="0"/>
                <w:sz w:val="28"/>
                <w:szCs w:val="28"/>
              </w:rPr>
            </w:pPr>
            <w:r w:rsidRPr="00501143">
              <w:rPr>
                <w:rFonts w:ascii="Calibri" w:hAnsi="Calibri" w:cs="Calibri"/>
                <w:sz w:val="28"/>
                <w:szCs w:val="28"/>
              </w:rPr>
              <w:t>Requisit de temps estimat</w:t>
            </w:r>
          </w:p>
          <w:p w14:paraId="4D64729B" w14:textId="77777777" w:rsidR="00D710E1" w:rsidRPr="00501143" w:rsidRDefault="00D710E1" w:rsidP="00286179">
            <w:pPr>
              <w:rPr>
                <w:rFonts w:ascii="Calibri" w:hAnsi="Calibri" w:cs="Calibri"/>
                <w:color w:val="00B050"/>
                <w:sz w:val="28"/>
                <w:szCs w:val="28"/>
              </w:rPr>
            </w:pPr>
          </w:p>
        </w:tc>
        <w:tc>
          <w:tcPr>
            <w:tcW w:w="5086" w:type="dxa"/>
          </w:tcPr>
          <w:p w14:paraId="218D9048" w14:textId="3A8AD41F" w:rsidR="00D710E1" w:rsidRPr="00501143" w:rsidRDefault="00AD6BFB" w:rsidP="00684B9C">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50’ minuts</w:t>
            </w:r>
          </w:p>
        </w:tc>
      </w:tr>
      <w:tr w:rsidR="00D710E1" w:rsidRPr="00501143" w14:paraId="1E652D05"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3EF8C040" w14:textId="6A1FB124" w:rsidR="00D710E1" w:rsidRPr="00501143" w:rsidRDefault="00684B9C" w:rsidP="00286179">
            <w:pPr>
              <w:rPr>
                <w:rFonts w:ascii="Calibri" w:hAnsi="Calibri" w:cs="Calibri"/>
                <w:color w:val="00B050"/>
                <w:sz w:val="28"/>
                <w:szCs w:val="28"/>
              </w:rPr>
            </w:pPr>
            <w:r w:rsidRPr="00501143">
              <w:rPr>
                <w:rFonts w:ascii="Calibri" w:hAnsi="Calibri" w:cs="Calibri"/>
                <w:sz w:val="28"/>
                <w:szCs w:val="28"/>
              </w:rPr>
              <w:t>Materials</w:t>
            </w:r>
          </w:p>
        </w:tc>
        <w:tc>
          <w:tcPr>
            <w:tcW w:w="5086" w:type="dxa"/>
          </w:tcPr>
          <w:p w14:paraId="018686E3" w14:textId="77777777" w:rsidR="00C81247" w:rsidRPr="00501143" w:rsidRDefault="00D85F22" w:rsidP="00C8124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00C81247" w:rsidRPr="00501143">
              <w:rPr>
                <w:rFonts w:ascii="Calibri" w:hAnsi="Calibri" w:cs="Calibri"/>
                <w:color w:val="000000" w:themeColor="text1"/>
                <w:sz w:val="28"/>
                <w:szCs w:val="28"/>
              </w:rPr>
              <w:t xml:space="preserve"> Imatges de mitjans de transport en què els alumnes treballaran, cola, retoladors de colors, un tros de cartró per fer un pòster </w:t>
            </w:r>
          </w:p>
          <w:p w14:paraId="3490A0B0" w14:textId="77777777" w:rsidR="00C81247" w:rsidRPr="00501143" w:rsidRDefault="00C81247" w:rsidP="00C8124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lastRenderedPageBreak/>
              <w:sym w:font="Symbol" w:char="F0B7"/>
            </w:r>
            <w:r w:rsidRPr="00501143">
              <w:rPr>
                <w:rFonts w:ascii="Calibri" w:hAnsi="Calibri" w:cs="Calibri"/>
                <w:color w:val="000000" w:themeColor="text1"/>
                <w:sz w:val="28"/>
                <w:szCs w:val="28"/>
              </w:rPr>
              <w:t xml:space="preserve"> Accés a Internet per buscar informació</w:t>
            </w:r>
          </w:p>
          <w:p w14:paraId="5301132C" w14:textId="7903346C" w:rsidR="00C81247" w:rsidRPr="00501143" w:rsidRDefault="00C81247" w:rsidP="00C8124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Calculadora en línia per calcular la quantitat de CO2 alliberada per persones i llars</w:t>
            </w:r>
          </w:p>
          <w:p w14:paraId="67F43369" w14:textId="4C11694A" w:rsidR="00FB4A28" w:rsidRPr="00501143" w:rsidRDefault="00FB4A28" w:rsidP="00C8124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https://www.carbonfootprint.com/calculator.aspx</w:t>
            </w:r>
          </w:p>
        </w:tc>
      </w:tr>
      <w:tr w:rsidR="00D710E1" w:rsidRPr="00501143" w14:paraId="624AB7EA"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A7CE58B" w14:textId="2324A15B" w:rsidR="00D710E1" w:rsidRPr="00501143" w:rsidRDefault="00684B9C" w:rsidP="00684B9C">
            <w:pPr>
              <w:rPr>
                <w:rFonts w:ascii="Calibri" w:hAnsi="Calibri" w:cs="Calibri"/>
                <w:color w:val="00B050"/>
                <w:sz w:val="28"/>
                <w:szCs w:val="28"/>
              </w:rPr>
            </w:pPr>
            <w:r w:rsidRPr="00501143">
              <w:rPr>
                <w:rFonts w:ascii="Calibri" w:hAnsi="Calibri" w:cs="Calibri"/>
                <w:sz w:val="28"/>
                <w:szCs w:val="28"/>
              </w:rPr>
              <w:lastRenderedPageBreak/>
              <w:t>Passos de preparació</w:t>
            </w:r>
          </w:p>
        </w:tc>
        <w:tc>
          <w:tcPr>
            <w:tcW w:w="5086" w:type="dxa"/>
          </w:tcPr>
          <w:p w14:paraId="147EDF57" w14:textId="77777777" w:rsidR="00D710E1" w:rsidRPr="00501143" w:rsidRDefault="00D710E1"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D710E1" w:rsidRPr="00501143" w14:paraId="0D843DEA"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677E6565" w14:textId="0232EE46" w:rsidR="00D710E1" w:rsidRPr="00501143" w:rsidRDefault="00C81247" w:rsidP="00286179">
            <w:pPr>
              <w:rPr>
                <w:rFonts w:ascii="Calibri" w:hAnsi="Calibri" w:cs="Calibri"/>
                <w:color w:val="00B050"/>
                <w:sz w:val="28"/>
                <w:szCs w:val="28"/>
              </w:rPr>
            </w:pPr>
            <w:r w:rsidRPr="00501143">
              <w:rPr>
                <w:rFonts w:ascii="Calibri" w:hAnsi="Calibri" w:cs="Calibri"/>
                <w:sz w:val="28"/>
                <w:szCs w:val="28"/>
              </w:rPr>
              <w:t>Descripció pas a pas de l’activitat</w:t>
            </w:r>
          </w:p>
        </w:tc>
        <w:tc>
          <w:tcPr>
            <w:tcW w:w="5086" w:type="dxa"/>
          </w:tcPr>
          <w:p w14:paraId="13E9C059" w14:textId="77777777" w:rsidR="00C81247" w:rsidRPr="00501143" w:rsidRDefault="00004CD6"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w:t>
            </w:r>
            <w:r w:rsidR="00C81247" w:rsidRPr="00501143">
              <w:rPr>
                <w:rFonts w:ascii="Calibri" w:hAnsi="Calibri" w:cs="Calibri"/>
                <w:color w:val="000000" w:themeColor="text1"/>
                <w:sz w:val="28"/>
                <w:szCs w:val="28"/>
              </w:rPr>
              <w:t xml:space="preserve">Dividir els estudiants en grups de 3-5. </w:t>
            </w:r>
          </w:p>
          <w:p w14:paraId="32813E03"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Cada grup s'encarrega de fer una presentació sobre un mitjà de transport: </w:t>
            </w:r>
          </w:p>
          <w:p w14:paraId="21713D0D"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1. Avioneta </w:t>
            </w:r>
          </w:p>
          <w:p w14:paraId="6DD5A515"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2. Vaixell </w:t>
            </w:r>
          </w:p>
          <w:p w14:paraId="15917A4F"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3. Trenca </w:t>
            </w:r>
          </w:p>
          <w:p w14:paraId="4A85644C"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4. Bus </w:t>
            </w:r>
          </w:p>
          <w:p w14:paraId="657A3C07"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5. Bicicleta </w:t>
            </w:r>
          </w:p>
          <w:p w14:paraId="688B597D"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6. Caminant </w:t>
            </w:r>
          </w:p>
          <w:p w14:paraId="75FD9E28"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7. Cotxe</w:t>
            </w:r>
          </w:p>
          <w:p w14:paraId="6B0440AD"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Els membres del grup treballen de manera col·laborativa per trobar informació sobre cada mitjà de transport: la seva història, pros i contres, i conseqüències per al medi ambient. Convida'ls a calcular el CO2 en usar-lo (Calculadora en línia). </w:t>
            </w:r>
          </w:p>
          <w:p w14:paraId="2DD10691"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Quan està llest, cada grup fa una presentació sobre una mitjana particular per al transport. La presentació ha de deixar clar per què utilitzar-la, i quan. Quan i com evitar-ho. </w:t>
            </w:r>
          </w:p>
          <w:p w14:paraId="419014BD" w14:textId="77777777" w:rsidR="00C81247"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Si el verd és el color que representa el que no té o menys petjada de carboni i el negre el color que representa el que té la major quantitat de petjada de carboni, quin color descriuria millor cada mitjà de transport. </w:t>
            </w:r>
          </w:p>
          <w:p w14:paraId="7704C847" w14:textId="634B6DA0" w:rsidR="001C45C9" w:rsidRPr="00501143" w:rsidRDefault="00C81247" w:rsidP="00C81247">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Utilitzar cola i posar les imatges de cada mitjana de transport sobre el cartró dins de tres cercles: verd, gris, negre segons les conclusions anteriors. </w:t>
            </w:r>
            <w:r w:rsidRPr="00501143">
              <w:rPr>
                <w:rFonts w:ascii="Calibri" w:hAnsi="Calibri" w:cs="Calibri"/>
                <w:color w:val="000000" w:themeColor="text1"/>
                <w:sz w:val="28"/>
                <w:szCs w:val="28"/>
              </w:rPr>
              <w:lastRenderedPageBreak/>
              <w:sym w:font="Symbol" w:char="F0B7"/>
            </w:r>
            <w:r w:rsidRPr="00501143">
              <w:rPr>
                <w:rFonts w:ascii="Calibri" w:hAnsi="Calibri" w:cs="Calibri"/>
                <w:color w:val="000000" w:themeColor="text1"/>
                <w:sz w:val="28"/>
                <w:szCs w:val="28"/>
              </w:rPr>
              <w:t xml:space="preserve"> Convidar els estudiants a reflexionar sobre la informació obtinguda en veure el vídeo i escoltar les presentacions. Quines són algunes conclusions?</w:t>
            </w:r>
          </w:p>
        </w:tc>
      </w:tr>
      <w:tr w:rsidR="00D710E1" w:rsidRPr="00501143" w14:paraId="0E8A735B"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2547DFB3" w14:textId="31C75C99" w:rsidR="00D710E1" w:rsidRPr="00501143" w:rsidRDefault="00C81247" w:rsidP="00286179">
            <w:pPr>
              <w:rPr>
                <w:rFonts w:ascii="Calibri" w:hAnsi="Calibri" w:cs="Calibri"/>
                <w:color w:val="00B050"/>
                <w:sz w:val="28"/>
                <w:szCs w:val="28"/>
              </w:rPr>
            </w:pPr>
            <w:r w:rsidRPr="00501143">
              <w:rPr>
                <w:rFonts w:ascii="Calibri" w:hAnsi="Calibri" w:cs="Calibri"/>
                <w:sz w:val="28"/>
                <w:szCs w:val="28"/>
              </w:rPr>
              <w:lastRenderedPageBreak/>
              <w:t>Preguntes recomanades per promoure el diàleg després de l'activitat</w:t>
            </w:r>
          </w:p>
        </w:tc>
        <w:tc>
          <w:tcPr>
            <w:tcW w:w="5086" w:type="dxa"/>
          </w:tcPr>
          <w:p w14:paraId="38D16BC4"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-Com podríem repensar la manera de viatjar per crear un futur més sostenible? </w:t>
            </w:r>
          </w:p>
          <w:p w14:paraId="7C3E78E2"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-Per què són importants els mitjans de transport per a nosaltres i per al medi ambient? </w:t>
            </w:r>
          </w:p>
          <w:p w14:paraId="06AFB094"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va ser nou per a vostè en relació amb els mitjans de viatge i els problemes mediambientals? -Què pots fer per donar suport a una manera ecològica de viatjar i transportar individualment, en família, a la teva escola? </w:t>
            </w:r>
          </w:p>
          <w:p w14:paraId="00098729"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faràs de manera diferent a partir d'avui? </w:t>
            </w:r>
          </w:p>
          <w:p w14:paraId="5F56ECC0"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-Hi ha barreres o dificultats a les quals creus que t'enfrontaràs? </w:t>
            </w:r>
          </w:p>
          <w:p w14:paraId="2169D1AE"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abordaràs les dificultats? (Animeu els estudiants a pensar tantes solucions com sigui possible utilitzant la seva creativitat i imaginació) </w:t>
            </w:r>
          </w:p>
          <w:p w14:paraId="0EED8050"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02C97E58"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has après que vols compartir amb una altra persona? Amb qui la compartiràs? </w:t>
            </w:r>
          </w:p>
          <w:p w14:paraId="6510FB68" w14:textId="77777777" w:rsidR="00C81247"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vols saber més sobre aquest tema? </w:t>
            </w:r>
          </w:p>
          <w:p w14:paraId="515D9784" w14:textId="0FCA75AC" w:rsidR="00D710E1" w:rsidRPr="00501143" w:rsidRDefault="00C81247" w:rsidP="00C81247">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-Com pots incorporar el que vas aprendre d'aquesta activitat en el teu dia a dia, en la teva família i a la teva escola?</w:t>
            </w:r>
          </w:p>
        </w:tc>
      </w:tr>
      <w:tr w:rsidR="00D710E1" w:rsidRPr="00501143" w14:paraId="1021CA18"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707819B6" w14:textId="45279C1D" w:rsidR="00D710E1" w:rsidRPr="00501143" w:rsidRDefault="00C81247" w:rsidP="00C81247">
            <w:pPr>
              <w:rPr>
                <w:rFonts w:ascii="Calibri" w:hAnsi="Calibri" w:cs="Calibri"/>
                <w:color w:val="00B050"/>
                <w:sz w:val="28"/>
                <w:szCs w:val="28"/>
              </w:rPr>
            </w:pPr>
            <w:r w:rsidRPr="00501143">
              <w:rPr>
                <w:rFonts w:ascii="Calibri" w:hAnsi="Calibri" w:cs="Calibri"/>
                <w:sz w:val="28"/>
                <w:szCs w:val="28"/>
              </w:rPr>
              <w:t>Barreres potencials</w:t>
            </w:r>
          </w:p>
        </w:tc>
        <w:tc>
          <w:tcPr>
            <w:tcW w:w="5086" w:type="dxa"/>
          </w:tcPr>
          <w:p w14:paraId="4A7F4909" w14:textId="77777777" w:rsidR="00D710E1" w:rsidRPr="00501143" w:rsidRDefault="00D710E1"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D710E1" w:rsidRPr="00501143" w14:paraId="254AE4E3" w14:textId="77777777" w:rsidTr="00AD6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7" w:type="dxa"/>
          </w:tcPr>
          <w:p w14:paraId="7B52BCCD" w14:textId="5E2EF662" w:rsidR="00D710E1" w:rsidRPr="00501143" w:rsidRDefault="00C81247" w:rsidP="00286179">
            <w:pPr>
              <w:rPr>
                <w:rFonts w:ascii="Calibri" w:hAnsi="Calibri" w:cs="Calibri"/>
                <w:color w:val="00B050"/>
                <w:sz w:val="28"/>
                <w:szCs w:val="28"/>
              </w:rPr>
            </w:pPr>
            <w:r w:rsidRPr="00501143">
              <w:rPr>
                <w:rFonts w:ascii="Calibri" w:hAnsi="Calibri" w:cs="Calibri"/>
                <w:sz w:val="28"/>
                <w:szCs w:val="28"/>
              </w:rPr>
              <w:t>Idees d’activitat addicionals</w:t>
            </w:r>
          </w:p>
        </w:tc>
        <w:tc>
          <w:tcPr>
            <w:tcW w:w="5086" w:type="dxa"/>
          </w:tcPr>
          <w:p w14:paraId="30220C9E" w14:textId="77777777" w:rsidR="00D710E1" w:rsidRPr="00501143" w:rsidRDefault="00D710E1"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D710E1" w:rsidRPr="00501143" w14:paraId="02013842" w14:textId="77777777" w:rsidTr="00AD60BC">
        <w:tc>
          <w:tcPr>
            <w:cnfStyle w:val="001000000000" w:firstRow="0" w:lastRow="0" w:firstColumn="1" w:lastColumn="0" w:oddVBand="0" w:evenVBand="0" w:oddHBand="0" w:evenHBand="0" w:firstRowFirstColumn="0" w:firstRowLastColumn="0" w:lastRowFirstColumn="0" w:lastRowLastColumn="0"/>
            <w:tcW w:w="4807" w:type="dxa"/>
            <w:shd w:val="clear" w:color="auto" w:fill="C2D69B" w:themeFill="accent6" w:themeFillTint="99"/>
          </w:tcPr>
          <w:p w14:paraId="453BA9FD" w14:textId="30735715" w:rsidR="00D710E1" w:rsidRPr="00501143" w:rsidRDefault="00C81247" w:rsidP="00286179">
            <w:pPr>
              <w:rPr>
                <w:rFonts w:ascii="Calibri" w:hAnsi="Calibri" w:cs="Calibri"/>
                <w:color w:val="00B050"/>
                <w:sz w:val="28"/>
                <w:szCs w:val="28"/>
              </w:rPr>
            </w:pPr>
            <w:r w:rsidRPr="00501143">
              <w:rPr>
                <w:rFonts w:ascii="Calibri" w:hAnsi="Calibri" w:cs="Calibri"/>
                <w:sz w:val="28"/>
                <w:szCs w:val="28"/>
              </w:rPr>
              <w:t>Recursos gratuïts i webs recomanades</w:t>
            </w:r>
          </w:p>
        </w:tc>
        <w:tc>
          <w:tcPr>
            <w:tcW w:w="5086" w:type="dxa"/>
          </w:tcPr>
          <w:p w14:paraId="3FB79C0D" w14:textId="77777777" w:rsidR="00C63CC6" w:rsidRPr="00501143" w:rsidRDefault="004B33CB" w:rsidP="00C63CC6">
            <w:pPr>
              <w:pStyle w:val="Prrafodelista"/>
              <w:numPr>
                <w:ilvl w:val="0"/>
                <w:numId w:val="30"/>
              </w:numPr>
              <w:spacing w:line="240" w:lineRule="auto"/>
              <w:cnfStyle w:val="000000000000" w:firstRow="0" w:lastRow="0" w:firstColumn="0" w:lastColumn="0" w:oddVBand="0" w:evenVBand="0" w:oddHBand="0" w:evenHBand="0" w:firstRowFirstColumn="0" w:firstRowLastColumn="0" w:lastRowFirstColumn="0" w:lastRowLastColumn="0"/>
            </w:pPr>
            <w:hyperlink r:id="rId24" w:history="1">
              <w:r w:rsidR="00C63CC6" w:rsidRPr="00501143">
                <w:rPr>
                  <w:rStyle w:val="Hipervnculo"/>
                </w:rPr>
                <w:t>https://ourworldindata.org/ghg-emissions-by-sector</w:t>
              </w:r>
            </w:hyperlink>
          </w:p>
          <w:p w14:paraId="01EA859A" w14:textId="77777777" w:rsidR="00C63CC6" w:rsidRPr="00501143" w:rsidRDefault="004B33CB" w:rsidP="00C63CC6">
            <w:pPr>
              <w:pStyle w:val="Prrafodelista"/>
              <w:numPr>
                <w:ilvl w:val="0"/>
                <w:numId w:val="30"/>
              </w:numPr>
              <w:spacing w:line="240" w:lineRule="auto"/>
              <w:cnfStyle w:val="000000000000" w:firstRow="0" w:lastRow="0" w:firstColumn="0" w:lastColumn="0" w:oddVBand="0" w:evenVBand="0" w:oddHBand="0" w:evenHBand="0" w:firstRowFirstColumn="0" w:firstRowLastColumn="0" w:lastRowFirstColumn="0" w:lastRowLastColumn="0"/>
            </w:pPr>
            <w:hyperlink r:id="rId25" w:history="1">
              <w:r w:rsidR="00C63CC6" w:rsidRPr="00501143">
                <w:rPr>
                  <w:rStyle w:val="Hipervnculo"/>
                </w:rPr>
                <w:t>https://ourworldindata.org/co2-emissions-from-aviation</w:t>
              </w:r>
            </w:hyperlink>
          </w:p>
          <w:p w14:paraId="1CF51A5E" w14:textId="1D14277C" w:rsidR="00D710E1" w:rsidRPr="00501143" w:rsidRDefault="00C63CC6" w:rsidP="00C63CC6">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lastRenderedPageBreak/>
              <w:t>https://www.epa.gov/transportation-air-pollution-and-climate-change/carbon-pollution-transportation</w:t>
            </w:r>
          </w:p>
        </w:tc>
      </w:tr>
    </w:tbl>
    <w:p w14:paraId="30255154" w14:textId="77777777" w:rsidR="00D710E1" w:rsidRPr="00501143" w:rsidRDefault="00D710E1" w:rsidP="00956581">
      <w:pPr>
        <w:rPr>
          <w:rFonts w:ascii="Calibri" w:hAnsi="Calibri" w:cs="Calibri"/>
          <w:b/>
          <w:color w:val="000000"/>
          <w:sz w:val="28"/>
          <w:szCs w:val="28"/>
          <w:shd w:val="clear" w:color="auto" w:fill="FFFFFF"/>
        </w:rPr>
      </w:pPr>
    </w:p>
    <w:p w14:paraId="5389A86E" w14:textId="77777777" w:rsidR="00CF7442" w:rsidRPr="00501143" w:rsidRDefault="00CF7442" w:rsidP="00490237">
      <w:pPr>
        <w:rPr>
          <w:rFonts w:ascii="Calibri" w:hAnsi="Calibri" w:cs="Calibri"/>
          <w:color w:val="00B050"/>
          <w:sz w:val="28"/>
          <w:szCs w:val="28"/>
          <w:shd w:val="clear" w:color="auto" w:fill="FFFFFF"/>
        </w:rPr>
      </w:pPr>
    </w:p>
    <w:p w14:paraId="53158FBB" w14:textId="6236750D" w:rsidR="00490237" w:rsidRPr="00501143" w:rsidRDefault="00101EDA" w:rsidP="00490237">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3647CA" w:rsidRPr="00501143">
        <w:rPr>
          <w:rFonts w:ascii="Calibri" w:hAnsi="Calibri" w:cs="Calibri"/>
          <w:color w:val="00B050"/>
          <w:sz w:val="28"/>
          <w:szCs w:val="28"/>
          <w:shd w:val="clear" w:color="auto" w:fill="FFFFFF"/>
        </w:rPr>
        <w:t>Pas 3: Pràctica de Mindfulness - "Un passeig conscient"</w:t>
      </w:r>
    </w:p>
    <w:p w14:paraId="07094F50"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Demana als estudiants que et segueixin a l'aire lliure. Tria un lloc al pati de l'escola on tindràs un espai tranquil per a aquesta activitat. Si les condicions meteorològiques no et permeten sortir a l'aire lliure, queda't a l'aula però demana als alumnes que t'ajudin a reorganitzar el mobiliari perquè hi hagi espai lliure per passejar. </w:t>
      </w:r>
    </w:p>
    <w:p w14:paraId="2BD619BF"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Convida els estudiants a aixecar-se i respirar profundament. </w:t>
      </w:r>
    </w:p>
    <w:p w14:paraId="55633F4A"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Llavors demana'ls que tanquin els ulls i facin un pas conscient. Això significa centrar la seva atenció en els detalls d'aquest únic moviment. Així doncs, demaneu-los que aixequin el peu del terra lentament, que observin el moviment en tot el seu cos, que sentin sensacions i després col·loquin el peu a terra. </w:t>
      </w:r>
    </w:p>
    <w:p w14:paraId="3F6A7B1D"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Demana'ls que obrin els ulls i segueixin així amb el següent pas. </w:t>
      </w:r>
    </w:p>
    <w:p w14:paraId="0C352357"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Convida'ls a explorar com se sent caminar amb tota l'atenció sobre l'experiència de caminar. </w:t>
      </w:r>
    </w:p>
    <w:p w14:paraId="26A6AF3C"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Observa cada detall d'aquesta experiència i especialment com se senten quan caminen per l'espai obert. </w:t>
      </w:r>
    </w:p>
    <w:p w14:paraId="53C32FE1" w14:textId="77777777" w:rsidR="003647CA" w:rsidRPr="00501143" w:rsidRDefault="003647CA" w:rsidP="003C0539">
      <w:pP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Convida'ls a sentir l'aire a la cara, el sol a la pell. Convida'ls a estar oberts als sons. </w:t>
      </w:r>
    </w:p>
    <w:p w14:paraId="1E6BE797" w14:textId="453D17B4" w:rsidR="00101EDA" w:rsidRPr="00501143" w:rsidRDefault="003647CA" w:rsidP="003C0539">
      <w:pPr>
        <w:rPr>
          <w:rFonts w:ascii="Calibri" w:hAnsi="Calibri" w:cs="Calibri"/>
          <w:color w:val="00B050"/>
          <w:sz w:val="28"/>
          <w:szCs w:val="28"/>
          <w:shd w:val="clear" w:color="auto" w:fill="FFFFFF"/>
        </w:rPr>
      </w:pPr>
      <w:r w:rsidRPr="00501143">
        <w:rPr>
          <w:rFonts w:ascii="Calibri" w:hAnsi="Calibri" w:cs="Calibri"/>
          <w:bCs/>
          <w:color w:val="000000"/>
          <w:sz w:val="28"/>
          <w:szCs w:val="28"/>
          <w:shd w:val="clear" w:color="auto" w:fill="FFFFFF"/>
        </w:rPr>
        <w:t>Permeteu-los continuar per si mateixos seguint un camí curt durant uns moments.</w:t>
      </w:r>
    </w:p>
    <w:p w14:paraId="55BFC19F" w14:textId="16D09A03" w:rsidR="003C0539" w:rsidRPr="00501143" w:rsidRDefault="00101EDA" w:rsidP="003C0539">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3647CA" w:rsidRPr="00501143">
        <w:rPr>
          <w:rFonts w:ascii="Calibri" w:hAnsi="Calibri" w:cs="Calibri"/>
          <w:color w:val="00B050"/>
          <w:sz w:val="28"/>
          <w:szCs w:val="28"/>
          <w:shd w:val="clear" w:color="auto" w:fill="FFFFFF"/>
        </w:rPr>
        <w:t>Pas 4: Configuració de l'objectiu</w:t>
      </w:r>
    </w:p>
    <w:p w14:paraId="1B7B5450" w14:textId="77777777" w:rsidR="003647CA" w:rsidRPr="00501143" w:rsidRDefault="003647CA" w:rsidP="00995AA4">
      <w:pPr>
        <w:rPr>
          <w:rFonts w:ascii="Calibri" w:hAnsi="Calibri" w:cs="Calibri"/>
          <w:sz w:val="28"/>
          <w:szCs w:val="28"/>
        </w:rPr>
      </w:pPr>
      <w:r w:rsidRPr="00501143">
        <w:rPr>
          <w:rFonts w:ascii="Calibri" w:hAnsi="Calibri" w:cs="Calibri"/>
          <w:sz w:val="28"/>
          <w:szCs w:val="28"/>
        </w:rPr>
        <w:t xml:space="preserve">Quan tornis a classe, si estaves a l'aire lliure, demana als alumnes que tanquin els ulls (o baixin la mirada) i els guiïn, amb un to de veu tranquil, per portar en ment tota l'experiència: començant per veure el vídeo, l'activitat, els principals punts que van sortir de la discussió, la pràctica de mindfulness. </w:t>
      </w:r>
    </w:p>
    <w:p w14:paraId="6C9E9032" w14:textId="77777777" w:rsidR="003647CA" w:rsidRPr="00501143" w:rsidRDefault="003647CA" w:rsidP="00995AA4">
      <w:pPr>
        <w:rPr>
          <w:rFonts w:ascii="Calibri" w:hAnsi="Calibri" w:cs="Calibri"/>
          <w:sz w:val="28"/>
          <w:szCs w:val="28"/>
        </w:rPr>
      </w:pPr>
      <w:r w:rsidRPr="00501143">
        <w:rPr>
          <w:rFonts w:ascii="Calibri" w:hAnsi="Calibri" w:cs="Calibri"/>
          <w:sz w:val="28"/>
          <w:szCs w:val="28"/>
        </w:rPr>
        <w:t xml:space="preserve">Llavors, podeu dir el següent i fer una pregunta reflexiva: </w:t>
      </w:r>
    </w:p>
    <w:p w14:paraId="47CBC467" w14:textId="77777777" w:rsidR="003647CA" w:rsidRPr="00501143" w:rsidRDefault="003647CA" w:rsidP="00995AA4">
      <w:pPr>
        <w:rPr>
          <w:rFonts w:ascii="Calibri" w:hAnsi="Calibri" w:cs="Calibri"/>
          <w:i/>
          <w:sz w:val="28"/>
          <w:szCs w:val="28"/>
        </w:rPr>
      </w:pPr>
      <w:r w:rsidRPr="00501143">
        <w:rPr>
          <w:rFonts w:ascii="Calibri" w:hAnsi="Calibri" w:cs="Calibri"/>
          <w:i/>
          <w:sz w:val="28"/>
          <w:szCs w:val="28"/>
        </w:rPr>
        <w:lastRenderedPageBreak/>
        <w:t xml:space="preserve">"Com que tens aquesta experiència en la teva ment i cor, quines són algunes de les coses que pots fer la setmana següent per triar un mitjà de transport ecològic i reduir la teva petjada de carboni personal?" </w:t>
      </w:r>
    </w:p>
    <w:p w14:paraId="5697D9EE" w14:textId="77777777" w:rsidR="003647CA" w:rsidRPr="00501143" w:rsidRDefault="003647CA" w:rsidP="00995AA4">
      <w:pPr>
        <w:rPr>
          <w:rFonts w:ascii="Calibri" w:hAnsi="Calibri" w:cs="Calibri"/>
          <w:sz w:val="28"/>
          <w:szCs w:val="28"/>
        </w:rPr>
      </w:pPr>
      <w:r w:rsidRPr="00501143">
        <w:rPr>
          <w:rFonts w:ascii="Calibri" w:hAnsi="Calibri" w:cs="Calibri"/>
          <w:sz w:val="28"/>
          <w:szCs w:val="28"/>
        </w:rPr>
        <w:t xml:space="preserve">Després, convida'ls a obrir els ulls i anotar entre 1 i 3 coses que sentin que poden comprometre's a fer la setmana següent per contribuir a l'objectiu d'un transport sostenible i ecològic. </w:t>
      </w:r>
    </w:p>
    <w:p w14:paraId="5725CF72" w14:textId="5E434AC2" w:rsidR="00995AA4" w:rsidRPr="00501143" w:rsidRDefault="003647CA" w:rsidP="00995AA4">
      <w:pPr>
        <w:rPr>
          <w:rFonts w:ascii="Calibri" w:hAnsi="Calibri" w:cs="Calibri"/>
          <w:sz w:val="28"/>
          <w:szCs w:val="28"/>
        </w:rPr>
      </w:pPr>
      <w:r w:rsidRPr="00501143">
        <w:rPr>
          <w:rFonts w:ascii="Calibri" w:hAnsi="Calibri" w:cs="Calibri"/>
          <w:sz w:val="28"/>
          <w:szCs w:val="28"/>
        </w:rPr>
        <w:t>Mostra'ls un exemple de registre setmanal per seguir el seu progrés. Ajusteu el següent si els estudiants estan disposats a comprometre's durant 2 setmanes.</w:t>
      </w:r>
    </w:p>
    <w:tbl>
      <w:tblPr>
        <w:tblStyle w:val="Tablaconcuadrcula"/>
        <w:tblW w:w="0" w:type="auto"/>
        <w:tblLook w:val="04A0" w:firstRow="1" w:lastRow="0" w:firstColumn="1" w:lastColumn="0" w:noHBand="0" w:noVBand="1"/>
      </w:tblPr>
      <w:tblGrid>
        <w:gridCol w:w="2543"/>
        <w:gridCol w:w="2543"/>
        <w:gridCol w:w="2543"/>
        <w:gridCol w:w="2543"/>
      </w:tblGrid>
      <w:tr w:rsidR="00995AA4" w:rsidRPr="00501143" w14:paraId="707833ED" w14:textId="77777777" w:rsidTr="00972131">
        <w:tc>
          <w:tcPr>
            <w:tcW w:w="2543" w:type="dxa"/>
          </w:tcPr>
          <w:p w14:paraId="6094234D" w14:textId="7C4CCDBD" w:rsidR="00995AA4" w:rsidRPr="00501143" w:rsidRDefault="003647CA" w:rsidP="00972131">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rPr>
              <w:t>El meu pla de compromís personal</w:t>
            </w:r>
          </w:p>
        </w:tc>
        <w:tc>
          <w:tcPr>
            <w:tcW w:w="2543" w:type="dxa"/>
          </w:tcPr>
          <w:p w14:paraId="2E1B277A" w14:textId="70C8C72F"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Comportament</w:t>
            </w:r>
            <w:r w:rsidR="00995AA4" w:rsidRPr="00501143">
              <w:rPr>
                <w:rFonts w:ascii="Calibri" w:hAnsi="Calibri" w:cs="Calibri"/>
                <w:color w:val="000000" w:themeColor="text1"/>
                <w:sz w:val="28"/>
                <w:szCs w:val="28"/>
                <w:shd w:val="clear" w:color="auto" w:fill="FFFFFF"/>
              </w:rPr>
              <w:t xml:space="preserve"> 1</w:t>
            </w:r>
          </w:p>
        </w:tc>
        <w:tc>
          <w:tcPr>
            <w:tcW w:w="2543" w:type="dxa"/>
          </w:tcPr>
          <w:p w14:paraId="62C63960" w14:textId="0295109E"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995AA4" w:rsidRPr="00501143">
              <w:rPr>
                <w:rFonts w:ascii="Calibri" w:hAnsi="Calibri" w:cs="Calibri"/>
                <w:color w:val="000000" w:themeColor="text1"/>
                <w:sz w:val="28"/>
                <w:szCs w:val="28"/>
                <w:shd w:val="clear" w:color="auto" w:fill="FFFFFF"/>
              </w:rPr>
              <w:t>2</w:t>
            </w:r>
          </w:p>
        </w:tc>
        <w:tc>
          <w:tcPr>
            <w:tcW w:w="2543" w:type="dxa"/>
          </w:tcPr>
          <w:p w14:paraId="699411B5" w14:textId="772D3D3A"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401E73" w:rsidRPr="00501143">
              <w:rPr>
                <w:rFonts w:ascii="Calibri" w:hAnsi="Calibri" w:cs="Calibri"/>
                <w:color w:val="000000" w:themeColor="text1"/>
                <w:sz w:val="28"/>
                <w:szCs w:val="28"/>
                <w:shd w:val="clear" w:color="auto" w:fill="FFFFFF"/>
              </w:rPr>
              <w:t>3</w:t>
            </w:r>
          </w:p>
        </w:tc>
      </w:tr>
      <w:tr w:rsidR="00995AA4" w:rsidRPr="00501143" w14:paraId="6359D511" w14:textId="77777777" w:rsidTr="00972131">
        <w:tc>
          <w:tcPr>
            <w:tcW w:w="2543" w:type="dxa"/>
          </w:tcPr>
          <w:p w14:paraId="4E6D0FDF" w14:textId="0EF25CE7"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Dilluns</w:t>
            </w:r>
          </w:p>
        </w:tc>
        <w:tc>
          <w:tcPr>
            <w:tcW w:w="2543" w:type="dxa"/>
          </w:tcPr>
          <w:p w14:paraId="4906B2C1"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210480AA"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44C8B879" w14:textId="77777777" w:rsidR="00995AA4" w:rsidRPr="00501143" w:rsidRDefault="00995AA4" w:rsidP="00972131">
            <w:pPr>
              <w:rPr>
                <w:rFonts w:ascii="Calibri" w:hAnsi="Calibri" w:cs="Calibri"/>
                <w:color w:val="000000" w:themeColor="text1"/>
                <w:sz w:val="28"/>
                <w:szCs w:val="28"/>
                <w:shd w:val="clear" w:color="auto" w:fill="FFFFFF"/>
              </w:rPr>
            </w:pPr>
          </w:p>
        </w:tc>
      </w:tr>
      <w:tr w:rsidR="00995AA4" w:rsidRPr="00501143" w14:paraId="5E842A25" w14:textId="77777777" w:rsidTr="00972131">
        <w:tc>
          <w:tcPr>
            <w:tcW w:w="2543" w:type="dxa"/>
          </w:tcPr>
          <w:p w14:paraId="084FE896" w14:textId="6D345ACA"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7C9A7C2F"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4D9B1208"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510F9998" w14:textId="77777777" w:rsidR="00995AA4" w:rsidRPr="00501143" w:rsidRDefault="00995AA4" w:rsidP="00972131">
            <w:pPr>
              <w:rPr>
                <w:rFonts w:ascii="Calibri" w:hAnsi="Calibri" w:cs="Calibri"/>
                <w:color w:val="000000" w:themeColor="text1"/>
                <w:sz w:val="28"/>
                <w:szCs w:val="28"/>
                <w:shd w:val="clear" w:color="auto" w:fill="FFFFFF"/>
              </w:rPr>
            </w:pPr>
          </w:p>
        </w:tc>
      </w:tr>
      <w:tr w:rsidR="00995AA4" w:rsidRPr="00501143" w14:paraId="0B2376C5" w14:textId="77777777" w:rsidTr="00972131">
        <w:tc>
          <w:tcPr>
            <w:tcW w:w="2543" w:type="dxa"/>
          </w:tcPr>
          <w:p w14:paraId="0F51A3B0" w14:textId="66E4214F"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4A014D09"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2EF531A8"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0F7EB647" w14:textId="77777777" w:rsidR="00995AA4" w:rsidRPr="00501143" w:rsidRDefault="00995AA4" w:rsidP="00972131">
            <w:pPr>
              <w:rPr>
                <w:rFonts w:ascii="Calibri" w:hAnsi="Calibri" w:cs="Calibri"/>
                <w:color w:val="000000" w:themeColor="text1"/>
                <w:sz w:val="28"/>
                <w:szCs w:val="28"/>
                <w:shd w:val="clear" w:color="auto" w:fill="FFFFFF"/>
              </w:rPr>
            </w:pPr>
          </w:p>
        </w:tc>
      </w:tr>
      <w:tr w:rsidR="00995AA4" w:rsidRPr="00501143" w14:paraId="19316C04" w14:textId="77777777" w:rsidTr="00972131">
        <w:tc>
          <w:tcPr>
            <w:tcW w:w="2543" w:type="dxa"/>
          </w:tcPr>
          <w:p w14:paraId="6A902726" w14:textId="0CD9BD21"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373AD6DD"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6751B200"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4426A269" w14:textId="77777777" w:rsidR="00995AA4" w:rsidRPr="00501143" w:rsidRDefault="00995AA4" w:rsidP="00972131">
            <w:pPr>
              <w:rPr>
                <w:rFonts w:ascii="Calibri" w:hAnsi="Calibri" w:cs="Calibri"/>
                <w:color w:val="000000" w:themeColor="text1"/>
                <w:sz w:val="28"/>
                <w:szCs w:val="28"/>
                <w:shd w:val="clear" w:color="auto" w:fill="FFFFFF"/>
              </w:rPr>
            </w:pPr>
          </w:p>
        </w:tc>
      </w:tr>
      <w:tr w:rsidR="00995AA4" w:rsidRPr="00501143" w14:paraId="1A79D743" w14:textId="77777777" w:rsidTr="00972131">
        <w:tc>
          <w:tcPr>
            <w:tcW w:w="2543" w:type="dxa"/>
          </w:tcPr>
          <w:p w14:paraId="18098F13" w14:textId="2D8DF561"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41C29987"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6188B0C6"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53F288E0" w14:textId="77777777" w:rsidR="00995AA4" w:rsidRPr="00501143" w:rsidRDefault="00995AA4" w:rsidP="00972131">
            <w:pPr>
              <w:rPr>
                <w:rFonts w:ascii="Calibri" w:hAnsi="Calibri" w:cs="Calibri"/>
                <w:color w:val="000000" w:themeColor="text1"/>
                <w:sz w:val="28"/>
                <w:szCs w:val="28"/>
                <w:shd w:val="clear" w:color="auto" w:fill="FFFFFF"/>
              </w:rPr>
            </w:pPr>
          </w:p>
        </w:tc>
      </w:tr>
      <w:tr w:rsidR="00995AA4" w:rsidRPr="00501143" w14:paraId="233ABF9D" w14:textId="77777777" w:rsidTr="00972131">
        <w:tc>
          <w:tcPr>
            <w:tcW w:w="2543" w:type="dxa"/>
          </w:tcPr>
          <w:p w14:paraId="4F43EFAB" w14:textId="25C8718E"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Dissabte</w:t>
            </w:r>
          </w:p>
        </w:tc>
        <w:tc>
          <w:tcPr>
            <w:tcW w:w="2543" w:type="dxa"/>
          </w:tcPr>
          <w:p w14:paraId="7C4E5426"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63FF3E9F"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52124DAD" w14:textId="77777777" w:rsidR="00995AA4" w:rsidRPr="00501143" w:rsidRDefault="00995AA4" w:rsidP="00972131">
            <w:pPr>
              <w:rPr>
                <w:rFonts w:ascii="Calibri" w:hAnsi="Calibri" w:cs="Calibri"/>
                <w:color w:val="000000" w:themeColor="text1"/>
                <w:sz w:val="28"/>
                <w:szCs w:val="28"/>
                <w:shd w:val="clear" w:color="auto" w:fill="FFFFFF"/>
              </w:rPr>
            </w:pPr>
          </w:p>
        </w:tc>
      </w:tr>
      <w:tr w:rsidR="00995AA4" w:rsidRPr="00501143" w14:paraId="50BE6809" w14:textId="77777777" w:rsidTr="00972131">
        <w:tc>
          <w:tcPr>
            <w:tcW w:w="2543" w:type="dxa"/>
          </w:tcPr>
          <w:p w14:paraId="1FD5B4BE" w14:textId="4B13E33F" w:rsidR="00995AA4" w:rsidRPr="00501143" w:rsidRDefault="003647CA"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6483942B"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26D829D6" w14:textId="77777777" w:rsidR="00995AA4" w:rsidRPr="00501143" w:rsidRDefault="00995AA4" w:rsidP="00972131">
            <w:pPr>
              <w:rPr>
                <w:rFonts w:ascii="Calibri" w:hAnsi="Calibri" w:cs="Calibri"/>
                <w:color w:val="000000" w:themeColor="text1"/>
                <w:sz w:val="28"/>
                <w:szCs w:val="28"/>
                <w:shd w:val="clear" w:color="auto" w:fill="FFFFFF"/>
              </w:rPr>
            </w:pPr>
          </w:p>
        </w:tc>
        <w:tc>
          <w:tcPr>
            <w:tcW w:w="2543" w:type="dxa"/>
          </w:tcPr>
          <w:p w14:paraId="4DC9C604" w14:textId="77777777" w:rsidR="00995AA4" w:rsidRPr="00501143" w:rsidRDefault="00995AA4" w:rsidP="00972131">
            <w:pPr>
              <w:rPr>
                <w:rFonts w:ascii="Calibri" w:hAnsi="Calibri" w:cs="Calibri"/>
                <w:color w:val="000000" w:themeColor="text1"/>
                <w:sz w:val="28"/>
                <w:szCs w:val="28"/>
                <w:shd w:val="clear" w:color="auto" w:fill="FFFFFF"/>
              </w:rPr>
            </w:pPr>
          </w:p>
        </w:tc>
      </w:tr>
    </w:tbl>
    <w:p w14:paraId="33AA0048" w14:textId="77777777" w:rsidR="00995AA4" w:rsidRPr="00501143" w:rsidRDefault="00995AA4" w:rsidP="00995AA4">
      <w:pPr>
        <w:rPr>
          <w:rFonts w:ascii="Calibri" w:hAnsi="Calibri" w:cs="Calibri"/>
          <w:color w:val="000000" w:themeColor="text1"/>
          <w:sz w:val="28"/>
          <w:szCs w:val="28"/>
          <w:shd w:val="clear" w:color="auto" w:fill="FFFFFF"/>
        </w:rPr>
      </w:pPr>
    </w:p>
    <w:p w14:paraId="484D6754" w14:textId="5385FCC4" w:rsidR="003C0539" w:rsidRPr="00501143" w:rsidRDefault="003C0539" w:rsidP="003C0539">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 </w:t>
      </w:r>
    </w:p>
    <w:p w14:paraId="5C81DA87" w14:textId="3BC68E7F" w:rsidR="003C0539" w:rsidRPr="00501143" w:rsidRDefault="00101EDA" w:rsidP="003C0539">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B02BA4" w:rsidRPr="00501143">
        <w:rPr>
          <w:rFonts w:ascii="Calibri" w:hAnsi="Calibri" w:cs="Calibri"/>
          <w:color w:val="00B050"/>
          <w:sz w:val="28"/>
          <w:szCs w:val="28"/>
          <w:shd w:val="clear" w:color="auto" w:fill="FFFFFF"/>
        </w:rPr>
        <w:t>Pas</w:t>
      </w:r>
      <w:r w:rsidR="003C0539" w:rsidRPr="00501143">
        <w:rPr>
          <w:rFonts w:ascii="Calibri" w:hAnsi="Calibri" w:cs="Calibri"/>
          <w:color w:val="00B050"/>
          <w:sz w:val="28"/>
          <w:szCs w:val="28"/>
          <w:shd w:val="clear" w:color="auto" w:fill="FFFFFF"/>
        </w:rPr>
        <w:t xml:space="preserve"> 5: </w:t>
      </w:r>
      <w:r w:rsidR="00B02BA4" w:rsidRPr="00501143">
        <w:rPr>
          <w:rFonts w:ascii="Calibri" w:hAnsi="Calibri" w:cs="Calibri"/>
          <w:color w:val="00B050"/>
          <w:sz w:val="28"/>
          <w:szCs w:val="28"/>
          <w:shd w:val="clear" w:color="auto" w:fill="FFFFFF"/>
        </w:rPr>
        <w:t>Recordatori</w:t>
      </w:r>
      <w:r w:rsidR="003C0539" w:rsidRPr="00501143">
        <w:rPr>
          <w:rFonts w:ascii="Calibri" w:hAnsi="Calibri" w:cs="Calibri"/>
          <w:color w:val="00B050"/>
          <w:sz w:val="28"/>
          <w:szCs w:val="28"/>
          <w:shd w:val="clear" w:color="auto" w:fill="FFFFFF"/>
        </w:rPr>
        <w:t xml:space="preserve"> </w:t>
      </w:r>
    </w:p>
    <w:p w14:paraId="03CF2A4D" w14:textId="37830229" w:rsidR="003C0539" w:rsidRPr="00501143" w:rsidRDefault="00B02BA4" w:rsidP="003C0539">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Col·loca el cartró de l'activitat en un lloc que cada alumne pugui veure. Convida'ls diàriament a mirar-lo i utilitzar-lo com a recordatori per a la setmana següent per als seus objectius diaris.</w:t>
      </w:r>
    </w:p>
    <w:p w14:paraId="197FB4BF" w14:textId="47D55FA3" w:rsidR="00D710E1" w:rsidRPr="00501143" w:rsidRDefault="00101EDA" w:rsidP="003C0539">
      <w:pPr>
        <w:rPr>
          <w:rFonts w:ascii="Calibri" w:hAnsi="Calibri" w:cs="Calibri"/>
          <w:b/>
          <w:color w:val="00000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B02BA4" w:rsidRPr="00501143">
        <w:rPr>
          <w:rFonts w:ascii="Calibri" w:hAnsi="Calibri" w:cs="Calibri"/>
          <w:color w:val="00B050"/>
          <w:sz w:val="28"/>
          <w:szCs w:val="28"/>
          <w:shd w:val="clear" w:color="auto" w:fill="FFFFFF"/>
        </w:rPr>
        <w:t>Pas</w:t>
      </w:r>
      <w:r w:rsidR="003C0539" w:rsidRPr="00501143">
        <w:rPr>
          <w:rFonts w:ascii="Calibri" w:hAnsi="Calibri" w:cs="Calibri"/>
          <w:color w:val="00B050"/>
          <w:sz w:val="28"/>
          <w:szCs w:val="28"/>
          <w:shd w:val="clear" w:color="auto" w:fill="FFFFFF"/>
        </w:rPr>
        <w:t xml:space="preserve"> 6: </w:t>
      </w:r>
      <w:r w:rsidR="00B02BA4" w:rsidRPr="00501143">
        <w:rPr>
          <w:rFonts w:ascii="Calibri" w:hAnsi="Calibri" w:cs="Calibri"/>
          <w:color w:val="00B050"/>
          <w:sz w:val="28"/>
          <w:szCs w:val="28"/>
          <w:shd w:val="clear" w:color="auto" w:fill="FFFFFF"/>
        </w:rPr>
        <w:t>Breu discussió després d’una setmana</w:t>
      </w:r>
    </w:p>
    <w:p w14:paraId="124A07D6" w14:textId="77777777" w:rsidR="00B02BA4" w:rsidRPr="00501143" w:rsidRDefault="00B02BA4" w:rsidP="00B02BA4">
      <w:pPr>
        <w:jc w:val="both"/>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 li ocorren ara al respecte. </w:t>
      </w:r>
    </w:p>
    <w:p w14:paraId="57BDDE0A" w14:textId="77777777" w:rsidR="00B02BA4" w:rsidRPr="00501143" w:rsidRDefault="00B02BA4" w:rsidP="00B02BA4">
      <w:pPr>
        <w:jc w:val="both"/>
        <w:rPr>
          <w:rFonts w:ascii="Calibri" w:hAnsi="Calibri" w:cs="Calibri"/>
          <w:sz w:val="28"/>
          <w:szCs w:val="28"/>
          <w:shd w:val="clear" w:color="auto" w:fill="FFFFFF"/>
        </w:rPr>
      </w:pPr>
      <w:r w:rsidRPr="00501143">
        <w:rPr>
          <w:rFonts w:ascii="Calibri" w:hAnsi="Calibri" w:cs="Calibri"/>
          <w:sz w:val="28"/>
          <w:szCs w:val="28"/>
          <w:shd w:val="clear" w:color="auto" w:fill="FFFFFF"/>
        </w:rPr>
        <w:lastRenderedPageBreak/>
        <w:t xml:space="preserve">Després d'una breu pausa, demana'ls que facin un altre alè i convida'ls a obrir els ulls i compartir els seus pensaments. </w:t>
      </w:r>
    </w:p>
    <w:p w14:paraId="62ACBEF0" w14:textId="77777777" w:rsidR="00B02BA4" w:rsidRPr="00501143" w:rsidRDefault="00B02BA4" w:rsidP="00B02BA4">
      <w:pPr>
        <w:jc w:val="both"/>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Podeu fomentar el debat i la compartició fent preguntes com: </w:t>
      </w:r>
    </w:p>
    <w:p w14:paraId="70F01611" w14:textId="77777777" w:rsidR="00D1542D" w:rsidRPr="00501143" w:rsidRDefault="00B02BA4" w:rsidP="00B02BA4">
      <w:pPr>
        <w:pStyle w:val="Prrafodelista"/>
        <w:numPr>
          <w:ilvl w:val="0"/>
          <w:numId w:val="33"/>
        </w:numPr>
        <w:jc w:val="both"/>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Què vas notar durant la setmana que va seguir a les nostres activitats i discussió sobre l'elecció d'un transport ecològic i la reducció de la teva petjada de carboni personal? </w:t>
      </w:r>
    </w:p>
    <w:p w14:paraId="24535F10" w14:textId="77777777" w:rsidR="00D1542D" w:rsidRPr="00501143" w:rsidRDefault="00B02BA4" w:rsidP="00B02BA4">
      <w:pPr>
        <w:pStyle w:val="Prrafodelista"/>
        <w:numPr>
          <w:ilvl w:val="0"/>
          <w:numId w:val="33"/>
        </w:numPr>
        <w:jc w:val="both"/>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Has fet alguna cosa diferent? </w:t>
      </w:r>
    </w:p>
    <w:p w14:paraId="09153576" w14:textId="77777777" w:rsidR="00D1542D" w:rsidRPr="00501143" w:rsidRDefault="00B02BA4" w:rsidP="00B02BA4">
      <w:pPr>
        <w:pStyle w:val="Prrafodelista"/>
        <w:numPr>
          <w:ilvl w:val="0"/>
          <w:numId w:val="33"/>
        </w:numPr>
        <w:jc w:val="both"/>
        <w:rPr>
          <w:rFonts w:ascii="Calibri" w:hAnsi="Calibri" w:cs="Calibri"/>
          <w:i/>
          <w:sz w:val="28"/>
          <w:szCs w:val="28"/>
          <w:shd w:val="clear" w:color="auto" w:fill="FFFFFF"/>
        </w:rPr>
      </w:pPr>
      <w:r w:rsidRPr="00501143">
        <w:rPr>
          <w:rFonts w:ascii="Calibri" w:hAnsi="Calibri" w:cs="Calibri"/>
          <w:i/>
          <w:sz w:val="28"/>
          <w:szCs w:val="28"/>
          <w:shd w:val="clear" w:color="auto" w:fill="FFFFFF"/>
        </w:rPr>
        <w:t>Vas seguir els teus objectius personals i en cas contrari, quina</w:t>
      </w:r>
      <w:r w:rsidR="00D1542D" w:rsidRPr="00501143">
        <w:rPr>
          <w:rFonts w:ascii="Calibri" w:hAnsi="Calibri" w:cs="Calibri"/>
          <w:i/>
          <w:sz w:val="28"/>
          <w:szCs w:val="28"/>
          <w:shd w:val="clear" w:color="auto" w:fill="FFFFFF"/>
        </w:rPr>
        <w:t xml:space="preserve"> dificultat vas experimentar? </w:t>
      </w:r>
    </w:p>
    <w:p w14:paraId="0D52D567" w14:textId="77777777" w:rsidR="00D1542D" w:rsidRPr="00501143" w:rsidRDefault="00B02BA4" w:rsidP="00B02BA4">
      <w:pPr>
        <w:pStyle w:val="Prrafodelista"/>
        <w:numPr>
          <w:ilvl w:val="0"/>
          <w:numId w:val="33"/>
        </w:numPr>
        <w:jc w:val="both"/>
        <w:rPr>
          <w:rFonts w:ascii="Calibri" w:hAnsi="Calibri" w:cs="Calibri"/>
          <w:i/>
          <w:sz w:val="28"/>
          <w:szCs w:val="28"/>
          <w:shd w:val="clear" w:color="auto" w:fill="FFFFFF"/>
        </w:rPr>
      </w:pPr>
      <w:r w:rsidRPr="00501143">
        <w:rPr>
          <w:rFonts w:ascii="Calibri" w:hAnsi="Calibri" w:cs="Calibri"/>
          <w:i/>
          <w:sz w:val="28"/>
          <w:szCs w:val="28"/>
          <w:shd w:val="clear" w:color="auto" w:fill="FFFFFF"/>
        </w:rPr>
        <w:t>Has intentat superar aquestes dificultats i com? (Podeu convidar els estudiants a la pluja d'idees i resoldre problemes en funció de les dificultats. Convida'ls a ajudar-se compartint idees)</w:t>
      </w:r>
      <w:r w:rsidR="00D1542D" w:rsidRPr="00501143">
        <w:rPr>
          <w:rFonts w:ascii="Calibri" w:hAnsi="Calibri" w:cs="Calibri"/>
          <w:i/>
          <w:sz w:val="28"/>
          <w:szCs w:val="28"/>
          <w:shd w:val="clear" w:color="auto" w:fill="FFFFFF"/>
        </w:rPr>
        <w:t xml:space="preserve"> </w:t>
      </w:r>
    </w:p>
    <w:p w14:paraId="717F82E3" w14:textId="77777777" w:rsidR="00D1542D" w:rsidRPr="00501143" w:rsidRDefault="00B02BA4" w:rsidP="00B02BA4">
      <w:pPr>
        <w:pStyle w:val="Prrafodelista"/>
        <w:numPr>
          <w:ilvl w:val="0"/>
          <w:numId w:val="33"/>
        </w:numPr>
        <w:jc w:val="both"/>
        <w:rPr>
          <w:rFonts w:ascii="Calibri" w:hAnsi="Calibri" w:cs="Calibri"/>
          <w:i/>
          <w:sz w:val="28"/>
          <w:szCs w:val="28"/>
          <w:shd w:val="clear" w:color="auto" w:fill="FFFFFF"/>
        </w:rPr>
      </w:pPr>
      <w:r w:rsidRPr="00501143">
        <w:rPr>
          <w:rFonts w:ascii="Calibri" w:hAnsi="Calibri" w:cs="Calibri"/>
          <w:i/>
          <w:sz w:val="28"/>
          <w:szCs w:val="28"/>
          <w:shd w:val="clear" w:color="auto" w:fill="FFFFFF"/>
        </w:rPr>
        <w:t>Vols afegir alguna cosa nova a la teva llista d'objectius personals o fer-h</w:t>
      </w:r>
      <w:r w:rsidR="00D1542D" w:rsidRPr="00501143">
        <w:rPr>
          <w:rFonts w:ascii="Calibri" w:hAnsi="Calibri" w:cs="Calibri"/>
          <w:i/>
          <w:sz w:val="28"/>
          <w:szCs w:val="28"/>
          <w:shd w:val="clear" w:color="auto" w:fill="FFFFFF"/>
        </w:rPr>
        <w:t xml:space="preserve">i algun canvi per ser viable? </w:t>
      </w:r>
    </w:p>
    <w:p w14:paraId="4EBFBD29" w14:textId="77777777" w:rsidR="00D1542D" w:rsidRPr="00501143" w:rsidRDefault="00B02BA4" w:rsidP="00B02BA4">
      <w:pPr>
        <w:pStyle w:val="Prrafodelista"/>
        <w:numPr>
          <w:ilvl w:val="0"/>
          <w:numId w:val="33"/>
        </w:numPr>
        <w:jc w:val="both"/>
        <w:rPr>
          <w:rFonts w:ascii="Calibri" w:hAnsi="Calibri" w:cs="Calibri"/>
          <w:i/>
          <w:sz w:val="28"/>
          <w:szCs w:val="28"/>
          <w:shd w:val="clear" w:color="auto" w:fill="FFFFFF"/>
        </w:rPr>
      </w:pPr>
      <w:r w:rsidRPr="00501143">
        <w:rPr>
          <w:rFonts w:ascii="Calibri" w:hAnsi="Calibri" w:cs="Calibri"/>
          <w:i/>
          <w:sz w:val="28"/>
          <w:szCs w:val="28"/>
          <w:shd w:val="clear" w:color="auto" w:fill="FFFFFF"/>
        </w:rPr>
        <w:t xml:space="preserve">Com voleu continuar? </w:t>
      </w:r>
    </w:p>
    <w:p w14:paraId="36DDD2EE" w14:textId="4ED7FADD" w:rsidR="00D710E1" w:rsidRPr="00501143" w:rsidRDefault="00B02BA4" w:rsidP="00D1542D">
      <w:pPr>
        <w:ind w:left="360"/>
        <w:jc w:val="both"/>
        <w:rPr>
          <w:rFonts w:ascii="Calibri" w:hAnsi="Calibri" w:cs="Calibri"/>
          <w:sz w:val="28"/>
          <w:szCs w:val="28"/>
          <w:shd w:val="clear" w:color="auto" w:fill="FFFFFF"/>
        </w:rPr>
      </w:pPr>
      <w:r w:rsidRPr="00501143">
        <w:rPr>
          <w:rFonts w:ascii="Calibri" w:hAnsi="Calibri" w:cs="Calibri"/>
          <w:sz w:val="28"/>
          <w:szCs w:val="28"/>
          <w:shd w:val="clear" w:color="auto" w:fill="FFFFFF"/>
        </w:rPr>
        <w:t>Finalment, es prepara l'escenari per explorar el tema següent i animar-los a veure com es complementa amb l'anterior.</w:t>
      </w:r>
    </w:p>
    <w:p w14:paraId="32DAF04C" w14:textId="14415852" w:rsidR="00D710E1" w:rsidRPr="00501143" w:rsidRDefault="00D710E1" w:rsidP="00956581">
      <w:pPr>
        <w:rPr>
          <w:rFonts w:ascii="Calibri" w:hAnsi="Calibri" w:cs="Calibri"/>
          <w:b/>
          <w:color w:val="000000"/>
          <w:sz w:val="28"/>
          <w:szCs w:val="28"/>
          <w:shd w:val="clear" w:color="auto" w:fill="FFFFFF"/>
        </w:rPr>
      </w:pPr>
    </w:p>
    <w:p w14:paraId="29E60AEC" w14:textId="793DBDFF" w:rsidR="00D710E1" w:rsidRPr="00501143" w:rsidRDefault="00D710E1" w:rsidP="00956581">
      <w:pPr>
        <w:rPr>
          <w:rFonts w:ascii="Calibri" w:hAnsi="Calibri" w:cs="Calibri"/>
          <w:b/>
          <w:color w:val="000000"/>
          <w:sz w:val="28"/>
          <w:szCs w:val="28"/>
          <w:shd w:val="clear" w:color="auto" w:fill="FFFFFF"/>
        </w:rPr>
      </w:pPr>
    </w:p>
    <w:p w14:paraId="50AEDDAA" w14:textId="5F7AB0AD" w:rsidR="00D710E1" w:rsidRPr="00501143" w:rsidRDefault="00D710E1" w:rsidP="00956581">
      <w:pPr>
        <w:rPr>
          <w:rFonts w:ascii="Calibri" w:hAnsi="Calibri" w:cs="Calibri"/>
          <w:b/>
          <w:color w:val="000000"/>
          <w:sz w:val="28"/>
          <w:szCs w:val="28"/>
          <w:shd w:val="clear" w:color="auto" w:fill="FFFFFF"/>
        </w:rPr>
      </w:pPr>
    </w:p>
    <w:p w14:paraId="00D8C899" w14:textId="1B07B4BA" w:rsidR="00D710E1" w:rsidRPr="00501143" w:rsidRDefault="00D710E1" w:rsidP="00956581">
      <w:pPr>
        <w:rPr>
          <w:rFonts w:ascii="Calibri" w:hAnsi="Calibri" w:cs="Calibri"/>
          <w:b/>
          <w:color w:val="000000"/>
          <w:sz w:val="28"/>
          <w:szCs w:val="28"/>
          <w:shd w:val="clear" w:color="auto" w:fill="FFFFFF"/>
        </w:rPr>
      </w:pPr>
    </w:p>
    <w:p w14:paraId="11ACFD58" w14:textId="77777777" w:rsidR="00D56007" w:rsidRPr="00501143" w:rsidRDefault="00D56007" w:rsidP="00956581">
      <w:pPr>
        <w:rPr>
          <w:rFonts w:ascii="Calibri" w:hAnsi="Calibri" w:cs="Calibri"/>
          <w:b/>
          <w:color w:val="000000"/>
          <w:sz w:val="28"/>
          <w:szCs w:val="28"/>
          <w:shd w:val="clear" w:color="auto" w:fill="FFFFFF"/>
        </w:rPr>
      </w:pPr>
    </w:p>
    <w:p w14:paraId="236356EB" w14:textId="350A2C25" w:rsidR="002D7F3A" w:rsidRPr="00501143" w:rsidRDefault="002D7F3A" w:rsidP="00956581">
      <w:pPr>
        <w:rPr>
          <w:rFonts w:ascii="Calibri" w:hAnsi="Calibri" w:cs="Calibri"/>
          <w:b/>
          <w:color w:val="000000"/>
          <w:sz w:val="28"/>
          <w:szCs w:val="28"/>
          <w:shd w:val="clear" w:color="auto" w:fill="FFFFFF"/>
        </w:rPr>
      </w:pPr>
    </w:p>
    <w:p w14:paraId="69291EAD" w14:textId="77777777" w:rsidR="004B33CB" w:rsidRDefault="004B33CB" w:rsidP="00CD7B00">
      <w:pPr>
        <w:jc w:val="center"/>
        <w:rPr>
          <w:rFonts w:ascii="Calibri" w:hAnsi="Calibri" w:cs="Calibri"/>
          <w:b/>
          <w:color w:val="00B050"/>
          <w:sz w:val="32"/>
          <w:szCs w:val="32"/>
          <w:shd w:val="clear" w:color="auto" w:fill="FFFFFF"/>
        </w:rPr>
      </w:pPr>
    </w:p>
    <w:p w14:paraId="0C681B90" w14:textId="77777777" w:rsidR="004B33CB" w:rsidRDefault="004B33CB" w:rsidP="00CD7B00">
      <w:pPr>
        <w:jc w:val="center"/>
        <w:rPr>
          <w:rFonts w:ascii="Calibri" w:hAnsi="Calibri" w:cs="Calibri"/>
          <w:b/>
          <w:color w:val="00B050"/>
          <w:sz w:val="32"/>
          <w:szCs w:val="32"/>
          <w:shd w:val="clear" w:color="auto" w:fill="FFFFFF"/>
        </w:rPr>
      </w:pPr>
    </w:p>
    <w:p w14:paraId="4E395982" w14:textId="77777777" w:rsidR="004B33CB" w:rsidRDefault="004B33CB" w:rsidP="00CD7B00">
      <w:pPr>
        <w:jc w:val="center"/>
        <w:rPr>
          <w:rFonts w:ascii="Calibri" w:hAnsi="Calibri" w:cs="Calibri"/>
          <w:b/>
          <w:color w:val="00B050"/>
          <w:sz w:val="32"/>
          <w:szCs w:val="32"/>
          <w:shd w:val="clear" w:color="auto" w:fill="FFFFFF"/>
        </w:rPr>
      </w:pPr>
    </w:p>
    <w:p w14:paraId="242F9930" w14:textId="10F626C0" w:rsidR="00DD330E" w:rsidRPr="00501143" w:rsidRDefault="00CD7B00" w:rsidP="00CD7B00">
      <w:pPr>
        <w:jc w:val="center"/>
        <w:rPr>
          <w:rFonts w:ascii="Calibri" w:hAnsi="Calibri" w:cs="Calibri"/>
          <w:b/>
          <w:color w:val="00B050"/>
          <w:sz w:val="32"/>
          <w:szCs w:val="32"/>
          <w:shd w:val="clear" w:color="auto" w:fill="FFFFFF"/>
        </w:rPr>
      </w:pPr>
      <w:r w:rsidRPr="00501143">
        <w:rPr>
          <w:rFonts w:ascii="Calibri" w:hAnsi="Calibri" w:cs="Calibri"/>
          <w:b/>
          <w:color w:val="00B050"/>
          <w:sz w:val="32"/>
          <w:szCs w:val="32"/>
          <w:shd w:val="clear" w:color="auto" w:fill="FFFFFF"/>
        </w:rPr>
        <w:lastRenderedPageBreak/>
        <w:t>5</w:t>
      </w:r>
      <w:r w:rsidR="00101EDA" w:rsidRPr="00501143">
        <w:rPr>
          <w:rFonts w:ascii="Calibri" w:hAnsi="Calibri" w:cs="Calibri"/>
          <w:b/>
          <w:color w:val="00B050"/>
          <w:sz w:val="32"/>
          <w:szCs w:val="32"/>
          <w:shd w:val="clear" w:color="auto" w:fill="FFFFFF"/>
        </w:rPr>
        <w:t>.</w:t>
      </w:r>
      <w:r w:rsidRPr="00501143">
        <w:rPr>
          <w:rFonts w:ascii="Calibri" w:hAnsi="Calibri" w:cs="Calibri"/>
          <w:b/>
          <w:color w:val="000000"/>
          <w:sz w:val="32"/>
          <w:szCs w:val="32"/>
          <w:shd w:val="clear" w:color="auto" w:fill="FFFFFF"/>
        </w:rPr>
        <w:t xml:space="preserve"> </w:t>
      </w:r>
      <w:r w:rsidR="00D56007" w:rsidRPr="00501143">
        <w:rPr>
          <w:rFonts w:ascii="Calibri" w:hAnsi="Calibri" w:cs="Calibri"/>
          <w:b/>
          <w:color w:val="00B050"/>
          <w:sz w:val="32"/>
          <w:szCs w:val="32"/>
          <w:shd w:val="clear" w:color="auto" w:fill="FFFFFF"/>
        </w:rPr>
        <w:t>Reutilització</w:t>
      </w:r>
    </w:p>
    <w:p w14:paraId="72A2AA2D" w14:textId="54F5A647" w:rsidR="00683337" w:rsidRPr="00501143" w:rsidRDefault="00101EDA" w:rsidP="00101EDA">
      <w:pPr>
        <w:jc w:val="both"/>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7D3D37" w:rsidRPr="00501143">
        <w:rPr>
          <w:rFonts w:ascii="Calibri" w:hAnsi="Calibri" w:cs="Calibri"/>
          <w:color w:val="00B050"/>
          <w:sz w:val="28"/>
          <w:szCs w:val="28"/>
        </w:rPr>
        <w:t>Pas 1: Mireu el vídeo juntament amb els estudiants i després convideu a una breu discussió</w:t>
      </w:r>
    </w:p>
    <w:p w14:paraId="65676EB7" w14:textId="070275BB" w:rsidR="00683337" w:rsidRPr="00501143" w:rsidRDefault="007D3D37" w:rsidP="00683337">
      <w:pPr>
        <w:rPr>
          <w:rFonts w:ascii="Calibri" w:hAnsi="Calibri" w:cs="Calibri"/>
          <w:color w:val="00B050"/>
          <w:sz w:val="28"/>
          <w:szCs w:val="28"/>
        </w:rPr>
      </w:pPr>
      <w:r w:rsidRPr="00501143">
        <w:rPr>
          <w:rFonts w:ascii="Calibri" w:hAnsi="Calibri" w:cs="Calibri"/>
          <w:color w:val="00B050"/>
          <w:sz w:val="28"/>
          <w:szCs w:val="28"/>
        </w:rPr>
        <w:t>Preguntes per provocar pensaments i promoure el diàleg</w:t>
      </w:r>
    </w:p>
    <w:p w14:paraId="5BCEA22A"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"De què has sentit a parlar...?"</w:t>
      </w:r>
    </w:p>
    <w:p w14:paraId="1C7B0E13"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 xml:space="preserve">Quines són les principals conseqüències? </w:t>
      </w:r>
    </w:p>
    <w:p w14:paraId="30F1E514"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 xml:space="preserve">Quines conseqüències ens afecten en el moment present? </w:t>
      </w:r>
    </w:p>
    <w:p w14:paraId="275F1C7A"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 xml:space="preserve">Quin és el pronòstic per al futur? </w:t>
      </w:r>
    </w:p>
    <w:p w14:paraId="1748B5CA"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 xml:space="preserve">Quins aspectes diferents del tema es destaquen en el vídeo? </w:t>
      </w:r>
    </w:p>
    <w:p w14:paraId="30B67E56"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 xml:space="preserve">Què saps i què penses sobre aquest tema? </w:t>
      </w:r>
    </w:p>
    <w:p w14:paraId="58376F43" w14:textId="77777777"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 xml:space="preserve">És una cosa que coneixes? O alguna cosa que no saps i vols aprendre més? </w:t>
      </w:r>
    </w:p>
    <w:p w14:paraId="26BD5AEB" w14:textId="44930BC5" w:rsidR="007D3D37" w:rsidRPr="00501143" w:rsidRDefault="007D3D37" w:rsidP="007D3D37">
      <w:pPr>
        <w:pStyle w:val="Prrafodelista"/>
        <w:numPr>
          <w:ilvl w:val="0"/>
          <w:numId w:val="33"/>
        </w:numPr>
        <w:jc w:val="both"/>
        <w:rPr>
          <w:rFonts w:ascii="Calibri" w:hAnsi="Calibri" w:cs="Calibri"/>
          <w:i/>
          <w:iCs/>
          <w:color w:val="00B050"/>
          <w:sz w:val="28"/>
          <w:szCs w:val="28"/>
        </w:rPr>
      </w:pPr>
      <w:r w:rsidRPr="00501143">
        <w:rPr>
          <w:i/>
          <w:iCs/>
        </w:rPr>
        <w:t>Preguntar i investigar com se senten els estudiants sobre aquest tema ambiental (Hopeful? Desemparat?)</w:t>
      </w:r>
    </w:p>
    <w:p w14:paraId="03B5EEA9" w14:textId="3C550D96" w:rsidR="00101EDA" w:rsidRPr="00501143" w:rsidRDefault="007D3D37" w:rsidP="007D3D37">
      <w:pPr>
        <w:jc w:val="both"/>
        <w:rPr>
          <w:rFonts w:ascii="Calibri" w:hAnsi="Calibri" w:cs="Calibri"/>
          <w:i/>
          <w:iCs/>
          <w:color w:val="00B050"/>
          <w:sz w:val="28"/>
          <w:szCs w:val="28"/>
        </w:rPr>
      </w:pPr>
      <w:r w:rsidRPr="00501143">
        <w:rPr>
          <w:rFonts w:ascii="Calibri" w:hAnsi="Calibri" w:cs="Calibri"/>
          <w:i/>
          <w:iCs/>
          <w:color w:val="00B050"/>
          <w:sz w:val="28"/>
          <w:szCs w:val="28"/>
        </w:rPr>
        <w:t>Mantenir el diàleg curt i principalment com a introducció al tema. Resumir les principals conclusions. Els alumnes tindran l'oportunitat de discutir més durant i després de l'activitat.</w:t>
      </w:r>
      <w:r w:rsidR="00101EDA" w:rsidRPr="00501143">
        <w:rPr>
          <w:rFonts w:ascii="Calibri" w:hAnsi="Calibri" w:cs="Calibri"/>
          <w:i/>
          <w:iCs/>
          <w:color w:val="00B050"/>
          <w:sz w:val="28"/>
          <w:szCs w:val="28"/>
        </w:rPr>
        <w:t xml:space="preserve"> </w:t>
      </w:r>
    </w:p>
    <w:p w14:paraId="5BD55E19" w14:textId="001E317C" w:rsidR="00FD5741" w:rsidRPr="00501143" w:rsidRDefault="00CB1954" w:rsidP="00FD5741">
      <w:pPr>
        <w:rPr>
          <w:rFonts w:ascii="Calibri" w:hAnsi="Calibri" w:cs="Calibri"/>
          <w:b/>
          <w:color w:val="00000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7D3D37" w:rsidRPr="00501143">
        <w:rPr>
          <w:rFonts w:ascii="Calibri" w:hAnsi="Calibri" w:cs="Calibri"/>
          <w:color w:val="00B050"/>
          <w:sz w:val="28"/>
          <w:szCs w:val="28"/>
          <w:shd w:val="clear" w:color="auto" w:fill="FFFFFF"/>
        </w:rPr>
        <w:t>Pas</w:t>
      </w:r>
      <w:r w:rsidR="00683337" w:rsidRPr="00501143">
        <w:rPr>
          <w:rFonts w:ascii="Calibri" w:hAnsi="Calibri" w:cs="Calibri"/>
          <w:color w:val="00B050"/>
          <w:sz w:val="28"/>
          <w:szCs w:val="28"/>
          <w:shd w:val="clear" w:color="auto" w:fill="FFFFFF"/>
        </w:rPr>
        <w:t xml:space="preserve"> 2</w:t>
      </w:r>
      <w:r w:rsidR="007D3D37" w:rsidRPr="00501143">
        <w:rPr>
          <w:rFonts w:ascii="Calibri" w:hAnsi="Calibri" w:cs="Calibri"/>
          <w:color w:val="00B050"/>
          <w:sz w:val="28"/>
          <w:szCs w:val="28"/>
          <w:shd w:val="clear" w:color="auto" w:fill="FFFFFF"/>
        </w:rPr>
        <w:t>: Activitat i debat</w:t>
      </w:r>
      <w:r w:rsidR="00DA548B" w:rsidRPr="00501143">
        <w:rPr>
          <w:rFonts w:ascii="Calibri" w:hAnsi="Calibri" w:cs="Calibri"/>
          <w:color w:val="00B050"/>
          <w:sz w:val="28"/>
          <w:szCs w:val="28"/>
          <w:shd w:val="clear" w:color="auto" w:fill="FFFFFF"/>
        </w:rPr>
        <w:t xml:space="preserve"> </w:t>
      </w:r>
    </w:p>
    <w:tbl>
      <w:tblPr>
        <w:tblStyle w:val="TabelaSimples11"/>
        <w:tblW w:w="0" w:type="auto"/>
        <w:tblLook w:val="04A0" w:firstRow="1" w:lastRow="0" w:firstColumn="1" w:lastColumn="0" w:noHBand="0" w:noVBand="1"/>
      </w:tblPr>
      <w:tblGrid>
        <w:gridCol w:w="5086"/>
        <w:gridCol w:w="5086"/>
      </w:tblGrid>
      <w:tr w:rsidR="00D710E1" w:rsidRPr="00501143" w14:paraId="139557E9" w14:textId="77777777" w:rsidTr="00286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29B26E1" w14:textId="194DE4C3" w:rsidR="00D710E1" w:rsidRPr="00501143" w:rsidRDefault="007D3D37" w:rsidP="007D3D37">
            <w:pPr>
              <w:rPr>
                <w:rFonts w:ascii="Calibri" w:hAnsi="Calibri" w:cs="Calibri"/>
                <w:color w:val="00B050"/>
                <w:sz w:val="28"/>
                <w:szCs w:val="28"/>
              </w:rPr>
            </w:pPr>
            <w:r w:rsidRPr="00501143">
              <w:rPr>
                <w:rFonts w:ascii="Calibri" w:hAnsi="Calibri" w:cs="Calibri"/>
                <w:sz w:val="28"/>
                <w:szCs w:val="28"/>
              </w:rPr>
              <w:t>Objectiu principal</w:t>
            </w:r>
          </w:p>
        </w:tc>
        <w:tc>
          <w:tcPr>
            <w:tcW w:w="5086" w:type="dxa"/>
          </w:tcPr>
          <w:p w14:paraId="552F5323" w14:textId="44D5043B" w:rsidR="00D710E1" w:rsidRPr="00501143" w:rsidRDefault="00C7294F" w:rsidP="00FD5741">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B050"/>
                <w:sz w:val="28"/>
                <w:szCs w:val="28"/>
              </w:rPr>
            </w:pPr>
            <w:r w:rsidRPr="00501143">
              <w:rPr>
                <w:rFonts w:ascii="Calibri" w:hAnsi="Calibri" w:cs="Calibri"/>
                <w:b w:val="0"/>
                <w:sz w:val="28"/>
                <w:szCs w:val="28"/>
              </w:rPr>
              <w:t>Generar pensaments, idees i objectius personals per reutilitzar articles i reduir residus</w:t>
            </w:r>
          </w:p>
        </w:tc>
      </w:tr>
      <w:tr w:rsidR="00D710E1" w:rsidRPr="00501143" w14:paraId="0BAA3B47"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635A323A" w14:textId="59F3C797" w:rsidR="00D710E1" w:rsidRPr="00501143" w:rsidRDefault="00D710E1" w:rsidP="00C7294F">
            <w:pPr>
              <w:rPr>
                <w:rFonts w:ascii="Calibri" w:hAnsi="Calibri" w:cs="Calibri"/>
                <w:color w:val="00B050"/>
                <w:sz w:val="28"/>
                <w:szCs w:val="28"/>
              </w:rPr>
            </w:pPr>
            <w:r w:rsidRPr="00501143">
              <w:rPr>
                <w:rFonts w:ascii="Calibri" w:hAnsi="Calibri" w:cs="Calibri"/>
                <w:sz w:val="28"/>
                <w:szCs w:val="28"/>
              </w:rPr>
              <w:t>T</w:t>
            </w:r>
            <w:r w:rsidR="00C7294F" w:rsidRPr="00501143">
              <w:rPr>
                <w:rFonts w:ascii="Calibri" w:hAnsi="Calibri" w:cs="Calibri"/>
                <w:sz w:val="28"/>
                <w:szCs w:val="28"/>
              </w:rPr>
              <w:t>ítol de l’activitat</w:t>
            </w:r>
          </w:p>
        </w:tc>
        <w:tc>
          <w:tcPr>
            <w:tcW w:w="5086" w:type="dxa"/>
            <w:shd w:val="clear" w:color="auto" w:fill="auto"/>
          </w:tcPr>
          <w:p w14:paraId="1645B7D6" w14:textId="405D4C17" w:rsidR="00D710E1" w:rsidRPr="00501143" w:rsidRDefault="00FD5741" w:rsidP="00C7294F">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w:t>
            </w:r>
            <w:r w:rsidR="00112532" w:rsidRPr="00501143">
              <w:rPr>
                <w:rFonts w:ascii="Calibri" w:hAnsi="Calibri" w:cs="Calibri"/>
                <w:sz w:val="28"/>
                <w:szCs w:val="28"/>
              </w:rPr>
              <w:t>Organi</w:t>
            </w:r>
            <w:r w:rsidR="00C7294F" w:rsidRPr="00501143">
              <w:rPr>
                <w:rFonts w:ascii="Calibri" w:hAnsi="Calibri" w:cs="Calibri"/>
                <w:sz w:val="28"/>
                <w:szCs w:val="28"/>
              </w:rPr>
              <w:t>tzar una botiga d’intercanvi</w:t>
            </w:r>
            <w:r w:rsidRPr="00501143">
              <w:rPr>
                <w:rFonts w:ascii="Calibri" w:hAnsi="Calibri" w:cs="Calibri"/>
                <w:sz w:val="28"/>
                <w:szCs w:val="28"/>
              </w:rPr>
              <w:t>”</w:t>
            </w:r>
          </w:p>
        </w:tc>
      </w:tr>
      <w:tr w:rsidR="00D710E1" w:rsidRPr="00501143" w14:paraId="53B1BE10"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38B040F" w14:textId="734DF79F" w:rsidR="00D710E1" w:rsidRPr="00501143" w:rsidRDefault="00C7294F" w:rsidP="00286179">
            <w:pPr>
              <w:rPr>
                <w:rFonts w:ascii="Calibri" w:hAnsi="Calibri" w:cs="Calibri"/>
                <w:b w:val="0"/>
                <w:sz w:val="28"/>
                <w:szCs w:val="28"/>
              </w:rPr>
            </w:pPr>
            <w:r w:rsidRPr="00501143">
              <w:rPr>
                <w:rFonts w:ascii="Calibri" w:hAnsi="Calibri" w:cs="Calibri"/>
                <w:sz w:val="28"/>
                <w:szCs w:val="28"/>
              </w:rPr>
              <w:t>Grup d’edat recomanat</w:t>
            </w:r>
          </w:p>
        </w:tc>
        <w:tc>
          <w:tcPr>
            <w:tcW w:w="5086" w:type="dxa"/>
          </w:tcPr>
          <w:p w14:paraId="47278F50" w14:textId="75884891" w:rsidR="00D710E1" w:rsidRPr="00501143" w:rsidRDefault="00112532"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10-14</w:t>
            </w:r>
          </w:p>
        </w:tc>
      </w:tr>
      <w:tr w:rsidR="00D710E1" w:rsidRPr="00501143" w14:paraId="3DD128FD"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655F4385" w14:textId="5CEADEDA" w:rsidR="00D710E1" w:rsidRPr="00501143" w:rsidRDefault="00C7294F" w:rsidP="00C7294F">
            <w:pPr>
              <w:rPr>
                <w:rFonts w:ascii="Calibri" w:hAnsi="Calibri" w:cs="Calibri"/>
                <w:sz w:val="28"/>
                <w:szCs w:val="28"/>
              </w:rPr>
            </w:pPr>
            <w:r w:rsidRPr="00501143">
              <w:rPr>
                <w:rFonts w:ascii="Calibri" w:hAnsi="Calibri" w:cs="Calibri"/>
                <w:sz w:val="28"/>
                <w:szCs w:val="28"/>
              </w:rPr>
              <w:t>Requisit de temps estimat</w:t>
            </w:r>
          </w:p>
        </w:tc>
        <w:tc>
          <w:tcPr>
            <w:tcW w:w="5086" w:type="dxa"/>
          </w:tcPr>
          <w:p w14:paraId="12AE2514" w14:textId="09049131" w:rsidR="00D710E1" w:rsidRPr="00501143" w:rsidRDefault="00112532"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45’ – 60’</w:t>
            </w:r>
          </w:p>
        </w:tc>
      </w:tr>
      <w:tr w:rsidR="00D710E1" w:rsidRPr="00501143" w14:paraId="33A74C81"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1C1E38A5" w14:textId="671AE116" w:rsidR="00D710E1" w:rsidRPr="00501143" w:rsidRDefault="00C7294F" w:rsidP="00286179">
            <w:pPr>
              <w:rPr>
                <w:rFonts w:ascii="Calibri" w:hAnsi="Calibri" w:cs="Calibri"/>
                <w:color w:val="00B050"/>
                <w:sz w:val="28"/>
                <w:szCs w:val="28"/>
              </w:rPr>
            </w:pPr>
            <w:r w:rsidRPr="00501143">
              <w:rPr>
                <w:rFonts w:ascii="Calibri" w:hAnsi="Calibri" w:cs="Calibri"/>
                <w:sz w:val="28"/>
                <w:szCs w:val="28"/>
              </w:rPr>
              <w:t>M</w:t>
            </w:r>
            <w:r w:rsidR="00D710E1" w:rsidRPr="00501143">
              <w:rPr>
                <w:rFonts w:ascii="Calibri" w:hAnsi="Calibri" w:cs="Calibri"/>
                <w:sz w:val="28"/>
                <w:szCs w:val="28"/>
              </w:rPr>
              <w:t>aterials</w:t>
            </w:r>
          </w:p>
        </w:tc>
        <w:tc>
          <w:tcPr>
            <w:tcW w:w="5086" w:type="dxa"/>
          </w:tcPr>
          <w:p w14:paraId="4E6FD766" w14:textId="3E984622" w:rsidR="00D710E1" w:rsidRPr="00501143" w:rsidRDefault="00C7294F" w:rsidP="00CD7B0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Diversos articles que els estudiants gaudirien intercanviant (p. ex. roba, CD, DVD, joguines, llibres, etc.) en bones condicions, no trencats o bruts.</w:t>
            </w:r>
          </w:p>
        </w:tc>
      </w:tr>
      <w:tr w:rsidR="00D710E1" w:rsidRPr="00501143" w14:paraId="43AC709D"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42ED2A5" w14:textId="1B8AFB90" w:rsidR="00D710E1" w:rsidRPr="00501143" w:rsidRDefault="00C7294F" w:rsidP="00286179">
            <w:pPr>
              <w:rPr>
                <w:rFonts w:ascii="Calibri" w:hAnsi="Calibri" w:cs="Calibri"/>
                <w:color w:val="00B050"/>
                <w:sz w:val="28"/>
                <w:szCs w:val="28"/>
              </w:rPr>
            </w:pPr>
            <w:r w:rsidRPr="00501143">
              <w:rPr>
                <w:rFonts w:ascii="Calibri" w:hAnsi="Calibri" w:cs="Calibri"/>
                <w:sz w:val="28"/>
                <w:szCs w:val="28"/>
              </w:rPr>
              <w:t>Passos de preparació</w:t>
            </w:r>
          </w:p>
        </w:tc>
        <w:tc>
          <w:tcPr>
            <w:tcW w:w="5086" w:type="dxa"/>
          </w:tcPr>
          <w:p w14:paraId="2F7362D8" w14:textId="77777777" w:rsidR="00C7294F" w:rsidRPr="00501143" w:rsidRDefault="00683337" w:rsidP="00C7294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color w:val="000000" w:themeColor="text1"/>
                <w:sz w:val="28"/>
                <w:szCs w:val="28"/>
              </w:rPr>
              <w:sym w:font="Symbol" w:char="F0B7"/>
            </w:r>
            <w:r w:rsidR="00C7294F" w:rsidRPr="00501143">
              <w:rPr>
                <w:rFonts w:ascii="Calibri" w:hAnsi="Calibri" w:cs="Calibri"/>
                <w:sz w:val="28"/>
                <w:szCs w:val="28"/>
              </w:rPr>
              <w:t xml:space="preserve"> Informar els estudiants sobre la botiga d'intercanvi i animar-los a recollir articles que no necessiten més i els agradaria intercanviar. </w:t>
            </w:r>
          </w:p>
          <w:p w14:paraId="08B7BEBD" w14:textId="77777777" w:rsidR="00C7294F" w:rsidRPr="00501143" w:rsidRDefault="00C7294F" w:rsidP="00C7294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color w:val="000000" w:themeColor="text1"/>
                <w:sz w:val="28"/>
                <w:szCs w:val="28"/>
              </w:rPr>
              <w:lastRenderedPageBreak/>
              <w:sym w:font="Symbol" w:char="F0B7"/>
            </w:r>
            <w:r w:rsidRPr="00501143">
              <w:rPr>
                <w:rFonts w:ascii="Calibri" w:hAnsi="Calibri" w:cs="Calibri"/>
                <w:sz w:val="28"/>
                <w:szCs w:val="28"/>
              </w:rPr>
              <w:t xml:space="preserve"> Has de decidir quan han de començar a recollir els articles per portar-los, quants estudiants han d'estar a la "botiga" alhora i com es realitzarà el canvi. </w:t>
            </w:r>
          </w:p>
          <w:p w14:paraId="0353DF5C" w14:textId="452DDB26" w:rsidR="00D710E1" w:rsidRPr="00501143" w:rsidRDefault="00C7294F" w:rsidP="00C7294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color w:val="000000" w:themeColor="text1"/>
                <w:sz w:val="28"/>
                <w:szCs w:val="28"/>
              </w:rPr>
              <w:sym w:font="Symbol" w:char="F0B7"/>
            </w:r>
            <w:r w:rsidRPr="00501143">
              <w:rPr>
                <w:rFonts w:ascii="Calibri" w:hAnsi="Calibri" w:cs="Calibri"/>
                <w:sz w:val="28"/>
                <w:szCs w:val="28"/>
              </w:rPr>
              <w:t xml:space="preserve"> Pla on es distribuiran els elements restants. A una caritat? O de tornada a casa amb els estudiants que els van portar. Assegureu-vos que tothom ho sap i hi està d'acord.</w:t>
            </w:r>
          </w:p>
        </w:tc>
      </w:tr>
      <w:tr w:rsidR="00D710E1" w:rsidRPr="00501143" w14:paraId="01ABFA07"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82306FD" w14:textId="23B71A0E" w:rsidR="00C7294F" w:rsidRPr="00501143" w:rsidRDefault="00C7294F" w:rsidP="00C7294F">
            <w:pPr>
              <w:jc w:val="both"/>
              <w:rPr>
                <w:rFonts w:ascii="Calibri" w:hAnsi="Calibri" w:cs="Calibri"/>
                <w:sz w:val="28"/>
                <w:szCs w:val="28"/>
              </w:rPr>
            </w:pPr>
            <w:r w:rsidRPr="00501143">
              <w:rPr>
                <w:rFonts w:ascii="Calibri" w:hAnsi="Calibri" w:cs="Calibri"/>
                <w:sz w:val="28"/>
                <w:szCs w:val="28"/>
              </w:rPr>
              <w:lastRenderedPageBreak/>
              <w:t xml:space="preserve">Descripció pas a pas de l'activitat </w:t>
            </w:r>
          </w:p>
          <w:p w14:paraId="4969069C" w14:textId="307B601D" w:rsidR="00D710E1" w:rsidRPr="00501143" w:rsidRDefault="00D710E1" w:rsidP="00286179">
            <w:pPr>
              <w:rPr>
                <w:rFonts w:ascii="Calibri" w:hAnsi="Calibri" w:cs="Calibri"/>
                <w:color w:val="00B050"/>
                <w:sz w:val="28"/>
                <w:szCs w:val="28"/>
              </w:rPr>
            </w:pPr>
          </w:p>
        </w:tc>
        <w:tc>
          <w:tcPr>
            <w:tcW w:w="5086" w:type="dxa"/>
          </w:tcPr>
          <w:p w14:paraId="6A137FFC" w14:textId="77777777" w:rsidR="00C7294F" w:rsidRPr="00501143" w:rsidRDefault="00C7294F" w:rsidP="00C7294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color w:val="000000" w:themeColor="text1"/>
                <w:sz w:val="28"/>
                <w:szCs w:val="28"/>
              </w:rPr>
              <w:sym w:font="Symbol" w:char="F0B7"/>
            </w:r>
            <w:r w:rsidRPr="00501143">
              <w:rPr>
                <w:rFonts w:ascii="Calibri" w:hAnsi="Calibri" w:cs="Calibri"/>
                <w:sz w:val="28"/>
                <w:szCs w:val="28"/>
              </w:rPr>
              <w:t xml:space="preserve"> Fer una introducció sobre la importància de la reutilització d'articles i la reducció de residus. </w:t>
            </w:r>
          </w:p>
          <w:p w14:paraId="0921CAF4" w14:textId="77777777" w:rsidR="00C7294F" w:rsidRPr="00501143" w:rsidRDefault="00C7294F" w:rsidP="00C7294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color w:val="000000" w:themeColor="text1"/>
                <w:sz w:val="28"/>
                <w:szCs w:val="28"/>
              </w:rPr>
              <w:sym w:font="Symbol" w:char="F0B7"/>
            </w:r>
            <w:r w:rsidRPr="00501143">
              <w:rPr>
                <w:rFonts w:ascii="Calibri" w:hAnsi="Calibri" w:cs="Calibri"/>
                <w:sz w:val="28"/>
                <w:szCs w:val="28"/>
              </w:rPr>
              <w:t xml:space="preserve"> Assignar estudiants i voluntaris per ajudar a organitzar els ítems. </w:t>
            </w:r>
          </w:p>
          <w:p w14:paraId="7073B566" w14:textId="77777777" w:rsidR="00C7294F" w:rsidRPr="00501143" w:rsidRDefault="00C7294F" w:rsidP="00C7294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color w:val="000000" w:themeColor="text1"/>
                <w:sz w:val="28"/>
                <w:szCs w:val="28"/>
              </w:rPr>
              <w:sym w:font="Symbol" w:char="F0B7"/>
            </w:r>
            <w:r w:rsidRPr="00501143">
              <w:rPr>
                <w:rFonts w:ascii="Calibri" w:hAnsi="Calibri" w:cs="Calibri"/>
                <w:sz w:val="28"/>
                <w:szCs w:val="28"/>
              </w:rPr>
              <w:t xml:space="preserve"> Convidar-los a veure el nombre d'articles que d'una altra manera anirien a malgastar. </w:t>
            </w:r>
          </w:p>
          <w:p w14:paraId="5D2F7BC4" w14:textId="74A98E3A" w:rsidR="00D710E1" w:rsidRPr="00501143" w:rsidRDefault="00C7294F" w:rsidP="00CD7B00">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sym w:font="Symbol" w:char="F0B7"/>
            </w:r>
            <w:r w:rsidRPr="00501143">
              <w:rPr>
                <w:rFonts w:ascii="Calibri" w:hAnsi="Calibri" w:cs="Calibri"/>
                <w:sz w:val="28"/>
                <w:szCs w:val="28"/>
              </w:rPr>
              <w:t xml:space="preserve"> Il·lustrar en acció com els articles que ja no utilitzen, poden donar alegria i ser utilitzats per altres persones, contribuint a la reducció de residus.</w:t>
            </w:r>
          </w:p>
        </w:tc>
      </w:tr>
      <w:tr w:rsidR="00D710E1" w:rsidRPr="00501143" w14:paraId="086DA37C"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DA3A0A1" w14:textId="7F5CF6AD" w:rsidR="00D710E1" w:rsidRPr="00501143" w:rsidRDefault="00C7294F" w:rsidP="00286179">
            <w:pPr>
              <w:rPr>
                <w:rFonts w:ascii="Calibri" w:hAnsi="Calibri" w:cs="Calibri"/>
                <w:color w:val="00B050"/>
                <w:sz w:val="28"/>
                <w:szCs w:val="28"/>
              </w:rPr>
            </w:pPr>
            <w:r w:rsidRPr="00501143">
              <w:rPr>
                <w:rFonts w:ascii="Calibri" w:hAnsi="Calibri" w:cs="Calibri"/>
                <w:sz w:val="28"/>
                <w:szCs w:val="28"/>
              </w:rPr>
              <w:t>Preguntes recomanades per promoure el diàleg després de l'activitat</w:t>
            </w:r>
          </w:p>
        </w:tc>
        <w:tc>
          <w:tcPr>
            <w:tcW w:w="5086" w:type="dxa"/>
          </w:tcPr>
          <w:p w14:paraId="296A8BF0"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et sents i quins pensaments tens després de completar aquesta activitat? </w:t>
            </w:r>
          </w:p>
          <w:p w14:paraId="2F3956D2"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és important aquesta qüestió (excés de consum, reducció de residus)? </w:t>
            </w:r>
          </w:p>
          <w:p w14:paraId="2B69D1F3"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són algunes idees o descobriments nous sobre el tema? </w:t>
            </w:r>
          </w:p>
          <w:p w14:paraId="4098F080"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cal fer per reduir la quantitat de residus que produïm diàriament (animar als estudiants a pensar tantes solucions com sigui possible utilitzant la seva creativitat i imaginació)? Si és aclaparador </w:t>
            </w:r>
            <w:r w:rsidRPr="00501143">
              <w:rPr>
                <w:rFonts w:ascii="Calibri" w:hAnsi="Calibri" w:cs="Calibri"/>
                <w:sz w:val="28"/>
                <w:szCs w:val="28"/>
              </w:rPr>
              <w:lastRenderedPageBreak/>
              <w:t xml:space="preserve">pensar en la qüestió a escala global, pensar què es podria fer individualment, a casa, a l'escola? </w:t>
            </w:r>
          </w:p>
          <w:p w14:paraId="59B01523"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pots incorporar el que vas aprendre de l'activitat a la teva escola, a la teva vida quotidiana, a casa teva? </w:t>
            </w:r>
          </w:p>
          <w:p w14:paraId="431E61AE"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5440ABED" w14:textId="77777777" w:rsidR="00C7294F"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has après que vols compartir amb algú altre? Amb qui la compartiràs? </w:t>
            </w:r>
          </w:p>
          <w:p w14:paraId="49562246" w14:textId="2E7EDF13" w:rsidR="00D710E1" w:rsidRPr="00501143" w:rsidRDefault="00C7294F" w:rsidP="00CD7B0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 Què vols saber més sobre aquest tema?</w:t>
            </w:r>
          </w:p>
        </w:tc>
      </w:tr>
      <w:tr w:rsidR="00D710E1" w:rsidRPr="00501143" w14:paraId="2BD4F4B7"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71258D88" w14:textId="2D4A81A6" w:rsidR="00D710E1" w:rsidRPr="00501143" w:rsidRDefault="00C7294F" w:rsidP="00286179">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5086" w:type="dxa"/>
          </w:tcPr>
          <w:p w14:paraId="48B3912B" w14:textId="7EF9A42A" w:rsidR="00D710E1" w:rsidRPr="00501143" w:rsidRDefault="00112532" w:rsidP="00C7294F">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w:t>
            </w:r>
            <w:r w:rsidR="00C7294F" w:rsidRPr="00501143">
              <w:rPr>
                <w:rFonts w:ascii="Calibri" w:hAnsi="Calibri" w:cs="Calibri"/>
                <w:sz w:val="28"/>
                <w:szCs w:val="28"/>
              </w:rPr>
              <w:t>En cas que més estudiants vulguin el mateix ítem, considereu fer un sorteig per evitar conflictes.</w:t>
            </w:r>
          </w:p>
        </w:tc>
      </w:tr>
      <w:tr w:rsidR="00D710E1" w:rsidRPr="00501143" w14:paraId="3FCC9BC4"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23BCDF02" w14:textId="0106142D" w:rsidR="00D710E1" w:rsidRPr="00501143" w:rsidRDefault="00C7294F" w:rsidP="00C7294F">
            <w:pPr>
              <w:rPr>
                <w:rFonts w:ascii="Calibri" w:hAnsi="Calibri" w:cs="Calibri"/>
                <w:color w:val="00B050"/>
                <w:sz w:val="28"/>
                <w:szCs w:val="28"/>
              </w:rPr>
            </w:pPr>
            <w:r w:rsidRPr="00501143">
              <w:rPr>
                <w:rFonts w:ascii="Calibri" w:hAnsi="Calibri" w:cs="Calibri"/>
                <w:sz w:val="28"/>
                <w:szCs w:val="28"/>
              </w:rPr>
              <w:t>Idees d’activitat addicionals</w:t>
            </w:r>
          </w:p>
        </w:tc>
        <w:tc>
          <w:tcPr>
            <w:tcW w:w="5086" w:type="dxa"/>
          </w:tcPr>
          <w:p w14:paraId="60D2BC5B" w14:textId="77777777" w:rsidR="00C7294F" w:rsidRPr="00501143" w:rsidRDefault="00E50B4C" w:rsidP="00C7294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r w:rsidR="00C7294F" w:rsidRPr="00501143">
              <w:rPr>
                <w:rFonts w:ascii="Calibri" w:hAnsi="Calibri" w:cs="Calibri"/>
                <w:sz w:val="28"/>
                <w:szCs w:val="28"/>
              </w:rPr>
              <w:t xml:space="preserve">Organitzar a llarg termini un bazar benèfic amb elements en bona forma que els estudiants no necessiten i que d'altra manera passarien per aquí. Oferir els articles en premi molt raonable, perquè els estudiants puguin comprar alguna cosa que els agradi a un altre company d'estudis. Donar la quantitat a una organització benèfica de l'elecció dels estudiants o per una causa ambiental. </w:t>
            </w:r>
          </w:p>
          <w:p w14:paraId="1FC410FE" w14:textId="6AE1B244" w:rsidR="007277E9" w:rsidRPr="00501143" w:rsidRDefault="00C7294F" w:rsidP="00C7294F">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 xml:space="preserve">• Oferir la idea d'intercanviar com a regals (per exemple, per Nadal, Setmana Santa, un dia dedicat a l'entorn com el Dia de la Terra) articles que els estudiants ja no utilitzen (un jersei que ja no encaixa, un llibre que han llegit). Embolicar els presents en materials reciclables (roba, paper). Fes </w:t>
            </w:r>
            <w:r w:rsidRPr="00501143">
              <w:rPr>
                <w:rFonts w:ascii="Calibri" w:hAnsi="Calibri" w:cs="Calibri"/>
                <w:sz w:val="28"/>
                <w:szCs w:val="28"/>
              </w:rPr>
              <w:lastRenderedPageBreak/>
              <w:t>una loteria i cada estudiant escull un número. Doneu-los l'opció d'intercanviar si el present no s'ajusta a ells.</w:t>
            </w:r>
          </w:p>
        </w:tc>
      </w:tr>
      <w:tr w:rsidR="00D710E1" w:rsidRPr="00501143" w14:paraId="10BFA40D"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7809096" w14:textId="42ED5146" w:rsidR="00D710E1" w:rsidRPr="00501143" w:rsidRDefault="00C7294F" w:rsidP="00286179">
            <w:pPr>
              <w:rPr>
                <w:rFonts w:ascii="Calibri" w:hAnsi="Calibri" w:cs="Calibri"/>
                <w:color w:val="00B050"/>
                <w:sz w:val="28"/>
                <w:szCs w:val="28"/>
              </w:rPr>
            </w:pPr>
            <w:r w:rsidRPr="00501143">
              <w:rPr>
                <w:rFonts w:ascii="Calibri" w:hAnsi="Calibri" w:cs="Calibri"/>
                <w:sz w:val="28"/>
                <w:szCs w:val="28"/>
              </w:rPr>
              <w:lastRenderedPageBreak/>
              <w:t>Recursos gratuïts i webs recomanades</w:t>
            </w:r>
          </w:p>
        </w:tc>
        <w:tc>
          <w:tcPr>
            <w:tcW w:w="5086" w:type="dxa"/>
          </w:tcPr>
          <w:p w14:paraId="283208DA" w14:textId="484EE7C0" w:rsidR="00D710E1" w:rsidRPr="00501143" w:rsidRDefault="004B33CB"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6" w:anchor="ideas" w:history="1">
              <w:r w:rsidR="00C11638" w:rsidRPr="00501143">
                <w:rPr>
                  <w:rStyle w:val="Hipervnculo"/>
                  <w:rFonts w:ascii="Calibri" w:hAnsi="Calibri" w:cs="Calibri"/>
                  <w:sz w:val="28"/>
                  <w:szCs w:val="28"/>
                </w:rPr>
                <w:t>https://www.epa.gov/recycle/reducing-and-reusing-basics#ideas</w:t>
              </w:r>
            </w:hyperlink>
          </w:p>
          <w:p w14:paraId="1E85C679" w14:textId="07794837" w:rsidR="00C11638" w:rsidRPr="00501143" w:rsidRDefault="004B33CB"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27" w:history="1">
              <w:r w:rsidR="00C11638" w:rsidRPr="00501143">
                <w:rPr>
                  <w:rStyle w:val="Hipervnculo"/>
                  <w:rFonts w:ascii="Calibri" w:hAnsi="Calibri" w:cs="Calibri"/>
                  <w:sz w:val="28"/>
                  <w:szCs w:val="28"/>
                </w:rPr>
                <w:t>https://lessismore.org/materials/30-reuse-tips/</w:t>
              </w:r>
            </w:hyperlink>
          </w:p>
          <w:p w14:paraId="0A3790EE" w14:textId="5665E818" w:rsidR="00C11638" w:rsidRPr="00501143" w:rsidRDefault="00C11638"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bl>
    <w:p w14:paraId="7565224A" w14:textId="77777777" w:rsidR="00D710E1" w:rsidRPr="00501143" w:rsidRDefault="00D710E1" w:rsidP="00956581">
      <w:pPr>
        <w:rPr>
          <w:rFonts w:ascii="Calibri" w:hAnsi="Calibri" w:cs="Calibri"/>
          <w:b/>
          <w:color w:val="000000"/>
          <w:sz w:val="28"/>
          <w:szCs w:val="28"/>
          <w:shd w:val="clear" w:color="auto" w:fill="FFFFFF"/>
        </w:rPr>
      </w:pPr>
    </w:p>
    <w:p w14:paraId="4445B629" w14:textId="319080DB" w:rsidR="007F295C" w:rsidRPr="00501143" w:rsidRDefault="00CB1954" w:rsidP="00956581">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C7294F" w:rsidRPr="00501143">
        <w:rPr>
          <w:rFonts w:ascii="Calibri" w:hAnsi="Calibri" w:cs="Calibri"/>
          <w:color w:val="00B050"/>
          <w:sz w:val="28"/>
          <w:szCs w:val="28"/>
          <w:shd w:val="clear" w:color="auto" w:fill="FFFFFF"/>
        </w:rPr>
        <w:t>Pas</w:t>
      </w:r>
      <w:r w:rsidR="001F7B48" w:rsidRPr="00501143">
        <w:rPr>
          <w:rFonts w:ascii="Calibri" w:hAnsi="Calibri" w:cs="Calibri"/>
          <w:color w:val="00B050"/>
          <w:sz w:val="28"/>
          <w:szCs w:val="28"/>
          <w:shd w:val="clear" w:color="auto" w:fill="FFFFFF"/>
        </w:rPr>
        <w:t xml:space="preserve"> 3</w:t>
      </w:r>
      <w:r w:rsidR="00E50B4C" w:rsidRPr="00501143">
        <w:rPr>
          <w:rFonts w:ascii="Calibri" w:hAnsi="Calibri" w:cs="Calibri"/>
          <w:color w:val="00B050"/>
          <w:sz w:val="28"/>
          <w:szCs w:val="28"/>
          <w:shd w:val="clear" w:color="auto" w:fill="FFFFFF"/>
        </w:rPr>
        <w:t xml:space="preserve">: </w:t>
      </w:r>
      <w:r w:rsidR="00C7294F" w:rsidRPr="00501143">
        <w:rPr>
          <w:rFonts w:ascii="Calibri" w:hAnsi="Calibri" w:cs="Calibri"/>
          <w:color w:val="00B050"/>
          <w:sz w:val="28"/>
          <w:szCs w:val="28"/>
          <w:shd w:val="clear" w:color="auto" w:fill="FFFFFF"/>
        </w:rPr>
        <w:t>Pràctica de Mindfulness - "Realment necessito això?"</w:t>
      </w:r>
    </w:p>
    <w:p w14:paraId="5D5717FE" w14:textId="77777777" w:rsidR="001F7B48" w:rsidRPr="00501143" w:rsidRDefault="001F7B48" w:rsidP="002D7F3A">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Demana als estudiants que tanquin els ulls (o baixin la mirada) durant uns moments. Demana'ls que respirin profundament. </w:t>
      </w:r>
    </w:p>
    <w:p w14:paraId="6ED0EC43" w14:textId="77777777" w:rsidR="001F7B48" w:rsidRPr="00501143" w:rsidRDefault="001F7B48" w:rsidP="002D7F3A">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Ara, demana'ls que recordin alguna cosa que volen comprar, encara que ja tenen un article similar. Pot ser un telèfon nou, una bossa nova o un jersei nou. </w:t>
      </w:r>
    </w:p>
    <w:p w14:paraId="484B0321" w14:textId="77777777" w:rsidR="001F7B48" w:rsidRPr="00501143" w:rsidRDefault="001F7B48" w:rsidP="002D7F3A">
      <w:pPr>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Convida'ls a preguntar-se: Per què és tan important per a mi aquest nou article? Quines són les raons per les quals vull tenir-la? De veritat necessito això? Per què?</w:t>
      </w:r>
    </w:p>
    <w:p w14:paraId="5EA47FB9" w14:textId="46209612" w:rsidR="002D7F3A" w:rsidRPr="00501143" w:rsidRDefault="00CB1954" w:rsidP="002D7F3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1F7B48" w:rsidRPr="00501143">
        <w:rPr>
          <w:rFonts w:ascii="Calibri" w:hAnsi="Calibri" w:cs="Calibri"/>
          <w:color w:val="00B050"/>
          <w:sz w:val="28"/>
          <w:szCs w:val="28"/>
          <w:shd w:val="clear" w:color="auto" w:fill="FFFFFF"/>
        </w:rPr>
        <w:t>Pas</w:t>
      </w:r>
      <w:r w:rsidR="002D7F3A" w:rsidRPr="00501143">
        <w:rPr>
          <w:rFonts w:ascii="Calibri" w:hAnsi="Calibri" w:cs="Calibri"/>
          <w:color w:val="00B050"/>
          <w:sz w:val="28"/>
          <w:szCs w:val="28"/>
          <w:shd w:val="clear" w:color="auto" w:fill="FFFFFF"/>
        </w:rPr>
        <w:t xml:space="preserve"> 4: </w:t>
      </w:r>
      <w:r w:rsidR="001F7B48" w:rsidRPr="00501143">
        <w:rPr>
          <w:rFonts w:ascii="Calibri" w:hAnsi="Calibri" w:cs="Calibri"/>
          <w:color w:val="00B050"/>
          <w:sz w:val="28"/>
          <w:szCs w:val="28"/>
          <w:shd w:val="clear" w:color="auto" w:fill="FFFFFF"/>
        </w:rPr>
        <w:t>Configuració de l’objectiu</w:t>
      </w:r>
      <w:r w:rsidR="002D7F3A" w:rsidRPr="00501143">
        <w:rPr>
          <w:rFonts w:ascii="Calibri" w:hAnsi="Calibri" w:cs="Calibri"/>
          <w:color w:val="00B050"/>
          <w:sz w:val="28"/>
          <w:szCs w:val="28"/>
          <w:shd w:val="clear" w:color="auto" w:fill="FFFFFF"/>
        </w:rPr>
        <w:t xml:space="preserve"> </w:t>
      </w:r>
    </w:p>
    <w:p w14:paraId="628A563B" w14:textId="77777777" w:rsidR="001F7B48" w:rsidRPr="00501143" w:rsidRDefault="001F7B48" w:rsidP="002F6793">
      <w:pPr>
        <w:rPr>
          <w:rFonts w:ascii="Calibri" w:hAnsi="Calibri" w:cs="Calibri"/>
          <w:sz w:val="28"/>
          <w:szCs w:val="28"/>
        </w:rPr>
      </w:pPr>
      <w:r w:rsidRPr="00501143">
        <w:rPr>
          <w:rFonts w:ascii="Calibri" w:hAnsi="Calibri" w:cs="Calibri"/>
          <w:sz w:val="28"/>
          <w:szCs w:val="28"/>
        </w:rPr>
        <w:t xml:space="preserve">Continuant amb l'exercici anterior, i a mesura que els alumnes tenen els ulls tancats, guia'ls, amb un to de veu tranquil, per tenir present tota l'experiència: des de veure el vídeo, la discussió, l'activitat, els principals punts que van sortir, la pràctica de mindfulness. </w:t>
      </w:r>
    </w:p>
    <w:p w14:paraId="5805FA74" w14:textId="77777777" w:rsidR="001F7B48" w:rsidRPr="00501143" w:rsidRDefault="001F7B48" w:rsidP="002F6793">
      <w:pPr>
        <w:rPr>
          <w:rFonts w:ascii="Calibri" w:hAnsi="Calibri" w:cs="Calibri"/>
          <w:sz w:val="28"/>
          <w:szCs w:val="28"/>
        </w:rPr>
      </w:pPr>
      <w:r w:rsidRPr="00501143">
        <w:rPr>
          <w:rFonts w:ascii="Calibri" w:hAnsi="Calibri" w:cs="Calibri"/>
          <w:sz w:val="28"/>
          <w:szCs w:val="28"/>
        </w:rPr>
        <w:t xml:space="preserve">Llavors, podeu dir el següent i fer una pregunta reflexiva: </w:t>
      </w:r>
    </w:p>
    <w:p w14:paraId="1455174B" w14:textId="77777777" w:rsidR="001F7B48" w:rsidRPr="00501143" w:rsidRDefault="001F7B48" w:rsidP="002F6793">
      <w:pPr>
        <w:rPr>
          <w:rFonts w:ascii="Calibri" w:hAnsi="Calibri" w:cs="Calibri"/>
          <w:i/>
          <w:sz w:val="28"/>
          <w:szCs w:val="28"/>
        </w:rPr>
      </w:pPr>
      <w:r w:rsidRPr="00501143">
        <w:rPr>
          <w:rFonts w:ascii="Calibri" w:hAnsi="Calibri" w:cs="Calibri"/>
          <w:i/>
          <w:sz w:val="28"/>
          <w:szCs w:val="28"/>
        </w:rPr>
        <w:t xml:space="preserve">"Com tens aquesta experiència en la teva ment i cor, quines són algunes de les coses que pots fer la setmana següent per contribuir a l'objectiu de reutilitzar i reduir els residus?" </w:t>
      </w:r>
    </w:p>
    <w:p w14:paraId="7ACECAB7" w14:textId="77777777" w:rsidR="001F7B48" w:rsidRPr="00501143" w:rsidRDefault="001F7B48" w:rsidP="002F6793">
      <w:pPr>
        <w:rPr>
          <w:rFonts w:ascii="Calibri" w:hAnsi="Calibri" w:cs="Calibri"/>
          <w:sz w:val="28"/>
          <w:szCs w:val="28"/>
        </w:rPr>
      </w:pPr>
      <w:r w:rsidRPr="00501143">
        <w:rPr>
          <w:rFonts w:ascii="Calibri" w:hAnsi="Calibri" w:cs="Calibri"/>
          <w:sz w:val="28"/>
          <w:szCs w:val="28"/>
        </w:rPr>
        <w:t xml:space="preserve">Després, convida'ls a obrir els ulls i anotar entre 1 i 3 coses que sentin que poden comprometre's a fer la setmana següent per contribuir a l'objectiu de la reutilització i reduir els seus residus personals. </w:t>
      </w:r>
    </w:p>
    <w:p w14:paraId="463A844E" w14:textId="712D8832" w:rsidR="002F6793" w:rsidRPr="00501143" w:rsidRDefault="001F7B48" w:rsidP="002F6793">
      <w:pPr>
        <w:rPr>
          <w:rFonts w:ascii="Calibri" w:hAnsi="Calibri" w:cs="Calibri"/>
          <w:sz w:val="28"/>
          <w:szCs w:val="28"/>
        </w:rPr>
      </w:pPr>
      <w:r w:rsidRPr="00501143">
        <w:rPr>
          <w:rFonts w:ascii="Calibri" w:hAnsi="Calibri" w:cs="Calibri"/>
          <w:sz w:val="28"/>
          <w:szCs w:val="28"/>
        </w:rPr>
        <w:lastRenderedPageBreak/>
        <w:t>Mostra'ls un exemple de registre setmanal per seguir el seu progrés. Ajusteu el següent si els estudiants estan disposats a comprometre's durant 2 setmanes.</w:t>
      </w:r>
    </w:p>
    <w:tbl>
      <w:tblPr>
        <w:tblStyle w:val="Tablaconcuadrcula"/>
        <w:tblW w:w="0" w:type="auto"/>
        <w:tblLook w:val="04A0" w:firstRow="1" w:lastRow="0" w:firstColumn="1" w:lastColumn="0" w:noHBand="0" w:noVBand="1"/>
      </w:tblPr>
      <w:tblGrid>
        <w:gridCol w:w="2543"/>
        <w:gridCol w:w="2543"/>
        <w:gridCol w:w="2543"/>
        <w:gridCol w:w="2543"/>
      </w:tblGrid>
      <w:tr w:rsidR="002F6793" w:rsidRPr="00501143" w14:paraId="4A727DA8" w14:textId="77777777" w:rsidTr="00972131">
        <w:tc>
          <w:tcPr>
            <w:tcW w:w="2543" w:type="dxa"/>
          </w:tcPr>
          <w:p w14:paraId="4DF2896A" w14:textId="166FCD41" w:rsidR="002F6793" w:rsidRPr="00501143" w:rsidRDefault="001F7B48" w:rsidP="001F7B48">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rPr>
              <w:t>El meu pla de compromís personal</w:t>
            </w:r>
          </w:p>
        </w:tc>
        <w:tc>
          <w:tcPr>
            <w:tcW w:w="2543" w:type="dxa"/>
          </w:tcPr>
          <w:p w14:paraId="6C8E829E" w14:textId="3038F990"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Comportament</w:t>
            </w:r>
            <w:r w:rsidR="002F6793" w:rsidRPr="00501143">
              <w:rPr>
                <w:rFonts w:ascii="Calibri" w:hAnsi="Calibri" w:cs="Calibri"/>
                <w:color w:val="000000" w:themeColor="text1"/>
                <w:sz w:val="28"/>
                <w:szCs w:val="28"/>
                <w:shd w:val="clear" w:color="auto" w:fill="FFFFFF"/>
              </w:rPr>
              <w:t xml:space="preserve"> 1</w:t>
            </w:r>
          </w:p>
        </w:tc>
        <w:tc>
          <w:tcPr>
            <w:tcW w:w="2543" w:type="dxa"/>
          </w:tcPr>
          <w:p w14:paraId="3235E2CE" w14:textId="55BCF1FB"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2F6793" w:rsidRPr="00501143">
              <w:rPr>
                <w:rFonts w:ascii="Calibri" w:hAnsi="Calibri" w:cs="Calibri"/>
                <w:color w:val="000000" w:themeColor="text1"/>
                <w:sz w:val="28"/>
                <w:szCs w:val="28"/>
                <w:shd w:val="clear" w:color="auto" w:fill="FFFFFF"/>
              </w:rPr>
              <w:t>2</w:t>
            </w:r>
          </w:p>
        </w:tc>
        <w:tc>
          <w:tcPr>
            <w:tcW w:w="2543" w:type="dxa"/>
          </w:tcPr>
          <w:p w14:paraId="584AD8F8" w14:textId="01305CE5"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401E73" w:rsidRPr="00501143">
              <w:rPr>
                <w:rFonts w:ascii="Calibri" w:hAnsi="Calibri" w:cs="Calibri"/>
                <w:color w:val="000000" w:themeColor="text1"/>
                <w:sz w:val="28"/>
                <w:szCs w:val="28"/>
                <w:shd w:val="clear" w:color="auto" w:fill="FFFFFF"/>
              </w:rPr>
              <w:t>3</w:t>
            </w:r>
          </w:p>
        </w:tc>
      </w:tr>
      <w:tr w:rsidR="002F6793" w:rsidRPr="00501143" w14:paraId="48FE381D" w14:textId="77777777" w:rsidTr="00972131">
        <w:tc>
          <w:tcPr>
            <w:tcW w:w="2543" w:type="dxa"/>
          </w:tcPr>
          <w:p w14:paraId="254B6E86" w14:textId="0519E887"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Dilluns</w:t>
            </w:r>
          </w:p>
        </w:tc>
        <w:tc>
          <w:tcPr>
            <w:tcW w:w="2543" w:type="dxa"/>
          </w:tcPr>
          <w:p w14:paraId="59DBD203"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611493EE"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6D7BFF4E" w14:textId="77777777" w:rsidR="002F6793" w:rsidRPr="00501143" w:rsidRDefault="002F6793" w:rsidP="00972131">
            <w:pPr>
              <w:rPr>
                <w:rFonts w:ascii="Calibri" w:hAnsi="Calibri" w:cs="Calibri"/>
                <w:color w:val="000000" w:themeColor="text1"/>
                <w:sz w:val="28"/>
                <w:szCs w:val="28"/>
                <w:shd w:val="clear" w:color="auto" w:fill="FFFFFF"/>
              </w:rPr>
            </w:pPr>
          </w:p>
        </w:tc>
      </w:tr>
      <w:tr w:rsidR="002F6793" w:rsidRPr="00501143" w14:paraId="0C61D387" w14:textId="77777777" w:rsidTr="00972131">
        <w:tc>
          <w:tcPr>
            <w:tcW w:w="2543" w:type="dxa"/>
          </w:tcPr>
          <w:p w14:paraId="5BBB9636" w14:textId="0811D185"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467E821D"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7E526CF8"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3B2B6F83" w14:textId="77777777" w:rsidR="002F6793" w:rsidRPr="00501143" w:rsidRDefault="002F6793" w:rsidP="00972131">
            <w:pPr>
              <w:rPr>
                <w:rFonts w:ascii="Calibri" w:hAnsi="Calibri" w:cs="Calibri"/>
                <w:color w:val="000000" w:themeColor="text1"/>
                <w:sz w:val="28"/>
                <w:szCs w:val="28"/>
                <w:shd w:val="clear" w:color="auto" w:fill="FFFFFF"/>
              </w:rPr>
            </w:pPr>
          </w:p>
        </w:tc>
      </w:tr>
      <w:tr w:rsidR="002F6793" w:rsidRPr="00501143" w14:paraId="1F6E9E7B" w14:textId="77777777" w:rsidTr="00972131">
        <w:tc>
          <w:tcPr>
            <w:tcW w:w="2543" w:type="dxa"/>
          </w:tcPr>
          <w:p w14:paraId="1FFC9AD7" w14:textId="4BBF8B93"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38CCF7CF"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2A4B818A"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2DB54D98" w14:textId="77777777" w:rsidR="002F6793" w:rsidRPr="00501143" w:rsidRDefault="002F6793" w:rsidP="00972131">
            <w:pPr>
              <w:rPr>
                <w:rFonts w:ascii="Calibri" w:hAnsi="Calibri" w:cs="Calibri"/>
                <w:color w:val="000000" w:themeColor="text1"/>
                <w:sz w:val="28"/>
                <w:szCs w:val="28"/>
                <w:shd w:val="clear" w:color="auto" w:fill="FFFFFF"/>
              </w:rPr>
            </w:pPr>
          </w:p>
        </w:tc>
      </w:tr>
      <w:tr w:rsidR="002F6793" w:rsidRPr="00501143" w14:paraId="64A7045F" w14:textId="77777777" w:rsidTr="00972131">
        <w:tc>
          <w:tcPr>
            <w:tcW w:w="2543" w:type="dxa"/>
          </w:tcPr>
          <w:p w14:paraId="71C29B7D" w14:textId="7817C6CE"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51D3FD33"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4CA571DB"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020DC0B8" w14:textId="77777777" w:rsidR="002F6793" w:rsidRPr="00501143" w:rsidRDefault="002F6793" w:rsidP="00972131">
            <w:pPr>
              <w:rPr>
                <w:rFonts w:ascii="Calibri" w:hAnsi="Calibri" w:cs="Calibri"/>
                <w:color w:val="000000" w:themeColor="text1"/>
                <w:sz w:val="28"/>
                <w:szCs w:val="28"/>
                <w:shd w:val="clear" w:color="auto" w:fill="FFFFFF"/>
              </w:rPr>
            </w:pPr>
          </w:p>
        </w:tc>
      </w:tr>
      <w:tr w:rsidR="002F6793" w:rsidRPr="00501143" w14:paraId="490B3D62" w14:textId="77777777" w:rsidTr="00972131">
        <w:tc>
          <w:tcPr>
            <w:tcW w:w="2543" w:type="dxa"/>
          </w:tcPr>
          <w:p w14:paraId="765F8CD3" w14:textId="7416D8D7"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4AAA631A"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05A8BE61"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359C523A" w14:textId="77777777" w:rsidR="002F6793" w:rsidRPr="00501143" w:rsidRDefault="002F6793" w:rsidP="00972131">
            <w:pPr>
              <w:rPr>
                <w:rFonts w:ascii="Calibri" w:hAnsi="Calibri" w:cs="Calibri"/>
                <w:color w:val="000000" w:themeColor="text1"/>
                <w:sz w:val="28"/>
                <w:szCs w:val="28"/>
                <w:shd w:val="clear" w:color="auto" w:fill="FFFFFF"/>
              </w:rPr>
            </w:pPr>
          </w:p>
        </w:tc>
      </w:tr>
      <w:tr w:rsidR="002F6793" w:rsidRPr="00501143" w14:paraId="61249C2A" w14:textId="77777777" w:rsidTr="00972131">
        <w:tc>
          <w:tcPr>
            <w:tcW w:w="2543" w:type="dxa"/>
          </w:tcPr>
          <w:p w14:paraId="4F3EA8ED" w14:textId="4C1968B6"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Dissabte</w:t>
            </w:r>
          </w:p>
        </w:tc>
        <w:tc>
          <w:tcPr>
            <w:tcW w:w="2543" w:type="dxa"/>
          </w:tcPr>
          <w:p w14:paraId="31E35B26"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7A2C8C7B"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1A16360F" w14:textId="77777777" w:rsidR="002F6793" w:rsidRPr="00501143" w:rsidRDefault="002F6793" w:rsidP="00972131">
            <w:pPr>
              <w:rPr>
                <w:rFonts w:ascii="Calibri" w:hAnsi="Calibri" w:cs="Calibri"/>
                <w:color w:val="000000" w:themeColor="text1"/>
                <w:sz w:val="28"/>
                <w:szCs w:val="28"/>
                <w:shd w:val="clear" w:color="auto" w:fill="FFFFFF"/>
              </w:rPr>
            </w:pPr>
          </w:p>
        </w:tc>
      </w:tr>
      <w:tr w:rsidR="002F6793" w:rsidRPr="00501143" w14:paraId="40AB201F" w14:textId="77777777" w:rsidTr="00972131">
        <w:tc>
          <w:tcPr>
            <w:tcW w:w="2543" w:type="dxa"/>
          </w:tcPr>
          <w:p w14:paraId="5487D25F" w14:textId="541E9E89" w:rsidR="002F6793" w:rsidRPr="00501143" w:rsidRDefault="001F7B48"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799E5B8D"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4B2B36A5" w14:textId="77777777" w:rsidR="002F6793" w:rsidRPr="00501143" w:rsidRDefault="002F6793" w:rsidP="00972131">
            <w:pPr>
              <w:rPr>
                <w:rFonts w:ascii="Calibri" w:hAnsi="Calibri" w:cs="Calibri"/>
                <w:color w:val="000000" w:themeColor="text1"/>
                <w:sz w:val="28"/>
                <w:szCs w:val="28"/>
                <w:shd w:val="clear" w:color="auto" w:fill="FFFFFF"/>
              </w:rPr>
            </w:pPr>
          </w:p>
        </w:tc>
        <w:tc>
          <w:tcPr>
            <w:tcW w:w="2543" w:type="dxa"/>
          </w:tcPr>
          <w:p w14:paraId="53DC2CAF" w14:textId="77777777" w:rsidR="002F6793" w:rsidRPr="00501143" w:rsidRDefault="002F6793" w:rsidP="00972131">
            <w:pPr>
              <w:rPr>
                <w:rFonts w:ascii="Calibri" w:hAnsi="Calibri" w:cs="Calibri"/>
                <w:color w:val="000000" w:themeColor="text1"/>
                <w:sz w:val="28"/>
                <w:szCs w:val="28"/>
                <w:shd w:val="clear" w:color="auto" w:fill="FFFFFF"/>
              </w:rPr>
            </w:pPr>
          </w:p>
        </w:tc>
      </w:tr>
    </w:tbl>
    <w:p w14:paraId="67B1264E" w14:textId="168D1819" w:rsidR="002D7F3A" w:rsidRPr="00501143" w:rsidRDefault="002D7F3A" w:rsidP="002F18C0">
      <w:pPr>
        <w:jc w:val="both"/>
        <w:rPr>
          <w:rFonts w:ascii="Calibri" w:hAnsi="Calibri" w:cs="Calibri"/>
          <w:color w:val="000000"/>
          <w:sz w:val="28"/>
          <w:szCs w:val="28"/>
          <w:shd w:val="clear" w:color="auto" w:fill="FFFFFF"/>
        </w:rPr>
      </w:pPr>
    </w:p>
    <w:p w14:paraId="12176644" w14:textId="5BFC62C7" w:rsidR="002D7F3A" w:rsidRPr="00501143" w:rsidRDefault="00CB1954" w:rsidP="002D7F3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1F7B48" w:rsidRPr="00501143">
        <w:rPr>
          <w:rFonts w:ascii="Calibri" w:hAnsi="Calibri" w:cs="Calibri"/>
          <w:color w:val="00B050"/>
          <w:sz w:val="28"/>
          <w:szCs w:val="28"/>
          <w:shd w:val="clear" w:color="auto" w:fill="FFFFFF"/>
        </w:rPr>
        <w:t>Pas</w:t>
      </w:r>
      <w:r w:rsidR="002D7F3A" w:rsidRPr="00501143">
        <w:rPr>
          <w:rFonts w:ascii="Calibri" w:hAnsi="Calibri" w:cs="Calibri"/>
          <w:color w:val="00B050"/>
          <w:sz w:val="28"/>
          <w:szCs w:val="28"/>
          <w:shd w:val="clear" w:color="auto" w:fill="FFFFFF"/>
        </w:rPr>
        <w:t xml:space="preserve"> 5: </w:t>
      </w:r>
      <w:r w:rsidR="001F7B48" w:rsidRPr="00501143">
        <w:rPr>
          <w:rFonts w:ascii="Calibri" w:hAnsi="Calibri" w:cs="Calibri"/>
          <w:color w:val="00B050"/>
          <w:sz w:val="28"/>
          <w:szCs w:val="28"/>
          <w:shd w:val="clear" w:color="auto" w:fill="FFFFFF"/>
        </w:rPr>
        <w:t>Recordatori</w:t>
      </w:r>
      <w:r w:rsidR="002D7F3A" w:rsidRPr="00501143">
        <w:rPr>
          <w:rFonts w:ascii="Calibri" w:hAnsi="Calibri" w:cs="Calibri"/>
          <w:color w:val="00B050"/>
          <w:sz w:val="28"/>
          <w:szCs w:val="28"/>
          <w:shd w:val="clear" w:color="auto" w:fill="FFFFFF"/>
        </w:rPr>
        <w:t xml:space="preserve"> </w:t>
      </w:r>
    </w:p>
    <w:p w14:paraId="36EFD1F2" w14:textId="77777777" w:rsidR="001F7B48" w:rsidRPr="00501143" w:rsidRDefault="001F7B48" w:rsidP="00286179">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Porta des de casa un article que ja no necessites, i ho faries fora. Col·loca-la en un lloc que cada alumne pugui veure. Convidar-los a escriure sobre un tros de paper totes les diferents maneres de reutilitzar-lo. Demanar-los que siguin creatius i utilitzar la seva imaginació. Convida'ls diàriament a mirar-lo i utilitzar-lo com a recordatori per a la setmana següent per als seus objectius diaris. </w:t>
      </w:r>
    </w:p>
    <w:p w14:paraId="55D42A9E" w14:textId="5EE0CC52" w:rsidR="00286179" w:rsidRPr="00501143" w:rsidRDefault="00CB1954" w:rsidP="00286179">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1F7B48" w:rsidRPr="00501143">
        <w:rPr>
          <w:rFonts w:ascii="Calibri" w:hAnsi="Calibri" w:cs="Calibri"/>
          <w:color w:val="00B050"/>
          <w:sz w:val="28"/>
          <w:szCs w:val="28"/>
          <w:shd w:val="clear" w:color="auto" w:fill="FFFFFF"/>
        </w:rPr>
        <w:t>Pas</w:t>
      </w:r>
      <w:r w:rsidR="00286179" w:rsidRPr="00501143">
        <w:rPr>
          <w:rFonts w:ascii="Calibri" w:hAnsi="Calibri" w:cs="Calibri"/>
          <w:color w:val="00B050"/>
          <w:sz w:val="28"/>
          <w:szCs w:val="28"/>
          <w:shd w:val="clear" w:color="auto" w:fill="FFFFFF"/>
        </w:rPr>
        <w:t xml:space="preserve"> 6: </w:t>
      </w:r>
      <w:r w:rsidR="001F7B48" w:rsidRPr="00501143">
        <w:rPr>
          <w:rFonts w:ascii="Calibri" w:hAnsi="Calibri" w:cs="Calibri"/>
          <w:color w:val="00B050"/>
          <w:sz w:val="28"/>
          <w:szCs w:val="28"/>
          <w:shd w:val="clear" w:color="auto" w:fill="FFFFFF"/>
        </w:rPr>
        <w:t>Breu discussió després d’una setmana</w:t>
      </w:r>
    </w:p>
    <w:p w14:paraId="47E1876A"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 li ocorren ara al respecte. </w:t>
      </w:r>
    </w:p>
    <w:p w14:paraId="6DD294B2"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Després d'una breu pausa, demana'ls que facin un altre alè i convida'ls a obrir els ulls i compartir els seus pensaments. </w:t>
      </w:r>
    </w:p>
    <w:p w14:paraId="11D128B0"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Podeu fomentar el debat i la compartició fent preguntes com: </w:t>
      </w:r>
    </w:p>
    <w:p w14:paraId="105C3813"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rPr>
        <w:t xml:space="preserve">• </w:t>
      </w:r>
      <w:r w:rsidRPr="00501143">
        <w:rPr>
          <w:rFonts w:ascii="Calibri" w:hAnsi="Calibri" w:cs="Calibri"/>
          <w:sz w:val="28"/>
          <w:szCs w:val="28"/>
          <w:shd w:val="clear" w:color="auto" w:fill="FFFFFF"/>
        </w:rPr>
        <w:t xml:space="preserve">Què vas notar durant la setmana que va seguir a les nostres activitats i discussió sobre la reutilització i reducció dels nostres residus? </w:t>
      </w:r>
    </w:p>
    <w:p w14:paraId="3302D9AF"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rPr>
        <w:lastRenderedPageBreak/>
        <w:t xml:space="preserve">• </w:t>
      </w:r>
      <w:r w:rsidRPr="00501143">
        <w:rPr>
          <w:rFonts w:ascii="Calibri" w:hAnsi="Calibri" w:cs="Calibri"/>
          <w:sz w:val="28"/>
          <w:szCs w:val="28"/>
          <w:shd w:val="clear" w:color="auto" w:fill="FFFFFF"/>
        </w:rPr>
        <w:t xml:space="preserve">Has fet alguna cosa diferent? </w:t>
      </w:r>
    </w:p>
    <w:p w14:paraId="1AECE87B"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rPr>
        <w:t xml:space="preserve">• </w:t>
      </w:r>
      <w:r w:rsidRPr="00501143">
        <w:rPr>
          <w:rFonts w:ascii="Calibri" w:hAnsi="Calibri" w:cs="Calibri"/>
          <w:sz w:val="28"/>
          <w:szCs w:val="28"/>
          <w:shd w:val="clear" w:color="auto" w:fill="FFFFFF"/>
        </w:rPr>
        <w:t xml:space="preserve">Vas seguir els teus objectius personals i en cas contrari, quina dificultat vas experimentar? </w:t>
      </w:r>
    </w:p>
    <w:p w14:paraId="225C8459"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rPr>
        <w:t xml:space="preserve">• </w:t>
      </w:r>
      <w:r w:rsidRPr="00501143">
        <w:rPr>
          <w:rFonts w:ascii="Calibri" w:hAnsi="Calibri" w:cs="Calibri"/>
          <w:sz w:val="28"/>
          <w:szCs w:val="28"/>
          <w:shd w:val="clear" w:color="auto" w:fill="FFFFFF"/>
        </w:rPr>
        <w:t xml:space="preserve">Has intentat superar aquestes dificultats i com? (Podeu convidar els estudiants a la pluja d'idees i resoldre problemes en funció de les dificultats. Convida'ls a ajudar-se compartint idees) </w:t>
      </w:r>
    </w:p>
    <w:p w14:paraId="311032A4"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rPr>
        <w:t xml:space="preserve">• </w:t>
      </w:r>
      <w:r w:rsidRPr="00501143">
        <w:rPr>
          <w:rFonts w:ascii="Calibri" w:hAnsi="Calibri" w:cs="Calibri"/>
          <w:sz w:val="28"/>
          <w:szCs w:val="28"/>
          <w:shd w:val="clear" w:color="auto" w:fill="FFFFFF"/>
        </w:rPr>
        <w:t xml:space="preserve">Vols afegir alguna cosa nova a la teva llista d'objectius personals o fer-hi algun canvi per ser viable? </w:t>
      </w:r>
    </w:p>
    <w:p w14:paraId="290ACE20" w14:textId="77777777" w:rsidR="001F7B48" w:rsidRPr="00501143" w:rsidRDefault="001F7B48" w:rsidP="00956581">
      <w:pPr>
        <w:rPr>
          <w:rFonts w:ascii="Calibri" w:hAnsi="Calibri" w:cs="Calibri"/>
          <w:sz w:val="28"/>
          <w:szCs w:val="28"/>
          <w:shd w:val="clear" w:color="auto" w:fill="FFFFFF"/>
        </w:rPr>
      </w:pPr>
      <w:r w:rsidRPr="00501143">
        <w:rPr>
          <w:rFonts w:ascii="Calibri" w:hAnsi="Calibri" w:cs="Calibri"/>
          <w:sz w:val="28"/>
          <w:szCs w:val="28"/>
        </w:rPr>
        <w:t xml:space="preserve">• </w:t>
      </w:r>
      <w:r w:rsidRPr="00501143">
        <w:rPr>
          <w:rFonts w:ascii="Calibri" w:hAnsi="Calibri" w:cs="Calibri"/>
          <w:sz w:val="28"/>
          <w:szCs w:val="28"/>
          <w:shd w:val="clear" w:color="auto" w:fill="FFFFFF"/>
        </w:rPr>
        <w:t>Com voleu continuar?</w:t>
      </w:r>
    </w:p>
    <w:p w14:paraId="7CE91BCE" w14:textId="429D5676" w:rsidR="00286179" w:rsidRPr="00501143" w:rsidRDefault="001F7B48" w:rsidP="00956581">
      <w:pPr>
        <w:rPr>
          <w:rFonts w:ascii="Calibri" w:hAnsi="Calibri" w:cs="Calibri"/>
          <w:color w:val="000000"/>
          <w:sz w:val="28"/>
          <w:szCs w:val="28"/>
          <w:shd w:val="clear" w:color="auto" w:fill="FFFFFF"/>
        </w:rPr>
      </w:pPr>
      <w:r w:rsidRPr="00501143">
        <w:rPr>
          <w:rFonts w:ascii="Calibri" w:hAnsi="Calibri" w:cs="Calibri"/>
          <w:sz w:val="28"/>
          <w:szCs w:val="28"/>
          <w:shd w:val="clear" w:color="auto" w:fill="FFFFFF"/>
        </w:rPr>
        <w:t>Finalment, es prepara l'escenari per explorar el tema següent i animar-los a veure com es complementa amb l'anterior.</w:t>
      </w:r>
    </w:p>
    <w:p w14:paraId="4162A244" w14:textId="77777777" w:rsidR="002D7F3A" w:rsidRPr="00501143" w:rsidRDefault="002D7F3A" w:rsidP="00F503EF">
      <w:pPr>
        <w:rPr>
          <w:rFonts w:ascii="Calibri" w:hAnsi="Calibri" w:cs="Calibri"/>
          <w:b/>
          <w:color w:val="00B050"/>
          <w:sz w:val="28"/>
          <w:szCs w:val="28"/>
          <w:shd w:val="clear" w:color="auto" w:fill="FFFFFF"/>
        </w:rPr>
      </w:pPr>
    </w:p>
    <w:p w14:paraId="60D1298C" w14:textId="77777777" w:rsidR="00CB1954" w:rsidRDefault="00CB1954" w:rsidP="004B33CB">
      <w:pPr>
        <w:rPr>
          <w:rFonts w:ascii="Calibri" w:hAnsi="Calibri" w:cs="Calibri"/>
          <w:b/>
          <w:color w:val="00B050"/>
          <w:sz w:val="32"/>
          <w:szCs w:val="32"/>
          <w:shd w:val="clear" w:color="auto" w:fill="FFFFFF"/>
        </w:rPr>
      </w:pPr>
    </w:p>
    <w:p w14:paraId="4EB6C35C" w14:textId="77777777" w:rsidR="004B33CB" w:rsidRPr="00501143" w:rsidRDefault="004B33CB" w:rsidP="004B33CB">
      <w:pPr>
        <w:rPr>
          <w:rFonts w:ascii="Calibri" w:hAnsi="Calibri" w:cs="Calibri"/>
          <w:b/>
          <w:color w:val="00B050"/>
          <w:sz w:val="32"/>
          <w:szCs w:val="32"/>
          <w:shd w:val="clear" w:color="auto" w:fill="FFFFFF"/>
        </w:rPr>
      </w:pPr>
    </w:p>
    <w:p w14:paraId="6BC638BB" w14:textId="77777777" w:rsidR="004B33CB" w:rsidRDefault="004B33CB" w:rsidP="005D5732">
      <w:pPr>
        <w:jc w:val="center"/>
        <w:rPr>
          <w:rFonts w:ascii="Calibri" w:hAnsi="Calibri" w:cs="Calibri"/>
          <w:b/>
          <w:color w:val="00B050"/>
          <w:sz w:val="32"/>
          <w:szCs w:val="32"/>
          <w:shd w:val="clear" w:color="auto" w:fill="FFFFFF"/>
        </w:rPr>
      </w:pPr>
    </w:p>
    <w:p w14:paraId="4E4D1115" w14:textId="77777777" w:rsidR="004B33CB" w:rsidRDefault="004B33CB" w:rsidP="005D5732">
      <w:pPr>
        <w:jc w:val="center"/>
        <w:rPr>
          <w:rFonts w:ascii="Calibri" w:hAnsi="Calibri" w:cs="Calibri"/>
          <w:b/>
          <w:color w:val="00B050"/>
          <w:sz w:val="32"/>
          <w:szCs w:val="32"/>
          <w:shd w:val="clear" w:color="auto" w:fill="FFFFFF"/>
        </w:rPr>
      </w:pPr>
    </w:p>
    <w:p w14:paraId="62334298" w14:textId="77777777" w:rsidR="004B33CB" w:rsidRDefault="004B33CB" w:rsidP="005D5732">
      <w:pPr>
        <w:jc w:val="center"/>
        <w:rPr>
          <w:rFonts w:ascii="Calibri" w:hAnsi="Calibri" w:cs="Calibri"/>
          <w:b/>
          <w:color w:val="00B050"/>
          <w:sz w:val="32"/>
          <w:szCs w:val="32"/>
          <w:shd w:val="clear" w:color="auto" w:fill="FFFFFF"/>
        </w:rPr>
      </w:pPr>
    </w:p>
    <w:p w14:paraId="75E16670" w14:textId="77777777" w:rsidR="004B33CB" w:rsidRDefault="004B33CB" w:rsidP="005D5732">
      <w:pPr>
        <w:jc w:val="center"/>
        <w:rPr>
          <w:rFonts w:ascii="Calibri" w:hAnsi="Calibri" w:cs="Calibri"/>
          <w:b/>
          <w:color w:val="00B050"/>
          <w:sz w:val="32"/>
          <w:szCs w:val="32"/>
          <w:shd w:val="clear" w:color="auto" w:fill="FFFFFF"/>
        </w:rPr>
      </w:pPr>
    </w:p>
    <w:p w14:paraId="716AB566" w14:textId="77777777" w:rsidR="004B33CB" w:rsidRDefault="004B33CB" w:rsidP="005D5732">
      <w:pPr>
        <w:jc w:val="center"/>
        <w:rPr>
          <w:rFonts w:ascii="Calibri" w:hAnsi="Calibri" w:cs="Calibri"/>
          <w:b/>
          <w:color w:val="00B050"/>
          <w:sz w:val="32"/>
          <w:szCs w:val="32"/>
          <w:shd w:val="clear" w:color="auto" w:fill="FFFFFF"/>
        </w:rPr>
      </w:pPr>
    </w:p>
    <w:p w14:paraId="05E18035" w14:textId="77777777" w:rsidR="004B33CB" w:rsidRDefault="004B33CB" w:rsidP="005D5732">
      <w:pPr>
        <w:jc w:val="center"/>
        <w:rPr>
          <w:rFonts w:ascii="Calibri" w:hAnsi="Calibri" w:cs="Calibri"/>
          <w:b/>
          <w:color w:val="00B050"/>
          <w:sz w:val="32"/>
          <w:szCs w:val="32"/>
          <w:shd w:val="clear" w:color="auto" w:fill="FFFFFF"/>
        </w:rPr>
      </w:pPr>
    </w:p>
    <w:p w14:paraId="1D79757E" w14:textId="77777777" w:rsidR="004B33CB" w:rsidRDefault="004B33CB" w:rsidP="005D5732">
      <w:pPr>
        <w:jc w:val="center"/>
        <w:rPr>
          <w:rFonts w:ascii="Calibri" w:hAnsi="Calibri" w:cs="Calibri"/>
          <w:b/>
          <w:color w:val="00B050"/>
          <w:sz w:val="32"/>
          <w:szCs w:val="32"/>
          <w:shd w:val="clear" w:color="auto" w:fill="FFFFFF"/>
        </w:rPr>
      </w:pPr>
    </w:p>
    <w:p w14:paraId="28144B42" w14:textId="77777777" w:rsidR="004B33CB" w:rsidRDefault="004B33CB" w:rsidP="005D5732">
      <w:pPr>
        <w:jc w:val="center"/>
        <w:rPr>
          <w:rFonts w:ascii="Calibri" w:hAnsi="Calibri" w:cs="Calibri"/>
          <w:b/>
          <w:color w:val="00B050"/>
          <w:sz w:val="32"/>
          <w:szCs w:val="32"/>
          <w:shd w:val="clear" w:color="auto" w:fill="FFFFFF"/>
        </w:rPr>
      </w:pPr>
    </w:p>
    <w:p w14:paraId="36D11D61" w14:textId="77777777" w:rsidR="004B33CB" w:rsidRDefault="004B33CB" w:rsidP="005D5732">
      <w:pPr>
        <w:jc w:val="center"/>
        <w:rPr>
          <w:rFonts w:ascii="Calibri" w:hAnsi="Calibri" w:cs="Calibri"/>
          <w:b/>
          <w:color w:val="00B050"/>
          <w:sz w:val="32"/>
          <w:szCs w:val="32"/>
          <w:shd w:val="clear" w:color="auto" w:fill="FFFFFF"/>
        </w:rPr>
      </w:pPr>
    </w:p>
    <w:p w14:paraId="197ED8B8" w14:textId="2D97E24B" w:rsidR="00DD330E" w:rsidRPr="00501143" w:rsidRDefault="002F18C0" w:rsidP="005D5732">
      <w:pPr>
        <w:jc w:val="center"/>
        <w:rPr>
          <w:rFonts w:ascii="Calibri" w:hAnsi="Calibri" w:cs="Calibri"/>
          <w:b/>
          <w:color w:val="00B050"/>
          <w:sz w:val="32"/>
          <w:szCs w:val="32"/>
          <w:shd w:val="clear" w:color="auto" w:fill="FFFFFF"/>
        </w:rPr>
      </w:pPr>
      <w:r w:rsidRPr="00501143">
        <w:rPr>
          <w:rFonts w:ascii="Calibri" w:hAnsi="Calibri" w:cs="Calibri"/>
          <w:b/>
          <w:color w:val="00B050"/>
          <w:sz w:val="32"/>
          <w:szCs w:val="32"/>
          <w:shd w:val="clear" w:color="auto" w:fill="FFFFFF"/>
        </w:rPr>
        <w:lastRenderedPageBreak/>
        <w:t>6</w:t>
      </w:r>
      <w:r w:rsidR="00CB1954" w:rsidRPr="00501143">
        <w:rPr>
          <w:rFonts w:ascii="Calibri" w:hAnsi="Calibri" w:cs="Calibri"/>
          <w:b/>
          <w:color w:val="00B050"/>
          <w:sz w:val="32"/>
          <w:szCs w:val="32"/>
          <w:shd w:val="clear" w:color="auto" w:fill="FFFFFF"/>
        </w:rPr>
        <w:t>.</w:t>
      </w:r>
      <w:r w:rsidRPr="00501143">
        <w:rPr>
          <w:rFonts w:ascii="Calibri" w:hAnsi="Calibri" w:cs="Calibri"/>
          <w:b/>
          <w:color w:val="00B050"/>
          <w:sz w:val="32"/>
          <w:szCs w:val="32"/>
          <w:shd w:val="clear" w:color="auto" w:fill="FFFFFF"/>
        </w:rPr>
        <w:t xml:space="preserve"> </w:t>
      </w:r>
      <w:r w:rsidR="001F7B48" w:rsidRPr="00501143">
        <w:rPr>
          <w:rFonts w:ascii="Calibri" w:hAnsi="Calibri" w:cs="Calibri"/>
          <w:b/>
          <w:color w:val="00B050"/>
          <w:sz w:val="32"/>
          <w:szCs w:val="32"/>
          <w:shd w:val="clear" w:color="auto" w:fill="FFFFFF"/>
        </w:rPr>
        <w:t>Reciclatge</w:t>
      </w:r>
    </w:p>
    <w:p w14:paraId="25F8ABB7" w14:textId="447E8264" w:rsidR="00CB1954" w:rsidRPr="00501143" w:rsidRDefault="00CB1954" w:rsidP="00CB1954">
      <w:pPr>
        <w:jc w:val="both"/>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1F7B48" w:rsidRPr="00501143">
        <w:rPr>
          <w:rFonts w:ascii="Calibri" w:hAnsi="Calibri" w:cs="Calibri"/>
          <w:color w:val="00B050"/>
          <w:sz w:val="28"/>
          <w:szCs w:val="28"/>
        </w:rPr>
        <w:t>Pas 1: Mireu el vídeo juntament amb els estudiants i després convideu a una breu discussió</w:t>
      </w:r>
    </w:p>
    <w:p w14:paraId="05C0F66D" w14:textId="4F36652E" w:rsidR="00DA548B" w:rsidRPr="00501143" w:rsidRDefault="001F7B48" w:rsidP="00DA548B">
      <w:pPr>
        <w:rPr>
          <w:rFonts w:ascii="Calibri" w:hAnsi="Calibri" w:cs="Calibri"/>
          <w:color w:val="00B050"/>
          <w:sz w:val="28"/>
          <w:szCs w:val="28"/>
        </w:rPr>
      </w:pPr>
      <w:r w:rsidRPr="00501143">
        <w:rPr>
          <w:rFonts w:ascii="Calibri" w:hAnsi="Calibri" w:cs="Calibri"/>
          <w:color w:val="00B050"/>
          <w:sz w:val="28"/>
          <w:szCs w:val="28"/>
        </w:rPr>
        <w:t>Preguntes per provocar pensaments i promoure el diàleg</w:t>
      </w:r>
    </w:p>
    <w:p w14:paraId="2EEB8CA4"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"De què has sentit a parlar...?"</w:t>
      </w:r>
    </w:p>
    <w:p w14:paraId="0D73B906"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Quines són les principals conseqüències? </w:t>
      </w:r>
    </w:p>
    <w:p w14:paraId="1E0E2CB1"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Quines conseqüències ens afecten en el moment present? </w:t>
      </w:r>
    </w:p>
    <w:p w14:paraId="2B9254A0"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Quin és el pronòstic per al futur? </w:t>
      </w:r>
    </w:p>
    <w:p w14:paraId="67D94693"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Quins aspectes diferents del tema es destaquen en el vídeo? </w:t>
      </w:r>
    </w:p>
    <w:p w14:paraId="5D5C6FFA"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Què saps i què penses sobre aquest tema? </w:t>
      </w:r>
    </w:p>
    <w:p w14:paraId="506FB97F" w14:textId="77777777"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És una cosa que coneixes? O alguna cosa que no saps i vols aprendre més? </w:t>
      </w:r>
    </w:p>
    <w:p w14:paraId="6A3EE914" w14:textId="4F716086" w:rsidR="001F7B48" w:rsidRPr="00501143" w:rsidRDefault="001F7B48" w:rsidP="001F7B48">
      <w:pPr>
        <w:pStyle w:val="Prrafodelista"/>
        <w:numPr>
          <w:ilvl w:val="0"/>
          <w:numId w:val="33"/>
        </w:numPr>
        <w:jc w:val="both"/>
        <w:rPr>
          <w:rFonts w:ascii="Calibri" w:hAnsi="Calibri" w:cs="Calibri"/>
          <w:i/>
          <w:iCs/>
          <w:color w:val="00B050"/>
          <w:sz w:val="28"/>
          <w:szCs w:val="28"/>
        </w:rPr>
      </w:pPr>
      <w:r w:rsidRPr="00501143">
        <w:rPr>
          <w:i/>
          <w:iCs/>
        </w:rPr>
        <w:t xml:space="preserve">Preguntar i investigar com se senten els estudiants sobre aquest tema ambiental (Hopeful? Desemparat?) </w:t>
      </w:r>
    </w:p>
    <w:p w14:paraId="10630D8C" w14:textId="59F714EF" w:rsidR="00CB1954" w:rsidRPr="00501143" w:rsidRDefault="001F7B48" w:rsidP="001F7B48">
      <w:pPr>
        <w:ind w:left="360"/>
        <w:jc w:val="both"/>
        <w:rPr>
          <w:rFonts w:ascii="Calibri" w:hAnsi="Calibri" w:cs="Calibri"/>
          <w:i/>
          <w:iCs/>
          <w:color w:val="00B050"/>
          <w:sz w:val="28"/>
          <w:szCs w:val="28"/>
        </w:rPr>
      </w:pPr>
      <w:r w:rsidRPr="00501143">
        <w:rPr>
          <w:rFonts w:ascii="Calibri" w:hAnsi="Calibri" w:cs="Calibri"/>
          <w:i/>
          <w:iCs/>
          <w:color w:val="00B050"/>
          <w:sz w:val="28"/>
          <w:szCs w:val="28"/>
        </w:rPr>
        <w:t>Mantenir el diàleg curt i principalment com a introducció al tema. Resumir les principals conclusions. Els alumnes tindran l'oportunitat de discutir més durant i després de l'activitat.</w:t>
      </w:r>
    </w:p>
    <w:p w14:paraId="32EBFDDE" w14:textId="47CF4177" w:rsidR="00CB1954" w:rsidRPr="00501143" w:rsidRDefault="00CB1954" w:rsidP="00DA548B">
      <w:pPr>
        <w:rPr>
          <w:rFonts w:ascii="Calibri" w:hAnsi="Calibri" w:cs="Calibri"/>
          <w:color w:val="00B050"/>
          <w:sz w:val="28"/>
          <w:szCs w:val="28"/>
        </w:rPr>
      </w:pPr>
    </w:p>
    <w:p w14:paraId="6FAFB165" w14:textId="6CA0B3F7" w:rsidR="00C7103A" w:rsidRPr="00501143" w:rsidRDefault="00CB1954" w:rsidP="00C7103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1F7B48" w:rsidRPr="00501143">
        <w:rPr>
          <w:rFonts w:ascii="Calibri" w:hAnsi="Calibri" w:cs="Calibri"/>
          <w:color w:val="00B050"/>
          <w:sz w:val="28"/>
          <w:szCs w:val="28"/>
          <w:shd w:val="clear" w:color="auto" w:fill="FFFFFF"/>
        </w:rPr>
        <w:t>Pas</w:t>
      </w:r>
      <w:r w:rsidR="00C7103A" w:rsidRPr="00501143">
        <w:rPr>
          <w:rFonts w:ascii="Calibri" w:hAnsi="Calibri" w:cs="Calibri"/>
          <w:color w:val="00B050"/>
          <w:sz w:val="28"/>
          <w:szCs w:val="28"/>
          <w:shd w:val="clear" w:color="auto" w:fill="FFFFFF"/>
        </w:rPr>
        <w:t xml:space="preserve"> 2: </w:t>
      </w:r>
      <w:r w:rsidR="001F7B48" w:rsidRPr="00501143">
        <w:rPr>
          <w:rFonts w:ascii="Calibri" w:hAnsi="Calibri" w:cs="Calibri"/>
          <w:color w:val="00B050"/>
          <w:sz w:val="28"/>
          <w:szCs w:val="28"/>
          <w:shd w:val="clear" w:color="auto" w:fill="FFFFFF"/>
        </w:rPr>
        <w:t>Activitat i diàleg constructiu (opció per a estudiants de 10 a 12 anys)</w:t>
      </w:r>
    </w:p>
    <w:tbl>
      <w:tblPr>
        <w:tblStyle w:val="TabelaSimples11"/>
        <w:tblW w:w="0" w:type="auto"/>
        <w:tblLook w:val="04A0" w:firstRow="1" w:lastRow="0" w:firstColumn="1" w:lastColumn="0" w:noHBand="0" w:noVBand="1"/>
      </w:tblPr>
      <w:tblGrid>
        <w:gridCol w:w="4920"/>
        <w:gridCol w:w="5252"/>
      </w:tblGrid>
      <w:tr w:rsidR="00D70A00" w:rsidRPr="00501143" w14:paraId="7F53237D" w14:textId="77777777" w:rsidTr="00972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7474C07B" w14:textId="4D34F1BD" w:rsidR="00C7103A" w:rsidRPr="00501143" w:rsidRDefault="001F7B48" w:rsidP="001F7B48">
            <w:pPr>
              <w:rPr>
                <w:rFonts w:ascii="Calibri" w:hAnsi="Calibri" w:cs="Calibri"/>
                <w:color w:val="000000" w:themeColor="text1"/>
                <w:sz w:val="28"/>
                <w:szCs w:val="28"/>
              </w:rPr>
            </w:pPr>
            <w:r w:rsidRPr="00501143">
              <w:rPr>
                <w:rFonts w:ascii="Calibri" w:hAnsi="Calibri" w:cs="Calibri"/>
                <w:color w:val="000000" w:themeColor="text1"/>
                <w:sz w:val="28"/>
                <w:szCs w:val="28"/>
              </w:rPr>
              <w:t>Objectiu principal</w:t>
            </w:r>
          </w:p>
        </w:tc>
        <w:tc>
          <w:tcPr>
            <w:tcW w:w="5086" w:type="dxa"/>
          </w:tcPr>
          <w:p w14:paraId="3E092166" w14:textId="783DB9B8" w:rsidR="00C7103A" w:rsidRPr="00501143" w:rsidRDefault="001F7B48" w:rsidP="00CB1954">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b w:val="0"/>
                <w:color w:val="000000" w:themeColor="text1"/>
                <w:sz w:val="28"/>
                <w:szCs w:val="28"/>
              </w:rPr>
              <w:t>Generar pensaments, idees i objectius personals cap al reciclatge entenent l'impacte de determinats materials en el medi ambient</w:t>
            </w:r>
          </w:p>
        </w:tc>
      </w:tr>
      <w:tr w:rsidR="00D70A00" w:rsidRPr="00501143" w14:paraId="67CB8C8B" w14:textId="77777777" w:rsidTr="0097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33855FA8" w14:textId="179B1F2B" w:rsidR="00C7103A" w:rsidRPr="00501143" w:rsidRDefault="001F7B48" w:rsidP="001F7B48">
            <w:pPr>
              <w:rPr>
                <w:rFonts w:ascii="Calibri" w:hAnsi="Calibri" w:cs="Calibri"/>
                <w:color w:val="000000" w:themeColor="text1"/>
                <w:sz w:val="28"/>
                <w:szCs w:val="28"/>
              </w:rPr>
            </w:pPr>
            <w:r w:rsidRPr="00501143">
              <w:rPr>
                <w:rFonts w:ascii="Calibri" w:hAnsi="Calibri" w:cs="Calibri"/>
                <w:color w:val="000000" w:themeColor="text1"/>
                <w:sz w:val="28"/>
                <w:szCs w:val="28"/>
              </w:rPr>
              <w:t>Títol de l’activitat</w:t>
            </w:r>
          </w:p>
        </w:tc>
        <w:tc>
          <w:tcPr>
            <w:tcW w:w="5086" w:type="dxa"/>
            <w:shd w:val="clear" w:color="auto" w:fill="auto"/>
          </w:tcPr>
          <w:p w14:paraId="1EB38394" w14:textId="03B51D84" w:rsidR="00C7103A" w:rsidRPr="00501143" w:rsidRDefault="00E038A9" w:rsidP="001F7B4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w:t>
            </w:r>
            <w:r w:rsidR="001F7B48" w:rsidRPr="00501143">
              <w:rPr>
                <w:rFonts w:ascii="Calibri" w:hAnsi="Calibri" w:cs="Calibri"/>
                <w:color w:val="000000" w:themeColor="text1"/>
                <w:sz w:val="28"/>
                <w:szCs w:val="28"/>
              </w:rPr>
              <w:t>Reciclatge</w:t>
            </w:r>
            <w:r w:rsidRPr="00501143">
              <w:rPr>
                <w:rFonts w:ascii="Calibri" w:hAnsi="Calibri" w:cs="Calibri"/>
                <w:color w:val="000000" w:themeColor="text1"/>
                <w:sz w:val="28"/>
                <w:szCs w:val="28"/>
              </w:rPr>
              <w:t xml:space="preserve">: </w:t>
            </w:r>
            <w:r w:rsidR="001F7B48" w:rsidRPr="00501143">
              <w:rPr>
                <w:rFonts w:ascii="Calibri" w:hAnsi="Calibri" w:cs="Calibri"/>
                <w:color w:val="000000" w:themeColor="text1"/>
                <w:sz w:val="28"/>
                <w:szCs w:val="28"/>
              </w:rPr>
              <w:t>Fes-ho bé!</w:t>
            </w:r>
            <w:r w:rsidRPr="00501143">
              <w:rPr>
                <w:rFonts w:ascii="Calibri" w:hAnsi="Calibri" w:cs="Calibri"/>
                <w:color w:val="000000" w:themeColor="text1"/>
                <w:sz w:val="28"/>
                <w:szCs w:val="28"/>
              </w:rPr>
              <w:t>”</w:t>
            </w:r>
          </w:p>
        </w:tc>
      </w:tr>
      <w:tr w:rsidR="00D70A00" w:rsidRPr="00501143" w14:paraId="35D66850" w14:textId="77777777" w:rsidTr="00972131">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6DBB127" w14:textId="34282623" w:rsidR="00C7103A" w:rsidRPr="00501143" w:rsidRDefault="001F7B48" w:rsidP="00972131">
            <w:pPr>
              <w:rPr>
                <w:rFonts w:ascii="Calibri" w:hAnsi="Calibri" w:cs="Calibri"/>
                <w:color w:val="000000" w:themeColor="text1"/>
                <w:sz w:val="28"/>
                <w:szCs w:val="28"/>
              </w:rPr>
            </w:pPr>
            <w:r w:rsidRPr="00501143">
              <w:rPr>
                <w:rFonts w:ascii="Calibri" w:hAnsi="Calibri" w:cs="Calibri"/>
                <w:color w:val="000000" w:themeColor="text1"/>
                <w:sz w:val="28"/>
                <w:szCs w:val="28"/>
              </w:rPr>
              <w:t>Grup d’edat recomanat</w:t>
            </w:r>
          </w:p>
          <w:p w14:paraId="3527D3ED" w14:textId="77777777" w:rsidR="00C7103A" w:rsidRPr="00501143" w:rsidRDefault="00C7103A" w:rsidP="00972131">
            <w:pPr>
              <w:rPr>
                <w:rFonts w:ascii="Calibri" w:hAnsi="Calibri" w:cs="Calibri"/>
                <w:color w:val="000000" w:themeColor="text1"/>
                <w:sz w:val="28"/>
                <w:szCs w:val="28"/>
              </w:rPr>
            </w:pPr>
          </w:p>
        </w:tc>
        <w:tc>
          <w:tcPr>
            <w:tcW w:w="5086" w:type="dxa"/>
          </w:tcPr>
          <w:p w14:paraId="53F9EBC3" w14:textId="7B9004AE" w:rsidR="00C7103A" w:rsidRPr="00501143" w:rsidRDefault="00E038A9" w:rsidP="0097213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10-12</w:t>
            </w:r>
          </w:p>
        </w:tc>
      </w:tr>
      <w:tr w:rsidR="00D70A00" w:rsidRPr="00501143" w14:paraId="7C5AF6A0" w14:textId="77777777" w:rsidTr="0097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7D6CA20C" w14:textId="6ADE1792" w:rsidR="00C7103A" w:rsidRPr="00501143" w:rsidRDefault="001F7B48" w:rsidP="00972131">
            <w:pPr>
              <w:rPr>
                <w:rFonts w:ascii="Calibri" w:hAnsi="Calibri" w:cs="Calibri"/>
                <w:b w:val="0"/>
                <w:color w:val="000000" w:themeColor="text1"/>
                <w:sz w:val="28"/>
                <w:szCs w:val="28"/>
              </w:rPr>
            </w:pPr>
            <w:r w:rsidRPr="00501143">
              <w:rPr>
                <w:rFonts w:ascii="Calibri" w:hAnsi="Calibri" w:cs="Calibri"/>
                <w:color w:val="000000" w:themeColor="text1"/>
                <w:sz w:val="28"/>
                <w:szCs w:val="28"/>
              </w:rPr>
              <w:t>Requisit de temps estimat</w:t>
            </w:r>
          </w:p>
          <w:p w14:paraId="4B919028" w14:textId="77777777" w:rsidR="00C7103A" w:rsidRPr="00501143" w:rsidRDefault="00C7103A" w:rsidP="00972131">
            <w:pPr>
              <w:rPr>
                <w:rFonts w:ascii="Calibri" w:hAnsi="Calibri" w:cs="Calibri"/>
                <w:color w:val="000000" w:themeColor="text1"/>
                <w:sz w:val="28"/>
                <w:szCs w:val="28"/>
              </w:rPr>
            </w:pPr>
          </w:p>
        </w:tc>
        <w:tc>
          <w:tcPr>
            <w:tcW w:w="5086" w:type="dxa"/>
          </w:tcPr>
          <w:p w14:paraId="2A543AA8" w14:textId="3C73A245" w:rsidR="00C7103A" w:rsidRPr="00501143" w:rsidRDefault="001F7B48" w:rsidP="0097213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60’ minut</w:t>
            </w:r>
            <w:r w:rsidR="00E038A9" w:rsidRPr="00501143">
              <w:rPr>
                <w:rFonts w:ascii="Calibri" w:hAnsi="Calibri" w:cs="Calibri"/>
                <w:color w:val="000000" w:themeColor="text1"/>
                <w:sz w:val="28"/>
                <w:szCs w:val="28"/>
              </w:rPr>
              <w:t>s</w:t>
            </w:r>
          </w:p>
        </w:tc>
      </w:tr>
      <w:tr w:rsidR="00D70A00" w:rsidRPr="00501143" w14:paraId="7FF7A329" w14:textId="77777777" w:rsidTr="00972131">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8B44FC9" w14:textId="0990541E" w:rsidR="00C7103A" w:rsidRPr="00501143" w:rsidRDefault="001F7B48" w:rsidP="00972131">
            <w:pPr>
              <w:rPr>
                <w:rFonts w:ascii="Calibri" w:hAnsi="Calibri" w:cs="Calibri"/>
                <w:color w:val="000000" w:themeColor="text1"/>
                <w:sz w:val="28"/>
                <w:szCs w:val="28"/>
              </w:rPr>
            </w:pPr>
            <w:r w:rsidRPr="00501143">
              <w:rPr>
                <w:rFonts w:ascii="Calibri" w:hAnsi="Calibri" w:cs="Calibri"/>
                <w:color w:val="000000" w:themeColor="text1"/>
                <w:sz w:val="28"/>
                <w:szCs w:val="28"/>
              </w:rPr>
              <w:t>Materials</w:t>
            </w:r>
          </w:p>
        </w:tc>
        <w:tc>
          <w:tcPr>
            <w:tcW w:w="5086" w:type="dxa"/>
          </w:tcPr>
          <w:p w14:paraId="78A8CDA7" w14:textId="77777777" w:rsidR="001F7B48" w:rsidRPr="00501143" w:rsidRDefault="006959E9" w:rsidP="0097213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w:t>
            </w:r>
            <w:r w:rsidR="001F7B48" w:rsidRPr="00501143">
              <w:rPr>
                <w:rFonts w:ascii="Calibri" w:hAnsi="Calibri" w:cs="Calibri"/>
                <w:color w:val="000000" w:themeColor="text1"/>
                <w:sz w:val="28"/>
                <w:szCs w:val="28"/>
              </w:rPr>
              <w:t xml:space="preserve">5 grans caixes de cartró del supermercat </w:t>
            </w:r>
          </w:p>
          <w:p w14:paraId="4865AF01" w14:textId="5BC5B921" w:rsidR="00C7103A" w:rsidRPr="00501143" w:rsidRDefault="001F7B48" w:rsidP="0097213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Paper, colors, adhesius, cola</w:t>
            </w:r>
          </w:p>
        </w:tc>
      </w:tr>
      <w:tr w:rsidR="00D70A00" w:rsidRPr="00501143" w14:paraId="436156AD" w14:textId="77777777" w:rsidTr="0097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5A3B4804" w14:textId="3D5CE01D" w:rsidR="00C7103A" w:rsidRPr="00501143" w:rsidRDefault="001F7B48" w:rsidP="00972131">
            <w:pPr>
              <w:rPr>
                <w:rFonts w:ascii="Calibri" w:hAnsi="Calibri" w:cs="Calibri"/>
                <w:color w:val="000000" w:themeColor="text1"/>
                <w:sz w:val="28"/>
                <w:szCs w:val="28"/>
              </w:rPr>
            </w:pPr>
            <w:r w:rsidRPr="00501143">
              <w:rPr>
                <w:rFonts w:ascii="Calibri" w:hAnsi="Calibri" w:cs="Calibri"/>
                <w:color w:val="000000" w:themeColor="text1"/>
                <w:sz w:val="28"/>
                <w:szCs w:val="28"/>
              </w:rPr>
              <w:t>Passos de preparació</w:t>
            </w:r>
          </w:p>
        </w:tc>
        <w:tc>
          <w:tcPr>
            <w:tcW w:w="5086" w:type="dxa"/>
          </w:tcPr>
          <w:p w14:paraId="2F469F7D" w14:textId="77777777" w:rsidR="00C7103A" w:rsidRPr="00501143" w:rsidRDefault="00C7103A" w:rsidP="0097213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r>
      <w:tr w:rsidR="00D70A00" w:rsidRPr="00501143" w14:paraId="2B836098" w14:textId="77777777" w:rsidTr="00972131">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84703A4" w14:textId="5C625CF2" w:rsidR="00C7103A" w:rsidRPr="00501143" w:rsidRDefault="001F7B48" w:rsidP="00972131">
            <w:pPr>
              <w:rPr>
                <w:rFonts w:ascii="Calibri" w:hAnsi="Calibri" w:cs="Calibri"/>
                <w:color w:val="000000" w:themeColor="text1"/>
                <w:sz w:val="28"/>
                <w:szCs w:val="28"/>
              </w:rPr>
            </w:pPr>
            <w:r w:rsidRPr="00501143">
              <w:rPr>
                <w:rFonts w:ascii="Calibri" w:hAnsi="Calibri" w:cs="Calibri"/>
                <w:color w:val="000000" w:themeColor="text1"/>
                <w:sz w:val="28"/>
                <w:szCs w:val="28"/>
              </w:rPr>
              <w:lastRenderedPageBreak/>
              <w:t>Descripció pas a pas de l’activitat</w:t>
            </w:r>
          </w:p>
        </w:tc>
        <w:tc>
          <w:tcPr>
            <w:tcW w:w="5086" w:type="dxa"/>
          </w:tcPr>
          <w:p w14:paraId="13236A7E" w14:textId="77777777" w:rsidR="00471649" w:rsidRPr="00501143" w:rsidRDefault="006959E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w:t>
            </w:r>
            <w:r w:rsidR="00471649" w:rsidRPr="00501143">
              <w:rPr>
                <w:rFonts w:ascii="Calibri" w:hAnsi="Calibri" w:cs="Calibri"/>
                <w:color w:val="000000" w:themeColor="text1"/>
                <w:sz w:val="28"/>
                <w:szCs w:val="28"/>
              </w:rPr>
              <w:t xml:space="preserve">Divideix els estudiants en 5 grups </w:t>
            </w:r>
          </w:p>
          <w:p w14:paraId="76F796C8" w14:textId="21C6A04B"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Cada grup cerca a internet els diferents símbols de reciclatge utilitzats per: 1. Paper, 2. Alumini, 3. Residus orgànics, 4. Vidre, 5. Plàstic </w:t>
            </w:r>
          </w:p>
          <w:p w14:paraId="6385701D"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Convidar-los a buscar la major quantitat d'informació possible perquè puguin diferenciar si un article és reciclable encara que estigui fet d'un material saber que és reciclable (per exemple plàstic). </w:t>
            </w:r>
          </w:p>
          <w:p w14:paraId="6651E4FB"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Un membre del grup escriu tota la informació i detalls. </w:t>
            </w:r>
          </w:p>
          <w:p w14:paraId="24AE8B79"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Tots els membres contribueixen a dibuixar sobre un tros de paper el símbol de reciclatge que se'ls va assignar. </w:t>
            </w:r>
          </w:p>
          <w:p w14:paraId="6A73761F" w14:textId="69CE26AC"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Demana'ls que la facin atractiva, acollidora i divertida afegint imatges i paraules. </w:t>
            </w:r>
          </w:p>
          <w:p w14:paraId="0AD984EA" w14:textId="58770E7B"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A continuació, amb cola, enganxa el paper a la caixa de cartró gran. </w:t>
            </w:r>
          </w:p>
          <w:p w14:paraId="470B74A5"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Col·loca les cinc caixes de reciclatge en un lloc on tots els estudiants puguin veure i utilitzar. </w:t>
            </w:r>
          </w:p>
          <w:p w14:paraId="6378DAA0"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Discutir amb tots els alumnes què fer amb els articles que recullen (que llençaran els articles a les papereres de reciclatge fora de l'escola, què fer si no hi ha papereres a prop de la seva escola) </w:t>
            </w:r>
          </w:p>
          <w:p w14:paraId="7D5B54E5"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Especialment per a residus orgànics veure junts recomanacions i idees sobre com descompondre'l (per exemple el vídeo: https://www.youtube.com/watch?v)eFlhYS-)tpY) </w:t>
            </w:r>
          </w:p>
          <w:p w14:paraId="37D462FF" w14:textId="77777777"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lastRenderedPageBreak/>
              <w:sym w:font="Symbol" w:char="F0B7"/>
            </w:r>
            <w:r w:rsidRPr="00501143">
              <w:rPr>
                <w:rFonts w:ascii="Calibri" w:hAnsi="Calibri" w:cs="Calibri"/>
                <w:color w:val="000000" w:themeColor="text1"/>
                <w:sz w:val="28"/>
                <w:szCs w:val="28"/>
              </w:rPr>
              <w:t xml:space="preserve"> Convidar els estudiants a utilitzar la informació recollida de tots els grups per a redactar un fulletó per a distribuir a altres classes. </w:t>
            </w:r>
          </w:p>
          <w:p w14:paraId="1A407A1C" w14:textId="79275500" w:rsidR="00471649" w:rsidRPr="00501143" w:rsidRDefault="00471649" w:rsidP="0047164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sym w:font="Symbol" w:char="F0B7"/>
            </w:r>
            <w:r w:rsidRPr="00501143">
              <w:rPr>
                <w:rFonts w:ascii="Calibri" w:hAnsi="Calibri" w:cs="Calibri"/>
                <w:color w:val="000000" w:themeColor="text1"/>
                <w:sz w:val="28"/>
                <w:szCs w:val="28"/>
              </w:rPr>
              <w:t xml:space="preserve"> Han d'incloure informació útil sobre els símbols de reciclatge i convidar altres estudiants a recordar-se de reciclar i fer-ho correctament.</w:t>
            </w:r>
          </w:p>
          <w:p w14:paraId="2763676C" w14:textId="333A6BB7" w:rsidR="005911D0" w:rsidRPr="00501143" w:rsidRDefault="005911D0" w:rsidP="006959E9">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color w:val="000000" w:themeColor="text1"/>
                <w:sz w:val="28"/>
                <w:szCs w:val="28"/>
              </w:rPr>
              <w:t xml:space="preserve"> </w:t>
            </w:r>
          </w:p>
        </w:tc>
      </w:tr>
      <w:tr w:rsidR="00D70A00" w:rsidRPr="00501143" w14:paraId="1894E341" w14:textId="77777777" w:rsidTr="0097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6A1D7032" w14:textId="2F6DF6E3" w:rsidR="00C7103A" w:rsidRPr="00501143" w:rsidRDefault="00471649" w:rsidP="00972131">
            <w:pPr>
              <w:rPr>
                <w:rFonts w:ascii="Calibri" w:hAnsi="Calibri" w:cs="Calibri"/>
                <w:color w:val="000000" w:themeColor="text1"/>
                <w:sz w:val="28"/>
                <w:szCs w:val="28"/>
              </w:rPr>
            </w:pPr>
            <w:r w:rsidRPr="00501143">
              <w:rPr>
                <w:rFonts w:ascii="Calibri" w:hAnsi="Calibri" w:cs="Calibri"/>
                <w:color w:val="000000" w:themeColor="text1"/>
                <w:sz w:val="28"/>
                <w:szCs w:val="28"/>
              </w:rPr>
              <w:lastRenderedPageBreak/>
              <w:t>Preguntes recomanades per promoure el diàleg després de l'activitat</w:t>
            </w:r>
          </w:p>
        </w:tc>
        <w:tc>
          <w:tcPr>
            <w:tcW w:w="5086" w:type="dxa"/>
          </w:tcPr>
          <w:p w14:paraId="014F9D1F" w14:textId="77777777" w:rsidR="00471649" w:rsidRPr="00501143" w:rsidRDefault="005C0B5C"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w:t>
            </w:r>
            <w:r w:rsidR="00471649" w:rsidRPr="00501143">
              <w:rPr>
                <w:rFonts w:ascii="Calibri" w:hAnsi="Calibri" w:cs="Calibri"/>
                <w:sz w:val="28"/>
                <w:szCs w:val="28"/>
              </w:rPr>
              <w:t xml:space="preserve">Com et sents i quins pensaments tens després de completar aquesta activitat? </w:t>
            </w:r>
          </w:p>
          <w:p w14:paraId="7204C0B4" w14:textId="77777777" w:rsidR="00471649" w:rsidRPr="00501143" w:rsidRDefault="00471649"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és important aquest tema (reciclatge)? </w:t>
            </w:r>
          </w:p>
          <w:p w14:paraId="76E08F2B" w14:textId="77777777" w:rsidR="00471649" w:rsidRPr="00501143" w:rsidRDefault="00471649"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són algunes idees o descobriments nous sobre el tema? </w:t>
            </w:r>
          </w:p>
          <w:p w14:paraId="3CBAC4CB" w14:textId="77777777" w:rsidR="00471649" w:rsidRPr="00501143" w:rsidRDefault="00471649"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s'ha de fer per reciclar-se correctament en el dia a dia (animar els estudiants a pensar tantes solucions com sigui possible utilitzant la seva creativitat i imaginació)? Si és aclaparador pensar en la qüestió a escala global, pensar què es podria fer individualment, a casa, a l'escola? </w:t>
            </w:r>
          </w:p>
          <w:p w14:paraId="1FBFD966" w14:textId="77777777" w:rsidR="00471649" w:rsidRPr="00501143" w:rsidRDefault="00471649"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pots incorporar el que vas aprendre de l'activitat a la teva escola, a la teva vida quotidiana, a casa teva? </w:t>
            </w:r>
          </w:p>
          <w:p w14:paraId="6CB74CE5" w14:textId="77777777" w:rsidR="00471649" w:rsidRPr="00501143" w:rsidRDefault="00471649"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creus que algunes persones no participen en aquestes accions?  Què els ajudaria a començar? </w:t>
            </w:r>
          </w:p>
          <w:p w14:paraId="1342CB4E" w14:textId="77777777" w:rsidR="00471649" w:rsidRPr="00501143" w:rsidRDefault="00471649" w:rsidP="0047164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has après que vols compartir amb algú altre? Amb qui la compartiràs? </w:t>
            </w:r>
          </w:p>
          <w:p w14:paraId="06662B39" w14:textId="66F91F38" w:rsidR="005C40BD" w:rsidRPr="00501143" w:rsidRDefault="00471649" w:rsidP="00CB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r w:rsidRPr="00501143">
              <w:rPr>
                <w:rFonts w:ascii="Calibri" w:hAnsi="Calibri" w:cs="Calibri"/>
                <w:sz w:val="28"/>
                <w:szCs w:val="28"/>
              </w:rPr>
              <w:t>- Què vols saber més sobre aquest tema?</w:t>
            </w:r>
          </w:p>
        </w:tc>
      </w:tr>
      <w:tr w:rsidR="00D70A00" w:rsidRPr="00501143" w14:paraId="2AC4A5F2" w14:textId="77777777" w:rsidTr="00972131">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2DEFB46" w14:textId="222B4A9F" w:rsidR="00C7103A" w:rsidRPr="00501143" w:rsidRDefault="00471649" w:rsidP="00972131">
            <w:pPr>
              <w:rPr>
                <w:rFonts w:ascii="Calibri" w:hAnsi="Calibri" w:cs="Calibri"/>
                <w:color w:val="000000" w:themeColor="text1"/>
                <w:sz w:val="28"/>
                <w:szCs w:val="28"/>
              </w:rPr>
            </w:pPr>
            <w:r w:rsidRPr="00501143">
              <w:rPr>
                <w:rFonts w:ascii="Calibri" w:hAnsi="Calibri" w:cs="Calibri"/>
                <w:color w:val="000000" w:themeColor="text1"/>
                <w:sz w:val="28"/>
                <w:szCs w:val="28"/>
              </w:rPr>
              <w:t>Barreres potencials</w:t>
            </w:r>
          </w:p>
        </w:tc>
        <w:tc>
          <w:tcPr>
            <w:tcW w:w="5086" w:type="dxa"/>
          </w:tcPr>
          <w:p w14:paraId="5F5A6AEB" w14:textId="77777777" w:rsidR="00C7103A" w:rsidRPr="00501143" w:rsidRDefault="00C7103A" w:rsidP="0097213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r>
      <w:tr w:rsidR="00D70A00" w:rsidRPr="00501143" w14:paraId="550E9E58" w14:textId="77777777" w:rsidTr="0097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551EEFF5" w14:textId="5B25888D" w:rsidR="00C7103A" w:rsidRPr="00501143" w:rsidRDefault="00471649" w:rsidP="00972131">
            <w:pPr>
              <w:rPr>
                <w:rFonts w:ascii="Calibri" w:hAnsi="Calibri" w:cs="Calibri"/>
                <w:color w:val="000000" w:themeColor="text1"/>
                <w:sz w:val="28"/>
                <w:szCs w:val="28"/>
              </w:rPr>
            </w:pPr>
            <w:r w:rsidRPr="00501143">
              <w:rPr>
                <w:rFonts w:ascii="Calibri" w:hAnsi="Calibri" w:cs="Calibri"/>
                <w:color w:val="000000" w:themeColor="text1"/>
                <w:sz w:val="28"/>
                <w:szCs w:val="28"/>
              </w:rPr>
              <w:lastRenderedPageBreak/>
              <w:t>Idees d’activitat addicionals</w:t>
            </w:r>
          </w:p>
        </w:tc>
        <w:tc>
          <w:tcPr>
            <w:tcW w:w="5086" w:type="dxa"/>
          </w:tcPr>
          <w:p w14:paraId="1EE868F1" w14:textId="6EB5DDC9" w:rsidR="00C7103A" w:rsidRPr="00501143" w:rsidRDefault="00C7103A" w:rsidP="0097213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8"/>
                <w:szCs w:val="28"/>
              </w:rPr>
            </w:pPr>
          </w:p>
        </w:tc>
      </w:tr>
      <w:tr w:rsidR="00D70A00" w:rsidRPr="00501143" w14:paraId="45F2EF22" w14:textId="77777777" w:rsidTr="00972131">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2CDD8A09" w14:textId="21BC8F58" w:rsidR="00C7103A" w:rsidRPr="00501143" w:rsidRDefault="00471649" w:rsidP="00471649">
            <w:pPr>
              <w:rPr>
                <w:rFonts w:ascii="Calibri" w:hAnsi="Calibri" w:cs="Calibri"/>
                <w:color w:val="000000" w:themeColor="text1"/>
                <w:sz w:val="28"/>
                <w:szCs w:val="28"/>
              </w:rPr>
            </w:pPr>
            <w:r w:rsidRPr="00501143">
              <w:rPr>
                <w:rFonts w:ascii="Calibri" w:hAnsi="Calibri" w:cs="Calibri"/>
                <w:color w:val="000000" w:themeColor="text1"/>
                <w:sz w:val="28"/>
                <w:szCs w:val="28"/>
              </w:rPr>
              <w:t>Recursos gratuïts i webs recomanades</w:t>
            </w:r>
          </w:p>
        </w:tc>
        <w:tc>
          <w:tcPr>
            <w:tcW w:w="5086" w:type="dxa"/>
          </w:tcPr>
          <w:p w14:paraId="4A053C9B" w14:textId="77777777" w:rsidR="00C7103A" w:rsidRPr="00501143" w:rsidRDefault="00C7103A" w:rsidP="0097213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8"/>
                <w:szCs w:val="28"/>
              </w:rPr>
            </w:pPr>
          </w:p>
        </w:tc>
      </w:tr>
    </w:tbl>
    <w:p w14:paraId="14E11F11" w14:textId="77777777" w:rsidR="00401E73" w:rsidRPr="00501143" w:rsidRDefault="00401E73" w:rsidP="00DA548B">
      <w:pPr>
        <w:rPr>
          <w:rFonts w:ascii="Calibri" w:hAnsi="Calibri" w:cs="Calibri"/>
          <w:color w:val="00B050"/>
          <w:sz w:val="28"/>
          <w:szCs w:val="28"/>
          <w:shd w:val="clear" w:color="auto" w:fill="FFFFFF"/>
        </w:rPr>
      </w:pPr>
    </w:p>
    <w:p w14:paraId="70CA2301" w14:textId="77777777" w:rsidR="00401E73" w:rsidRPr="00501143" w:rsidRDefault="00401E73" w:rsidP="00DA548B">
      <w:pPr>
        <w:rPr>
          <w:rFonts w:ascii="Calibri" w:hAnsi="Calibri" w:cs="Calibri"/>
          <w:color w:val="00B050"/>
          <w:sz w:val="28"/>
          <w:szCs w:val="28"/>
          <w:shd w:val="clear" w:color="auto" w:fill="FFFFFF"/>
        </w:rPr>
      </w:pPr>
    </w:p>
    <w:p w14:paraId="15C142AE" w14:textId="3AE4FA0E" w:rsidR="002F18C0" w:rsidRPr="00501143" w:rsidRDefault="00CB1954" w:rsidP="00DA548B">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8615E5" w:rsidRPr="00501143">
        <w:rPr>
          <w:rFonts w:ascii="Calibri" w:hAnsi="Calibri" w:cs="Calibri"/>
          <w:color w:val="00B050"/>
          <w:sz w:val="28"/>
          <w:szCs w:val="28"/>
          <w:shd w:val="clear" w:color="auto" w:fill="FFFFFF"/>
        </w:rPr>
        <w:t>Pas</w:t>
      </w:r>
      <w:r w:rsidR="002F18C0" w:rsidRPr="00501143">
        <w:rPr>
          <w:rFonts w:ascii="Calibri" w:hAnsi="Calibri" w:cs="Calibri"/>
          <w:color w:val="00B050"/>
          <w:sz w:val="28"/>
          <w:szCs w:val="28"/>
          <w:shd w:val="clear" w:color="auto" w:fill="FFFFFF"/>
        </w:rPr>
        <w:t xml:space="preserve"> 2:</w:t>
      </w:r>
      <w:r w:rsidR="008615E5" w:rsidRPr="00501143">
        <w:t xml:space="preserve"> </w:t>
      </w:r>
      <w:r w:rsidR="008615E5" w:rsidRPr="00501143">
        <w:rPr>
          <w:rFonts w:ascii="Calibri" w:hAnsi="Calibri" w:cs="Calibri"/>
          <w:color w:val="00B050"/>
          <w:sz w:val="28"/>
          <w:szCs w:val="28"/>
          <w:shd w:val="clear" w:color="auto" w:fill="FFFFFF"/>
        </w:rPr>
        <w:t>Activitat i diàleg constructiu (opció per a estudiants de 13 a 14 anys)</w:t>
      </w:r>
    </w:p>
    <w:tbl>
      <w:tblPr>
        <w:tblStyle w:val="TabelaSimples11"/>
        <w:tblW w:w="0" w:type="auto"/>
        <w:tblLook w:val="04A0" w:firstRow="1" w:lastRow="0" w:firstColumn="1" w:lastColumn="0" w:noHBand="0" w:noVBand="1"/>
      </w:tblPr>
      <w:tblGrid>
        <w:gridCol w:w="1683"/>
        <w:gridCol w:w="8489"/>
      </w:tblGrid>
      <w:tr w:rsidR="00D710E1" w:rsidRPr="00501143" w14:paraId="5BC74FCD" w14:textId="77777777" w:rsidTr="00286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4572B90C" w14:textId="2F9ABD67" w:rsidR="00D710E1" w:rsidRPr="00501143" w:rsidRDefault="008615E5" w:rsidP="008615E5">
            <w:pPr>
              <w:jc w:val="center"/>
              <w:rPr>
                <w:rFonts w:ascii="Calibri" w:hAnsi="Calibri" w:cs="Calibri"/>
                <w:color w:val="00B050"/>
                <w:sz w:val="24"/>
                <w:szCs w:val="24"/>
              </w:rPr>
            </w:pPr>
            <w:r w:rsidRPr="00501143">
              <w:rPr>
                <w:rFonts w:ascii="Calibri" w:hAnsi="Calibri" w:cs="Calibri"/>
                <w:sz w:val="24"/>
                <w:szCs w:val="24"/>
              </w:rPr>
              <w:t>Objectiu principal</w:t>
            </w:r>
          </w:p>
        </w:tc>
        <w:tc>
          <w:tcPr>
            <w:tcW w:w="5086" w:type="dxa"/>
          </w:tcPr>
          <w:p w14:paraId="5D31D50E" w14:textId="081FED46" w:rsidR="00D710E1" w:rsidRPr="00501143" w:rsidRDefault="008615E5" w:rsidP="002F18C0">
            <w:pPr>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B050"/>
                <w:sz w:val="28"/>
                <w:szCs w:val="28"/>
              </w:rPr>
            </w:pPr>
            <w:r w:rsidRPr="00501143">
              <w:rPr>
                <w:rFonts w:ascii="Calibri" w:hAnsi="Calibri" w:cs="Calibri"/>
                <w:b w:val="0"/>
                <w:bCs w:val="0"/>
                <w:color w:val="000000" w:themeColor="text1"/>
                <w:sz w:val="28"/>
                <w:szCs w:val="28"/>
              </w:rPr>
              <w:t>El mateix que l’anterior</w:t>
            </w:r>
          </w:p>
        </w:tc>
      </w:tr>
      <w:tr w:rsidR="00D710E1" w:rsidRPr="00501143" w14:paraId="6D94CC13"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084D63E3" w14:textId="4B693223" w:rsidR="00D710E1" w:rsidRPr="00501143" w:rsidRDefault="008615E5" w:rsidP="0061140C">
            <w:pPr>
              <w:tabs>
                <w:tab w:val="left" w:pos="3082"/>
              </w:tabs>
              <w:jc w:val="center"/>
              <w:rPr>
                <w:rFonts w:ascii="Calibri" w:hAnsi="Calibri" w:cs="Calibri"/>
                <w:color w:val="00B050"/>
                <w:sz w:val="24"/>
                <w:szCs w:val="24"/>
              </w:rPr>
            </w:pPr>
            <w:r w:rsidRPr="00501143">
              <w:rPr>
                <w:rFonts w:ascii="Calibri" w:hAnsi="Calibri" w:cs="Calibri"/>
                <w:sz w:val="24"/>
                <w:szCs w:val="24"/>
              </w:rPr>
              <w:t>Títol de l’activitat</w:t>
            </w:r>
          </w:p>
        </w:tc>
        <w:tc>
          <w:tcPr>
            <w:tcW w:w="5086" w:type="dxa"/>
            <w:shd w:val="clear" w:color="auto" w:fill="auto"/>
          </w:tcPr>
          <w:p w14:paraId="1BFDAAF9" w14:textId="323CE7FE" w:rsidR="00D710E1" w:rsidRPr="00501143" w:rsidRDefault="00C7103A" w:rsidP="008615E5">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w:t>
            </w:r>
            <w:r w:rsidR="008615E5" w:rsidRPr="00501143">
              <w:rPr>
                <w:rFonts w:ascii="Calibri" w:hAnsi="Calibri" w:cs="Calibri"/>
                <w:sz w:val="28"/>
                <w:szCs w:val="28"/>
              </w:rPr>
              <w:t>Anàlisi del cicle de vida material</w:t>
            </w:r>
            <w:r w:rsidRPr="00501143">
              <w:rPr>
                <w:rFonts w:ascii="Calibri" w:hAnsi="Calibri" w:cs="Calibri"/>
                <w:sz w:val="28"/>
                <w:szCs w:val="28"/>
              </w:rPr>
              <w:t>”</w:t>
            </w:r>
          </w:p>
        </w:tc>
      </w:tr>
      <w:tr w:rsidR="00D710E1" w:rsidRPr="00501143" w14:paraId="2F521A77"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065E8E5" w14:textId="7B0EF4A9" w:rsidR="00D710E1" w:rsidRPr="00501143" w:rsidRDefault="008615E5" w:rsidP="0061140C">
            <w:pPr>
              <w:jc w:val="center"/>
              <w:rPr>
                <w:rFonts w:ascii="Calibri" w:hAnsi="Calibri" w:cs="Calibri"/>
                <w:sz w:val="24"/>
                <w:szCs w:val="24"/>
              </w:rPr>
            </w:pPr>
            <w:r w:rsidRPr="00501143">
              <w:rPr>
                <w:rFonts w:ascii="Calibri" w:hAnsi="Calibri" w:cs="Calibri"/>
                <w:sz w:val="24"/>
                <w:szCs w:val="24"/>
              </w:rPr>
              <w:t>Grup d’edat recomanat</w:t>
            </w:r>
          </w:p>
          <w:p w14:paraId="60A4538F" w14:textId="77777777" w:rsidR="00D710E1" w:rsidRPr="00501143" w:rsidRDefault="00D710E1" w:rsidP="0061140C">
            <w:pPr>
              <w:jc w:val="center"/>
              <w:rPr>
                <w:rFonts w:ascii="Calibri" w:hAnsi="Calibri" w:cs="Calibri"/>
                <w:color w:val="00B050"/>
                <w:sz w:val="24"/>
                <w:szCs w:val="24"/>
              </w:rPr>
            </w:pPr>
          </w:p>
        </w:tc>
        <w:tc>
          <w:tcPr>
            <w:tcW w:w="5086" w:type="dxa"/>
          </w:tcPr>
          <w:p w14:paraId="1B2681E6" w14:textId="21960E57" w:rsidR="00D710E1" w:rsidRPr="00501143" w:rsidRDefault="00C23860"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1</w:t>
            </w:r>
            <w:r w:rsidR="00C7103A" w:rsidRPr="00501143">
              <w:rPr>
                <w:rFonts w:ascii="Calibri" w:hAnsi="Calibri" w:cs="Calibri"/>
                <w:sz w:val="28"/>
                <w:szCs w:val="28"/>
              </w:rPr>
              <w:t>3</w:t>
            </w:r>
            <w:r w:rsidRPr="00501143">
              <w:rPr>
                <w:rFonts w:ascii="Calibri" w:hAnsi="Calibri" w:cs="Calibri"/>
                <w:sz w:val="28"/>
                <w:szCs w:val="28"/>
              </w:rPr>
              <w:t>-14</w:t>
            </w:r>
          </w:p>
        </w:tc>
      </w:tr>
      <w:tr w:rsidR="00D710E1" w:rsidRPr="00501143" w14:paraId="6719E9DF"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7BCE0CC3" w14:textId="26D42FDB" w:rsidR="00D710E1" w:rsidRPr="00501143" w:rsidRDefault="008615E5" w:rsidP="0061140C">
            <w:pPr>
              <w:jc w:val="center"/>
              <w:rPr>
                <w:rFonts w:ascii="Calibri" w:hAnsi="Calibri" w:cs="Calibri"/>
                <w:b w:val="0"/>
                <w:sz w:val="24"/>
                <w:szCs w:val="24"/>
              </w:rPr>
            </w:pPr>
            <w:r w:rsidRPr="00501143">
              <w:rPr>
                <w:rFonts w:ascii="Calibri" w:hAnsi="Calibri" w:cs="Calibri"/>
                <w:sz w:val="24"/>
                <w:szCs w:val="24"/>
              </w:rPr>
              <w:t>Requisit de temps estimat</w:t>
            </w:r>
          </w:p>
          <w:p w14:paraId="2ACC8443" w14:textId="77777777" w:rsidR="00D710E1" w:rsidRPr="00501143" w:rsidRDefault="00D710E1" w:rsidP="0061140C">
            <w:pPr>
              <w:jc w:val="center"/>
              <w:rPr>
                <w:rFonts w:ascii="Calibri" w:hAnsi="Calibri" w:cs="Calibri"/>
                <w:color w:val="00B050"/>
                <w:sz w:val="24"/>
                <w:szCs w:val="24"/>
              </w:rPr>
            </w:pPr>
          </w:p>
        </w:tc>
        <w:tc>
          <w:tcPr>
            <w:tcW w:w="5086" w:type="dxa"/>
          </w:tcPr>
          <w:p w14:paraId="02FAB5B7" w14:textId="1A705B61" w:rsidR="00D710E1" w:rsidRPr="00501143" w:rsidRDefault="00C23860"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45’ - 60’</w:t>
            </w:r>
          </w:p>
        </w:tc>
      </w:tr>
      <w:tr w:rsidR="00D710E1" w:rsidRPr="00501143" w14:paraId="0348C8D1"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682DF949" w14:textId="2BA0F092" w:rsidR="00D710E1" w:rsidRPr="00501143" w:rsidRDefault="008615E5" w:rsidP="0061140C">
            <w:pPr>
              <w:jc w:val="center"/>
              <w:rPr>
                <w:rFonts w:ascii="Calibri" w:hAnsi="Calibri" w:cs="Calibri"/>
                <w:color w:val="00B050"/>
                <w:sz w:val="24"/>
                <w:szCs w:val="24"/>
              </w:rPr>
            </w:pPr>
            <w:r w:rsidRPr="00501143">
              <w:rPr>
                <w:rFonts w:ascii="Calibri" w:hAnsi="Calibri" w:cs="Calibri"/>
                <w:sz w:val="24"/>
                <w:szCs w:val="24"/>
              </w:rPr>
              <w:t>Materials</w:t>
            </w:r>
          </w:p>
        </w:tc>
        <w:tc>
          <w:tcPr>
            <w:tcW w:w="5086" w:type="dxa"/>
          </w:tcPr>
          <w:p w14:paraId="46C15E3B" w14:textId="13985B49" w:rsidR="00D710E1" w:rsidRPr="00501143" w:rsidRDefault="008615E5" w:rsidP="008615E5">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Accés a internet, papers, bolígrafs</w:t>
            </w:r>
          </w:p>
        </w:tc>
      </w:tr>
      <w:tr w:rsidR="00D710E1" w:rsidRPr="00501143" w14:paraId="08F1BFD7"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1A4CA310" w14:textId="3216082F" w:rsidR="00D710E1" w:rsidRPr="00501143" w:rsidRDefault="008615E5" w:rsidP="0061140C">
            <w:pPr>
              <w:jc w:val="center"/>
              <w:rPr>
                <w:rFonts w:ascii="Calibri" w:hAnsi="Calibri" w:cs="Calibri"/>
                <w:color w:val="00B050"/>
                <w:sz w:val="24"/>
                <w:szCs w:val="24"/>
              </w:rPr>
            </w:pPr>
            <w:r w:rsidRPr="00501143">
              <w:rPr>
                <w:rFonts w:ascii="Calibri" w:hAnsi="Calibri" w:cs="Calibri"/>
                <w:sz w:val="24"/>
                <w:szCs w:val="24"/>
              </w:rPr>
              <w:t>Passos de preparació</w:t>
            </w:r>
          </w:p>
        </w:tc>
        <w:tc>
          <w:tcPr>
            <w:tcW w:w="5086" w:type="dxa"/>
          </w:tcPr>
          <w:p w14:paraId="09186BF1" w14:textId="2D91D183" w:rsidR="00D710E1" w:rsidRPr="00501143" w:rsidRDefault="00D710E1" w:rsidP="00286179">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p>
        </w:tc>
      </w:tr>
      <w:tr w:rsidR="00D710E1" w:rsidRPr="00501143" w14:paraId="76163E85"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3D5952ED" w14:textId="73D9520A" w:rsidR="00D710E1" w:rsidRPr="00501143" w:rsidRDefault="008615E5" w:rsidP="0061140C">
            <w:pPr>
              <w:jc w:val="center"/>
              <w:rPr>
                <w:rFonts w:ascii="Calibri" w:hAnsi="Calibri" w:cs="Calibri"/>
                <w:color w:val="00B050"/>
                <w:sz w:val="24"/>
                <w:szCs w:val="24"/>
              </w:rPr>
            </w:pPr>
            <w:r w:rsidRPr="00501143">
              <w:rPr>
                <w:rFonts w:ascii="Calibri" w:hAnsi="Calibri" w:cs="Calibri"/>
                <w:sz w:val="24"/>
                <w:szCs w:val="24"/>
              </w:rPr>
              <w:t>Descripció pas a pas de l’activitat</w:t>
            </w:r>
          </w:p>
        </w:tc>
        <w:tc>
          <w:tcPr>
            <w:tcW w:w="5086" w:type="dxa"/>
          </w:tcPr>
          <w:p w14:paraId="29558461" w14:textId="77777777" w:rsidR="008615E5" w:rsidRPr="00501143" w:rsidRDefault="00C7103A" w:rsidP="008615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w:t>
            </w:r>
            <w:r w:rsidR="008615E5" w:rsidRPr="00501143">
              <w:rPr>
                <w:rFonts w:ascii="Calibri" w:hAnsi="Calibri" w:cs="Calibri"/>
                <w:sz w:val="28"/>
                <w:szCs w:val="28"/>
              </w:rPr>
              <w:t xml:space="preserve">Dividir els estudiants en grups de 3-5. </w:t>
            </w:r>
          </w:p>
          <w:p w14:paraId="71D5BAED" w14:textId="77777777" w:rsidR="008615E5" w:rsidRPr="00501143" w:rsidRDefault="008615E5" w:rsidP="008615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Cada grup té com a tasca buscar i realitzar un Anàlisi del Cicle de Vida Material dels materials que es troben i utilitzen amb freqüència: 1. Caixes de cartró, 2. ampolles de plàstic, 3. Llaunes de refresc d'alumini, 4. bosses de plàstic, 5. Pel·lícula aferrada, 6. paper, etc.). </w:t>
            </w:r>
          </w:p>
          <w:p w14:paraId="3982D9C6" w14:textId="77777777" w:rsidR="008615E5" w:rsidRPr="00501143" w:rsidRDefault="008615E5" w:rsidP="008615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Demanar a cada grup que completi una anàlisi del cicle de vida d'aquest material cercant informació a Internet. El que haurien d'intentar esbrinar és alguna variació del següent: </w:t>
            </w:r>
          </w:p>
          <w:p w14:paraId="04AB40EC" w14:textId="77777777" w:rsidR="008615E5"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De quin recurs natural prové aquest material? (per exemple, oli, mineral, arbres, etc.) </w:t>
            </w:r>
          </w:p>
          <w:p w14:paraId="0E9BC0E5" w14:textId="77777777" w:rsidR="008615E5"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Com és el procés d'extracció i producció? </w:t>
            </w:r>
          </w:p>
          <w:p w14:paraId="183DD542" w14:textId="77777777" w:rsidR="008615E5"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Quin efecte tenen aquests processos en el medi ambient? </w:t>
            </w:r>
          </w:p>
          <w:p w14:paraId="29E28CF6" w14:textId="77777777" w:rsidR="008615E5"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Es pot reciclar aquest producte? </w:t>
            </w:r>
          </w:p>
          <w:p w14:paraId="0CD5A90F" w14:textId="77777777" w:rsidR="008615E5"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Quin és l'impacte ambiental del reciclatge o abocador d'aquest article? </w:t>
            </w:r>
          </w:p>
          <w:p w14:paraId="2D2E6228" w14:textId="77777777" w:rsidR="00F27AD4"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Quin és l'impacte ambiental d'aquest article que s'està omplint</w:t>
            </w:r>
            <w:r w:rsidR="00F27AD4" w:rsidRPr="00501143">
              <w:rPr>
                <w:rFonts w:ascii="Calibri" w:hAnsi="Calibri" w:cs="Calibri"/>
                <w:sz w:val="28"/>
                <w:szCs w:val="28"/>
              </w:rPr>
              <w:t xml:space="preserve"> o fugint al medi natural? </w:t>
            </w:r>
          </w:p>
          <w:p w14:paraId="1B93C831" w14:textId="77777777" w:rsidR="00F27AD4" w:rsidRPr="00501143" w:rsidRDefault="008615E5" w:rsidP="00F27AD4">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Quants anys triga aquest material a descompondre's si no és reciclable? </w:t>
            </w:r>
          </w:p>
          <w:p w14:paraId="26CF344D" w14:textId="6A42B12C" w:rsidR="00D710E1" w:rsidRPr="00501143" w:rsidRDefault="008615E5" w:rsidP="008615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Dirigeix als estudiants a utilitzar les seves troballes per organitzar una breu presentació a la classe i què recomanen respecte a l'ús d'aquests productes en la vida quotidiana (escola, llar, activitats).</w:t>
            </w:r>
          </w:p>
        </w:tc>
      </w:tr>
      <w:tr w:rsidR="00D710E1" w:rsidRPr="00501143" w14:paraId="64360942"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4E695845" w14:textId="23B9E4BC" w:rsidR="00D710E1" w:rsidRPr="00501143" w:rsidRDefault="00F27AD4" w:rsidP="00286179">
            <w:pPr>
              <w:rPr>
                <w:rFonts w:ascii="Calibri" w:hAnsi="Calibri" w:cs="Calibri"/>
                <w:color w:val="00B050"/>
                <w:sz w:val="24"/>
                <w:szCs w:val="24"/>
              </w:rPr>
            </w:pPr>
            <w:r w:rsidRPr="00501143">
              <w:rPr>
                <w:rFonts w:ascii="Calibri" w:hAnsi="Calibri" w:cs="Calibri"/>
                <w:sz w:val="24"/>
                <w:szCs w:val="24"/>
              </w:rPr>
              <w:lastRenderedPageBreak/>
              <w:t>Preguntes recomanades per promoure el diàleg després de l’activitat</w:t>
            </w:r>
          </w:p>
        </w:tc>
        <w:tc>
          <w:tcPr>
            <w:tcW w:w="5086" w:type="dxa"/>
          </w:tcPr>
          <w:p w14:paraId="19B0047B"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et sents després d'aquesta activitat? </w:t>
            </w:r>
          </w:p>
          <w:p w14:paraId="3BC5EC53"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pensa sobre aquest tema? </w:t>
            </w:r>
          </w:p>
          <w:p w14:paraId="77261821"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Per què és important aquest tema? </w:t>
            </w:r>
          </w:p>
          <w:p w14:paraId="43F83DE2"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són algunes idees o descobriments nous sobre el tema? </w:t>
            </w:r>
          </w:p>
          <w:p w14:paraId="579B4ABF"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s'ha de fer per resoldre la qüestió ambiental de manera individual, a les nostres llars o escoles (animar els alumnes a pensar tantes solucions com sigui possible utilitzant la seva creativitat i imaginació)? </w:t>
            </w:r>
          </w:p>
          <w:p w14:paraId="378F5ACC"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Demanar i animar a pensar en 1-3 accions concretes que els estudiants puguin fer per ajudar a resoldre aquest problema. </w:t>
            </w:r>
          </w:p>
          <w:p w14:paraId="52E1CF16"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O què faran de manera diferent a partir d'avui? </w:t>
            </w:r>
          </w:p>
          <w:p w14:paraId="38DA8093"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Hi ha algunes barreres o dificultats a les quals pensen que s'enfrontaran? Què serà difícil o confús? Com abordaran les dificultats? (Again, anima els estudiants a pensar tantes solucions com sigui possible utilitzant la seva creativitat i imaginació) </w:t>
            </w:r>
          </w:p>
          <w:p w14:paraId="6DD31D46" w14:textId="77777777" w:rsidR="00F27AD4" w:rsidRPr="00501143" w:rsidRDefault="00F27AD4" w:rsidP="00F27AD4">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pots incorporar el que vas aprendre a la teva escola, a la teva vida quotidiana, a la teva llar? </w:t>
            </w:r>
          </w:p>
          <w:p w14:paraId="3A6C34E5" w14:textId="7AD9F11E" w:rsidR="00D710E1" w:rsidRPr="00501143" w:rsidRDefault="00F27AD4" w:rsidP="000C5E0F">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 Què has après que vols compartir amb algú altre? Amb qui la compartiràs?</w:t>
            </w:r>
          </w:p>
        </w:tc>
      </w:tr>
      <w:tr w:rsidR="00D710E1" w:rsidRPr="00501143" w14:paraId="4C9DA725"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080E218A" w14:textId="608E54B4" w:rsidR="00D710E1" w:rsidRPr="00501143" w:rsidRDefault="00F27AD4" w:rsidP="00F27AD4">
            <w:pPr>
              <w:jc w:val="center"/>
              <w:rPr>
                <w:rFonts w:ascii="Calibri" w:hAnsi="Calibri" w:cs="Calibri"/>
                <w:color w:val="00B050"/>
                <w:sz w:val="24"/>
                <w:szCs w:val="24"/>
              </w:rPr>
            </w:pPr>
            <w:r w:rsidRPr="00501143">
              <w:rPr>
                <w:rFonts w:ascii="Calibri" w:hAnsi="Calibri" w:cs="Calibri"/>
                <w:sz w:val="24"/>
                <w:szCs w:val="24"/>
              </w:rPr>
              <w:t>Barreres potencials</w:t>
            </w:r>
          </w:p>
        </w:tc>
        <w:tc>
          <w:tcPr>
            <w:tcW w:w="5086" w:type="dxa"/>
          </w:tcPr>
          <w:p w14:paraId="5E5519E2" w14:textId="77777777" w:rsidR="00F27AD4" w:rsidRPr="00501143" w:rsidRDefault="00F27AD4" w:rsidP="000C5E0F">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El professorat ha d'oferir ajuda durant la recerca de dades i tenir en compte les principals preguntes a respondre. </w:t>
            </w:r>
          </w:p>
          <w:p w14:paraId="21296894" w14:textId="0E2FE446" w:rsidR="00D710E1" w:rsidRPr="00501143" w:rsidRDefault="00F27AD4" w:rsidP="000C5E0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-Si el temps no és suficient, poden explorar més com a deures.</w:t>
            </w:r>
          </w:p>
        </w:tc>
      </w:tr>
      <w:tr w:rsidR="00D710E1" w:rsidRPr="00501143" w14:paraId="0B3B3423" w14:textId="77777777" w:rsidTr="00286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6" w:type="dxa"/>
          </w:tcPr>
          <w:p w14:paraId="572204D1" w14:textId="1D6B2425" w:rsidR="00D710E1" w:rsidRPr="00501143" w:rsidRDefault="00F27AD4" w:rsidP="00286179">
            <w:pPr>
              <w:rPr>
                <w:rFonts w:ascii="Calibri" w:hAnsi="Calibri" w:cs="Calibri"/>
                <w:color w:val="00B050"/>
                <w:sz w:val="28"/>
                <w:szCs w:val="28"/>
              </w:rPr>
            </w:pPr>
            <w:r w:rsidRPr="00501143">
              <w:rPr>
                <w:rFonts w:ascii="Calibri" w:hAnsi="Calibri" w:cs="Calibri"/>
                <w:sz w:val="28"/>
                <w:szCs w:val="28"/>
              </w:rPr>
              <w:lastRenderedPageBreak/>
              <w:t>Idees d’activitat addicionals</w:t>
            </w:r>
          </w:p>
        </w:tc>
        <w:tc>
          <w:tcPr>
            <w:tcW w:w="5086" w:type="dxa"/>
          </w:tcPr>
          <w:p w14:paraId="4F1F9F9D" w14:textId="230A46E2" w:rsidR="00D710E1" w:rsidRPr="00501143" w:rsidRDefault="00F27AD4" w:rsidP="000C5E0F">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 Afavorir que els alumnes facin la presentació als seus pares, amics, etc.</w:t>
            </w:r>
          </w:p>
        </w:tc>
      </w:tr>
      <w:tr w:rsidR="00D710E1" w:rsidRPr="00501143" w14:paraId="1FABEB21" w14:textId="77777777" w:rsidTr="00286179">
        <w:tc>
          <w:tcPr>
            <w:cnfStyle w:val="001000000000" w:firstRow="0" w:lastRow="0" w:firstColumn="1" w:lastColumn="0" w:oddVBand="0" w:evenVBand="0" w:oddHBand="0" w:evenHBand="0" w:firstRowFirstColumn="0" w:firstRowLastColumn="0" w:lastRowFirstColumn="0" w:lastRowLastColumn="0"/>
            <w:tcW w:w="5086" w:type="dxa"/>
            <w:shd w:val="clear" w:color="auto" w:fill="C2D69B" w:themeFill="accent6" w:themeFillTint="99"/>
          </w:tcPr>
          <w:p w14:paraId="794BDDFB" w14:textId="6653D8B3" w:rsidR="00D710E1" w:rsidRPr="00501143" w:rsidRDefault="00F27AD4" w:rsidP="00286179">
            <w:pPr>
              <w:rPr>
                <w:rFonts w:ascii="Calibri" w:hAnsi="Calibri" w:cs="Calibri"/>
                <w:color w:val="00B050"/>
                <w:sz w:val="28"/>
                <w:szCs w:val="28"/>
              </w:rPr>
            </w:pPr>
            <w:r w:rsidRPr="00501143">
              <w:rPr>
                <w:rFonts w:ascii="Calibri" w:hAnsi="Calibri" w:cs="Calibri"/>
                <w:sz w:val="28"/>
                <w:szCs w:val="28"/>
              </w:rPr>
              <w:t>Recursos gratuïts i webs recomanades</w:t>
            </w:r>
          </w:p>
        </w:tc>
        <w:tc>
          <w:tcPr>
            <w:tcW w:w="5086" w:type="dxa"/>
          </w:tcPr>
          <w:p w14:paraId="2C6F5F5D" w14:textId="77777777" w:rsidR="00F27AD4" w:rsidRPr="00501143" w:rsidRDefault="00F27AD4" w:rsidP="000C5E0F">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La vida secreta d’un telèfon intel·ligent:</w:t>
            </w:r>
          </w:p>
          <w:p w14:paraId="153F00E2" w14:textId="69CE5A69" w:rsidR="000C5E0F" w:rsidRPr="00501143" w:rsidRDefault="004B33CB" w:rsidP="000C5E0F">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hyperlink r:id="rId28" w:history="1">
              <w:r w:rsidR="000C5E0F" w:rsidRPr="00501143">
                <w:rPr>
                  <w:rStyle w:val="Hipervnculo"/>
                  <w:rFonts w:ascii="Calibri" w:hAnsi="Calibri" w:cs="Calibri"/>
                  <w:sz w:val="28"/>
                  <w:szCs w:val="28"/>
                </w:rPr>
                <w:t>https://www.epa.gov/sites/default/files/2015-06/documents/smart_phone_infographic_v4.pdf</w:t>
              </w:r>
            </w:hyperlink>
          </w:p>
          <w:p w14:paraId="2D1196E6" w14:textId="35B24F09" w:rsidR="000C5E0F" w:rsidRPr="00501143" w:rsidRDefault="00F27AD4" w:rsidP="000C5E0F">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La vida secreta d’una pilota de futbol:</w:t>
            </w:r>
          </w:p>
          <w:p w14:paraId="16D6C342" w14:textId="77777777" w:rsidR="000C5E0F" w:rsidRPr="00501143" w:rsidRDefault="004B33CB" w:rsidP="000C5E0F">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hyperlink r:id="rId29" w:history="1">
              <w:r w:rsidR="000C5E0F" w:rsidRPr="00501143">
                <w:rPr>
                  <w:rStyle w:val="Hipervnculo"/>
                  <w:rFonts w:ascii="Calibri" w:hAnsi="Calibri" w:cs="Calibri"/>
                  <w:sz w:val="28"/>
                  <w:szCs w:val="28"/>
                </w:rPr>
                <w:t>https://www.epa.gov/sites/default/files/2015-09/documents/the_life_of_a_soccer_ball.pdf</w:t>
              </w:r>
            </w:hyperlink>
          </w:p>
          <w:p w14:paraId="480D7C50" w14:textId="0EB2E130" w:rsidR="000C5E0F" w:rsidRPr="00501143" w:rsidRDefault="00F27AD4" w:rsidP="000C5E0F">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El cicle de vida d’un cd o dvd:</w:t>
            </w:r>
          </w:p>
          <w:p w14:paraId="6E8FDA05" w14:textId="4866F1E3" w:rsidR="00D710E1" w:rsidRPr="00501143" w:rsidRDefault="004B33CB" w:rsidP="000C5E0F">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hyperlink r:id="rId30" w:history="1">
              <w:r w:rsidR="000C5E0F" w:rsidRPr="00501143">
                <w:rPr>
                  <w:rStyle w:val="Hipervnculo"/>
                  <w:rFonts w:ascii="Calibri" w:hAnsi="Calibri" w:cs="Calibri"/>
                  <w:sz w:val="28"/>
                  <w:szCs w:val="28"/>
                </w:rPr>
                <w:t>https://nepis.epa.gov/Exe/ZyPDF.cgi/P1001UU0.PDF?Dockey=P1001UU0.PDF</w:t>
              </w:r>
            </w:hyperlink>
          </w:p>
        </w:tc>
      </w:tr>
    </w:tbl>
    <w:p w14:paraId="21680777" w14:textId="7E0F058B" w:rsidR="00D710E1" w:rsidRPr="00501143" w:rsidRDefault="00D710E1" w:rsidP="00D710E1">
      <w:pPr>
        <w:rPr>
          <w:rFonts w:ascii="Calibri" w:hAnsi="Calibri" w:cs="Calibri"/>
          <w:b/>
          <w:color w:val="000000"/>
          <w:sz w:val="28"/>
          <w:szCs w:val="28"/>
          <w:shd w:val="clear" w:color="auto" w:fill="FFFFFF"/>
        </w:rPr>
      </w:pPr>
    </w:p>
    <w:p w14:paraId="2A4EA9F2" w14:textId="6D952D60" w:rsidR="00B7136B" w:rsidRPr="00501143" w:rsidRDefault="00CB1954" w:rsidP="00B7136B">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F27AD4" w:rsidRPr="00501143">
        <w:rPr>
          <w:rFonts w:ascii="Calibri" w:hAnsi="Calibri" w:cs="Calibri"/>
          <w:color w:val="00B050"/>
          <w:sz w:val="28"/>
          <w:szCs w:val="28"/>
          <w:shd w:val="clear" w:color="auto" w:fill="FFFFFF"/>
        </w:rPr>
        <w:t>Pas</w:t>
      </w:r>
      <w:r w:rsidR="00B7136B" w:rsidRPr="00501143">
        <w:rPr>
          <w:rFonts w:ascii="Calibri" w:hAnsi="Calibri" w:cs="Calibri"/>
          <w:color w:val="00B050"/>
          <w:sz w:val="28"/>
          <w:szCs w:val="28"/>
          <w:shd w:val="clear" w:color="auto" w:fill="FFFFFF"/>
        </w:rPr>
        <w:t xml:space="preserve"> 3: </w:t>
      </w:r>
      <w:r w:rsidR="00F27AD4" w:rsidRPr="00501143">
        <w:rPr>
          <w:rFonts w:ascii="Calibri" w:hAnsi="Calibri" w:cs="Calibri"/>
          <w:color w:val="00B050"/>
          <w:sz w:val="28"/>
          <w:szCs w:val="28"/>
          <w:shd w:val="clear" w:color="auto" w:fill="FFFFFF"/>
        </w:rPr>
        <w:t>Pràctica de Mindfulness - "Compassió per la natura i tots els éssers"</w:t>
      </w:r>
    </w:p>
    <w:p w14:paraId="5DDE9C13"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que s'asseuin còmodament i tanquin els ulls o baixin la mirada. Pren-te unes quantes respiracions profundes. </w:t>
      </w:r>
    </w:p>
    <w:p w14:paraId="053AA65A"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Guieu-los amb un to de veu tranquil i constant per recordar una imatge de la natura. Podria ser qualsevol cosa, no és necessari obligar-se a pensar en una cosa concreta. Només la primera imatge que em ve al cap quan escolten la paraula "natura". </w:t>
      </w:r>
    </w:p>
    <w:p w14:paraId="768C51D4"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Convida'ls a sentir estima per la natura i tot el que ens dona. Apreciació pel sol, o la llum, el mar, la immensitat del cel, l'oxigen, l'aigua potable... </w:t>
      </w:r>
    </w:p>
    <w:p w14:paraId="4EBD9F22"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Totes les coses que la natura ens proporciona... </w:t>
      </w:r>
    </w:p>
    <w:p w14:paraId="727C8041"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Pausa </w:t>
      </w:r>
    </w:p>
    <w:p w14:paraId="069BA197"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Ara conviden els estudiants a portar al cap un animal salvatge. No cal pensar en res concret, només el primer animal salvatge que se'ns ve al cap. </w:t>
      </w:r>
    </w:p>
    <w:p w14:paraId="05786B7C"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Vigila-la a mesura que neix, ja que la seva mare s'encarrega d'ella, a mesura que creix i madura, intentant viure la seva vida, tenir els seus nadons i proveir-los. </w:t>
      </w:r>
    </w:p>
    <w:p w14:paraId="770B1829"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lastRenderedPageBreak/>
        <w:t xml:space="preserve">Mira com tu i un animal salvatge teniu els mateixos objectius... viure la teva vida, cuidar els teus éssers estimats... Sent compassió per ella, per les dificultats que trobarà, les lluites que cedirà en la vida. </w:t>
      </w:r>
    </w:p>
    <w:p w14:paraId="09573551"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Convidar els estudiants a veure una imatge d'ells mateixos a la natura. Una imatge d'estar a prop de la natura. Permeten notar el sol a la cara, la brisa fresca al cabell, la calidesa de la sorra, l'olor dels arbres i el sòl humit. </w:t>
      </w:r>
    </w:p>
    <w:p w14:paraId="02C69100" w14:textId="26403C54"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Queda't una estona amb aquesta imatge.</w:t>
      </w:r>
    </w:p>
    <w:p w14:paraId="3300C186" w14:textId="6437F1B2" w:rsidR="002D7F3A" w:rsidRPr="00501143" w:rsidRDefault="00CB1954" w:rsidP="002D7F3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C783D" w:rsidRPr="00501143">
        <w:rPr>
          <w:rFonts w:ascii="Calibri" w:hAnsi="Calibri" w:cs="Calibri"/>
          <w:color w:val="00B050"/>
          <w:sz w:val="28"/>
          <w:szCs w:val="28"/>
          <w:shd w:val="clear" w:color="auto" w:fill="FFFFFF"/>
        </w:rPr>
        <w:t>Pas</w:t>
      </w:r>
      <w:r w:rsidR="002D7F3A" w:rsidRPr="00501143">
        <w:rPr>
          <w:rFonts w:ascii="Calibri" w:hAnsi="Calibri" w:cs="Calibri"/>
          <w:color w:val="00B050"/>
          <w:sz w:val="28"/>
          <w:szCs w:val="28"/>
          <w:shd w:val="clear" w:color="auto" w:fill="FFFFFF"/>
        </w:rPr>
        <w:t xml:space="preserve"> 4: </w:t>
      </w:r>
      <w:r w:rsidR="000C783D" w:rsidRPr="00501143">
        <w:rPr>
          <w:rFonts w:ascii="Calibri" w:hAnsi="Calibri" w:cs="Calibri"/>
          <w:color w:val="00B050"/>
          <w:sz w:val="28"/>
          <w:szCs w:val="28"/>
          <w:shd w:val="clear" w:color="auto" w:fill="FFFFFF"/>
        </w:rPr>
        <w:t>Configuració de l’objectiu</w:t>
      </w:r>
      <w:r w:rsidR="002D7F3A" w:rsidRPr="00501143">
        <w:rPr>
          <w:rFonts w:ascii="Calibri" w:hAnsi="Calibri" w:cs="Calibri"/>
          <w:color w:val="00B050"/>
          <w:sz w:val="28"/>
          <w:szCs w:val="28"/>
          <w:shd w:val="clear" w:color="auto" w:fill="FFFFFF"/>
        </w:rPr>
        <w:t xml:space="preserve"> </w:t>
      </w:r>
    </w:p>
    <w:p w14:paraId="2E08462A" w14:textId="77777777" w:rsidR="000C783D" w:rsidRPr="00501143" w:rsidRDefault="000C783D" w:rsidP="00CA6BFD">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Continuant amb l'exercici anterior, i a mesura que els alumnes tenen els ulls tancats, guia'ls, amb un to de veu tranquil, per tenir present tota l'experiència: des de veure el vídeo, la discussió, l'activitat, els principals punts que van sortir, la pràctica de mindfulness. </w:t>
      </w:r>
    </w:p>
    <w:p w14:paraId="7D910A74" w14:textId="77777777" w:rsidR="000C783D" w:rsidRPr="00501143" w:rsidRDefault="000C783D" w:rsidP="00CA6BFD">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Llavors, podeu dir el següent i fer una pregunta reflexiva: </w:t>
      </w:r>
    </w:p>
    <w:p w14:paraId="4DD9535B" w14:textId="77777777" w:rsidR="000C783D" w:rsidRPr="00501143" w:rsidRDefault="000C783D" w:rsidP="00CA6BFD">
      <w:pPr>
        <w:jc w:val="both"/>
        <w:rPr>
          <w:rFonts w:ascii="Calibri" w:hAnsi="Calibri" w:cs="Calibri"/>
          <w:i/>
          <w:color w:val="000000"/>
          <w:sz w:val="28"/>
          <w:szCs w:val="28"/>
          <w:shd w:val="clear" w:color="auto" w:fill="FFFFFF"/>
        </w:rPr>
      </w:pPr>
      <w:r w:rsidRPr="00501143">
        <w:rPr>
          <w:rFonts w:ascii="Calibri" w:hAnsi="Calibri" w:cs="Calibri"/>
          <w:i/>
          <w:color w:val="000000"/>
          <w:sz w:val="28"/>
          <w:szCs w:val="28"/>
          <w:shd w:val="clear" w:color="auto" w:fill="FFFFFF"/>
        </w:rPr>
        <w:t xml:space="preserve">"Com que tens aquesta experiència en la teva ment i cor, quines són algunes coses que pots fer la setmana següent per augmentar el nombre de materials que recicles i també recicla correctament?" </w:t>
      </w:r>
    </w:p>
    <w:p w14:paraId="1F169DD9" w14:textId="77777777" w:rsidR="000C783D" w:rsidRPr="00501143" w:rsidRDefault="000C783D" w:rsidP="00CA6BFD">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Després, convida'ls a obrir els ulls i anotar entre 1 i 3 coses que sentin que poden comprometre's a fer la setmana següent per contribuir a l'objectiu del reciclatge. </w:t>
      </w:r>
    </w:p>
    <w:p w14:paraId="614231F0" w14:textId="43F813A6" w:rsidR="00CA6BFD" w:rsidRPr="00501143" w:rsidRDefault="000C783D" w:rsidP="00CA6BFD">
      <w:pPr>
        <w:jc w:val="both"/>
        <w:rPr>
          <w:rFonts w:ascii="Calibri" w:hAnsi="Calibri" w:cs="Calibri"/>
          <w:color w:val="000000" w:themeColor="text1"/>
          <w:sz w:val="28"/>
          <w:szCs w:val="28"/>
          <w:shd w:val="clear" w:color="auto" w:fill="FFFFFF"/>
        </w:rPr>
      </w:pPr>
      <w:r w:rsidRPr="00501143">
        <w:rPr>
          <w:rFonts w:ascii="Calibri" w:hAnsi="Calibri" w:cs="Calibri"/>
          <w:color w:val="000000"/>
          <w:sz w:val="28"/>
          <w:szCs w:val="28"/>
          <w:shd w:val="clear" w:color="auto" w:fill="FFFFFF"/>
        </w:rPr>
        <w:t>Mostra'ls un exemple de registre setmanal per seguir el seu progrés. Ajusteu el següent si els estudiants estan disposats a comprometre's durant 2 setmanes.</w:t>
      </w:r>
    </w:p>
    <w:p w14:paraId="4382A538" w14:textId="77777777" w:rsidR="00CA6BFD" w:rsidRPr="00501143" w:rsidRDefault="00CA6BFD" w:rsidP="00CA6BFD">
      <w:pPr>
        <w:rPr>
          <w:rFonts w:ascii="Calibri" w:hAnsi="Calibri" w:cs="Calibri"/>
          <w:sz w:val="28"/>
          <w:szCs w:val="28"/>
        </w:rPr>
      </w:pPr>
    </w:p>
    <w:tbl>
      <w:tblPr>
        <w:tblStyle w:val="Tablaconcuadrcula"/>
        <w:tblW w:w="0" w:type="auto"/>
        <w:tblLook w:val="04A0" w:firstRow="1" w:lastRow="0" w:firstColumn="1" w:lastColumn="0" w:noHBand="0" w:noVBand="1"/>
      </w:tblPr>
      <w:tblGrid>
        <w:gridCol w:w="2543"/>
        <w:gridCol w:w="2543"/>
        <w:gridCol w:w="2543"/>
        <w:gridCol w:w="2543"/>
      </w:tblGrid>
      <w:tr w:rsidR="00CA6BFD" w:rsidRPr="00501143" w14:paraId="1F707C81" w14:textId="77777777" w:rsidTr="00972131">
        <w:tc>
          <w:tcPr>
            <w:tcW w:w="2543" w:type="dxa"/>
          </w:tcPr>
          <w:p w14:paraId="060937CE" w14:textId="00026DD9" w:rsidR="00CA6BFD" w:rsidRPr="00501143" w:rsidRDefault="000C783D" w:rsidP="000C783D">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rPr>
              <w:t>El meu pla de compromís personal</w:t>
            </w:r>
          </w:p>
        </w:tc>
        <w:tc>
          <w:tcPr>
            <w:tcW w:w="2543" w:type="dxa"/>
          </w:tcPr>
          <w:p w14:paraId="2AAE80E0" w14:textId="4FC92090"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Comportament</w:t>
            </w:r>
            <w:r w:rsidR="00CA6BFD" w:rsidRPr="00501143">
              <w:rPr>
                <w:rFonts w:ascii="Calibri" w:hAnsi="Calibri" w:cs="Calibri"/>
                <w:color w:val="000000" w:themeColor="text1"/>
                <w:sz w:val="28"/>
                <w:szCs w:val="28"/>
                <w:shd w:val="clear" w:color="auto" w:fill="FFFFFF"/>
              </w:rPr>
              <w:t xml:space="preserve"> 1</w:t>
            </w:r>
          </w:p>
        </w:tc>
        <w:tc>
          <w:tcPr>
            <w:tcW w:w="2543" w:type="dxa"/>
          </w:tcPr>
          <w:p w14:paraId="0392DD35" w14:textId="4082039F"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CA6BFD" w:rsidRPr="00501143">
              <w:rPr>
                <w:rFonts w:ascii="Calibri" w:hAnsi="Calibri" w:cs="Calibri"/>
                <w:color w:val="000000" w:themeColor="text1"/>
                <w:sz w:val="28"/>
                <w:szCs w:val="28"/>
                <w:shd w:val="clear" w:color="auto" w:fill="FFFFFF"/>
              </w:rPr>
              <w:t>2</w:t>
            </w:r>
          </w:p>
        </w:tc>
        <w:tc>
          <w:tcPr>
            <w:tcW w:w="2543" w:type="dxa"/>
          </w:tcPr>
          <w:p w14:paraId="343CE6D6" w14:textId="4CBA32A0"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Comportament </w:t>
            </w:r>
            <w:r w:rsidR="008262AC" w:rsidRPr="00501143">
              <w:rPr>
                <w:rFonts w:ascii="Calibri" w:hAnsi="Calibri" w:cs="Calibri"/>
                <w:color w:val="000000" w:themeColor="text1"/>
                <w:sz w:val="28"/>
                <w:szCs w:val="28"/>
                <w:shd w:val="clear" w:color="auto" w:fill="FFFFFF"/>
              </w:rPr>
              <w:t>3</w:t>
            </w:r>
          </w:p>
        </w:tc>
      </w:tr>
      <w:tr w:rsidR="00CA6BFD" w:rsidRPr="00501143" w14:paraId="11A3012C" w14:textId="77777777" w:rsidTr="00972131">
        <w:tc>
          <w:tcPr>
            <w:tcW w:w="2543" w:type="dxa"/>
          </w:tcPr>
          <w:p w14:paraId="396535C2" w14:textId="6D54FA82"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Dilluns</w:t>
            </w:r>
          </w:p>
        </w:tc>
        <w:tc>
          <w:tcPr>
            <w:tcW w:w="2543" w:type="dxa"/>
          </w:tcPr>
          <w:p w14:paraId="7ACC2598"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04CB3B6C"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03B353D0" w14:textId="77777777" w:rsidR="00CA6BFD" w:rsidRPr="00501143" w:rsidRDefault="00CA6BFD" w:rsidP="00972131">
            <w:pPr>
              <w:rPr>
                <w:rFonts w:ascii="Calibri" w:hAnsi="Calibri" w:cs="Calibri"/>
                <w:color w:val="000000" w:themeColor="text1"/>
                <w:sz w:val="28"/>
                <w:szCs w:val="28"/>
                <w:shd w:val="clear" w:color="auto" w:fill="FFFFFF"/>
              </w:rPr>
            </w:pPr>
          </w:p>
        </w:tc>
      </w:tr>
      <w:tr w:rsidR="00CA6BFD" w:rsidRPr="00501143" w14:paraId="2C8CE758" w14:textId="77777777" w:rsidTr="00972131">
        <w:tc>
          <w:tcPr>
            <w:tcW w:w="2543" w:type="dxa"/>
          </w:tcPr>
          <w:p w14:paraId="3570A7B6" w14:textId="0BACA5CE"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3DDEC9D5"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26F1CC9E"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254393E1" w14:textId="77777777" w:rsidR="00CA6BFD" w:rsidRPr="00501143" w:rsidRDefault="00CA6BFD" w:rsidP="00972131">
            <w:pPr>
              <w:rPr>
                <w:rFonts w:ascii="Calibri" w:hAnsi="Calibri" w:cs="Calibri"/>
                <w:color w:val="000000" w:themeColor="text1"/>
                <w:sz w:val="28"/>
                <w:szCs w:val="28"/>
                <w:shd w:val="clear" w:color="auto" w:fill="FFFFFF"/>
              </w:rPr>
            </w:pPr>
          </w:p>
        </w:tc>
      </w:tr>
      <w:tr w:rsidR="00CA6BFD" w:rsidRPr="00501143" w14:paraId="1F22A98B" w14:textId="77777777" w:rsidTr="00972131">
        <w:tc>
          <w:tcPr>
            <w:tcW w:w="2543" w:type="dxa"/>
          </w:tcPr>
          <w:p w14:paraId="3493F52F" w14:textId="55C79A3A"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2B31DA3A"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328DA7DB"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7F6D4CA7" w14:textId="77777777" w:rsidR="00CA6BFD" w:rsidRPr="00501143" w:rsidRDefault="00CA6BFD" w:rsidP="00972131">
            <w:pPr>
              <w:rPr>
                <w:rFonts w:ascii="Calibri" w:hAnsi="Calibri" w:cs="Calibri"/>
                <w:color w:val="000000" w:themeColor="text1"/>
                <w:sz w:val="28"/>
                <w:szCs w:val="28"/>
                <w:shd w:val="clear" w:color="auto" w:fill="FFFFFF"/>
              </w:rPr>
            </w:pPr>
          </w:p>
        </w:tc>
      </w:tr>
      <w:tr w:rsidR="00CA6BFD" w:rsidRPr="00501143" w14:paraId="1E27C421" w14:textId="77777777" w:rsidTr="00972131">
        <w:tc>
          <w:tcPr>
            <w:tcW w:w="2543" w:type="dxa"/>
          </w:tcPr>
          <w:p w14:paraId="0FCEEB2D" w14:textId="584B0EE1"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1020E13C"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586D8400"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7C6DDF98" w14:textId="77777777" w:rsidR="00CA6BFD" w:rsidRPr="00501143" w:rsidRDefault="00CA6BFD" w:rsidP="00972131">
            <w:pPr>
              <w:rPr>
                <w:rFonts w:ascii="Calibri" w:hAnsi="Calibri" w:cs="Calibri"/>
                <w:color w:val="000000" w:themeColor="text1"/>
                <w:sz w:val="28"/>
                <w:szCs w:val="28"/>
                <w:shd w:val="clear" w:color="auto" w:fill="FFFFFF"/>
              </w:rPr>
            </w:pPr>
          </w:p>
        </w:tc>
      </w:tr>
      <w:tr w:rsidR="00CA6BFD" w:rsidRPr="00501143" w14:paraId="23E16200" w14:textId="77777777" w:rsidTr="00972131">
        <w:tc>
          <w:tcPr>
            <w:tcW w:w="2543" w:type="dxa"/>
          </w:tcPr>
          <w:p w14:paraId="769BEDD7" w14:textId="4015222A"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570058B9"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4358A8B8"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3B4D69D2" w14:textId="77777777" w:rsidR="00CA6BFD" w:rsidRPr="00501143" w:rsidRDefault="00CA6BFD" w:rsidP="00972131">
            <w:pPr>
              <w:rPr>
                <w:rFonts w:ascii="Calibri" w:hAnsi="Calibri" w:cs="Calibri"/>
                <w:color w:val="000000" w:themeColor="text1"/>
                <w:sz w:val="28"/>
                <w:szCs w:val="28"/>
                <w:shd w:val="clear" w:color="auto" w:fill="FFFFFF"/>
              </w:rPr>
            </w:pPr>
          </w:p>
        </w:tc>
      </w:tr>
      <w:tr w:rsidR="00CA6BFD" w:rsidRPr="00501143" w14:paraId="415BC6F0" w14:textId="77777777" w:rsidTr="00972131">
        <w:tc>
          <w:tcPr>
            <w:tcW w:w="2543" w:type="dxa"/>
          </w:tcPr>
          <w:p w14:paraId="18796322" w14:textId="23F27383"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lastRenderedPageBreak/>
              <w:t>Dissabte</w:t>
            </w:r>
          </w:p>
        </w:tc>
        <w:tc>
          <w:tcPr>
            <w:tcW w:w="2543" w:type="dxa"/>
          </w:tcPr>
          <w:p w14:paraId="03DCCD9F"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48C8FE10"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61C79995" w14:textId="77777777" w:rsidR="00CA6BFD" w:rsidRPr="00501143" w:rsidRDefault="00CA6BFD" w:rsidP="00972131">
            <w:pPr>
              <w:rPr>
                <w:rFonts w:ascii="Calibri" w:hAnsi="Calibri" w:cs="Calibri"/>
                <w:color w:val="000000" w:themeColor="text1"/>
                <w:sz w:val="28"/>
                <w:szCs w:val="28"/>
                <w:shd w:val="clear" w:color="auto" w:fill="FFFFFF"/>
              </w:rPr>
            </w:pPr>
          </w:p>
        </w:tc>
      </w:tr>
      <w:tr w:rsidR="00CA6BFD" w:rsidRPr="00501143" w14:paraId="18C6426C" w14:textId="77777777" w:rsidTr="00972131">
        <w:tc>
          <w:tcPr>
            <w:tcW w:w="2543" w:type="dxa"/>
          </w:tcPr>
          <w:p w14:paraId="78EBCEE8" w14:textId="1382EB54" w:rsidR="00CA6BFD" w:rsidRPr="00501143" w:rsidRDefault="000C783D"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096DA5CD"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4E7E6557" w14:textId="77777777" w:rsidR="00CA6BFD" w:rsidRPr="00501143" w:rsidRDefault="00CA6BFD" w:rsidP="00972131">
            <w:pPr>
              <w:rPr>
                <w:rFonts w:ascii="Calibri" w:hAnsi="Calibri" w:cs="Calibri"/>
                <w:color w:val="000000" w:themeColor="text1"/>
                <w:sz w:val="28"/>
                <w:szCs w:val="28"/>
                <w:shd w:val="clear" w:color="auto" w:fill="FFFFFF"/>
              </w:rPr>
            </w:pPr>
          </w:p>
        </w:tc>
        <w:tc>
          <w:tcPr>
            <w:tcW w:w="2543" w:type="dxa"/>
          </w:tcPr>
          <w:p w14:paraId="62029977" w14:textId="77777777" w:rsidR="00CA6BFD" w:rsidRPr="00501143" w:rsidRDefault="00CA6BFD" w:rsidP="00972131">
            <w:pPr>
              <w:rPr>
                <w:rFonts w:ascii="Calibri" w:hAnsi="Calibri" w:cs="Calibri"/>
                <w:color w:val="000000" w:themeColor="text1"/>
                <w:sz w:val="28"/>
                <w:szCs w:val="28"/>
                <w:shd w:val="clear" w:color="auto" w:fill="FFFFFF"/>
              </w:rPr>
            </w:pPr>
          </w:p>
        </w:tc>
      </w:tr>
    </w:tbl>
    <w:p w14:paraId="79499AD8" w14:textId="199C976F" w:rsidR="002D7F3A" w:rsidRPr="00501143" w:rsidRDefault="002D7F3A" w:rsidP="00CA6BFD">
      <w:pPr>
        <w:jc w:val="both"/>
        <w:rPr>
          <w:rFonts w:ascii="Calibri" w:hAnsi="Calibri" w:cs="Calibri"/>
          <w:color w:val="000000"/>
          <w:sz w:val="28"/>
          <w:szCs w:val="28"/>
          <w:shd w:val="clear" w:color="auto" w:fill="FFFFFF"/>
        </w:rPr>
      </w:pPr>
    </w:p>
    <w:p w14:paraId="2E006902" w14:textId="755EC0C4" w:rsidR="002D7F3A" w:rsidRPr="00501143" w:rsidRDefault="00CB1954" w:rsidP="002D7F3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C783D" w:rsidRPr="00501143">
        <w:rPr>
          <w:rFonts w:ascii="Calibri" w:hAnsi="Calibri" w:cs="Calibri"/>
          <w:color w:val="00B050"/>
          <w:sz w:val="28"/>
          <w:szCs w:val="28"/>
          <w:shd w:val="clear" w:color="auto" w:fill="FFFFFF"/>
        </w:rPr>
        <w:t>Pas</w:t>
      </w:r>
      <w:r w:rsidR="002D7F3A" w:rsidRPr="00501143">
        <w:rPr>
          <w:rFonts w:ascii="Calibri" w:hAnsi="Calibri" w:cs="Calibri"/>
          <w:color w:val="00B050"/>
          <w:sz w:val="28"/>
          <w:szCs w:val="28"/>
          <w:shd w:val="clear" w:color="auto" w:fill="FFFFFF"/>
        </w:rPr>
        <w:t xml:space="preserve"> 5: </w:t>
      </w:r>
      <w:r w:rsidR="000C783D" w:rsidRPr="00501143">
        <w:rPr>
          <w:rFonts w:ascii="Calibri" w:hAnsi="Calibri" w:cs="Calibri"/>
          <w:color w:val="00B050"/>
          <w:sz w:val="28"/>
          <w:szCs w:val="28"/>
          <w:shd w:val="clear" w:color="auto" w:fill="FFFFFF"/>
        </w:rPr>
        <w:t>Recordatori</w:t>
      </w:r>
      <w:r w:rsidR="002D7F3A" w:rsidRPr="00501143">
        <w:rPr>
          <w:rFonts w:ascii="Calibri" w:hAnsi="Calibri" w:cs="Calibri"/>
          <w:color w:val="00B050"/>
          <w:sz w:val="28"/>
          <w:szCs w:val="28"/>
          <w:shd w:val="clear" w:color="auto" w:fill="FFFFFF"/>
        </w:rPr>
        <w:t xml:space="preserve"> </w:t>
      </w:r>
    </w:p>
    <w:p w14:paraId="5A2CCABE" w14:textId="77777777" w:rsidR="000C783D" w:rsidRPr="00501143" w:rsidRDefault="000C783D" w:rsidP="002D7F3A">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Poseu-vos en un lloc on tots els estudiants puguin veure i utilitzar les caixes que heu fet per al reciclatge (activitat 1). Demana als estudiants que els utilitzin com a recordatori per als seus objectius personals i que els utilitzin diàriament quan estiguin a l'escola. </w:t>
      </w:r>
    </w:p>
    <w:p w14:paraId="3AB8A31C" w14:textId="497CF76C" w:rsidR="002D7F3A" w:rsidRPr="00501143" w:rsidRDefault="000C783D" w:rsidP="002D7F3A">
      <w:pPr>
        <w:rPr>
          <w:rFonts w:ascii="Calibri" w:hAnsi="Calibri" w:cs="Calibri"/>
          <w:color w:val="000000"/>
          <w:sz w:val="28"/>
          <w:szCs w:val="28"/>
          <w:shd w:val="clear" w:color="auto" w:fill="FFFFFF"/>
        </w:rPr>
      </w:pPr>
      <w:r w:rsidRPr="00501143">
        <w:rPr>
          <w:rFonts w:ascii="Calibri" w:hAnsi="Calibri" w:cs="Calibri"/>
          <w:color w:val="000000" w:themeColor="text1"/>
          <w:sz w:val="28"/>
          <w:szCs w:val="28"/>
          <w:shd w:val="clear" w:color="auto" w:fill="FFFFFF"/>
        </w:rPr>
        <w:t>Poseu-vos en un lloc on tots els estudiants puguin veure el símbol del reciclatge (activitat 2). Demana'ls que l'utilitzin com a recordatori per als seus objectius personals diaris.</w:t>
      </w:r>
    </w:p>
    <w:p w14:paraId="58563A2B" w14:textId="171BDECB" w:rsidR="002D7F3A" w:rsidRPr="00501143" w:rsidRDefault="00607083" w:rsidP="002D7F3A">
      <w:pPr>
        <w:rPr>
          <w:rFonts w:ascii="Calibri" w:hAnsi="Calibri" w:cs="Calibri"/>
          <w:color w:val="00B050"/>
          <w:sz w:val="28"/>
          <w:szCs w:val="28"/>
          <w:shd w:val="clear" w:color="auto" w:fill="FFFFFF"/>
        </w:rPr>
      </w:pPr>
      <w:r w:rsidRPr="00501143">
        <w:rPr>
          <w:rFonts w:ascii="Calibri" w:hAnsi="Calibri" w:cs="Calibri"/>
          <w:color w:val="00B050"/>
          <w:sz w:val="28"/>
          <w:szCs w:val="28"/>
          <w:shd w:val="clear" w:color="auto" w:fill="FFFFFF"/>
        </w:rPr>
        <w:sym w:font="Symbol" w:char="F0B7"/>
      </w:r>
      <w:r w:rsidRPr="00501143">
        <w:rPr>
          <w:rFonts w:ascii="Calibri" w:hAnsi="Calibri" w:cs="Calibri"/>
          <w:color w:val="00B050"/>
          <w:sz w:val="28"/>
          <w:szCs w:val="28"/>
          <w:shd w:val="clear" w:color="auto" w:fill="FFFFFF"/>
        </w:rPr>
        <w:t xml:space="preserve"> </w:t>
      </w:r>
      <w:r w:rsidR="000C783D" w:rsidRPr="00501143">
        <w:rPr>
          <w:rFonts w:ascii="Calibri" w:hAnsi="Calibri" w:cs="Calibri"/>
          <w:color w:val="00B050"/>
          <w:sz w:val="28"/>
          <w:szCs w:val="28"/>
          <w:shd w:val="clear" w:color="auto" w:fill="FFFFFF"/>
        </w:rPr>
        <w:t>Pas</w:t>
      </w:r>
      <w:r w:rsidR="002D7F3A" w:rsidRPr="00501143">
        <w:rPr>
          <w:rFonts w:ascii="Calibri" w:hAnsi="Calibri" w:cs="Calibri"/>
          <w:color w:val="00B050"/>
          <w:sz w:val="28"/>
          <w:szCs w:val="28"/>
          <w:shd w:val="clear" w:color="auto" w:fill="FFFFFF"/>
        </w:rPr>
        <w:t xml:space="preserve"> 6: </w:t>
      </w:r>
      <w:r w:rsidR="000C783D" w:rsidRPr="00501143">
        <w:rPr>
          <w:rFonts w:ascii="Calibri" w:hAnsi="Calibri" w:cs="Calibri"/>
          <w:color w:val="00B050"/>
          <w:sz w:val="28"/>
          <w:szCs w:val="28"/>
          <w:shd w:val="clear" w:color="auto" w:fill="FFFFFF"/>
        </w:rPr>
        <w:t>Breu discussió després d'una setmana</w:t>
      </w:r>
    </w:p>
    <w:p w14:paraId="3CB2186B" w14:textId="77777777"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 li ocorren ara al respecte. </w:t>
      </w:r>
    </w:p>
    <w:p w14:paraId="094C7FD4" w14:textId="77777777"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Després d'una breu pausa, demana'ls que facin un altre alè i convida'ls a obrir els ulls i compartir els seus pensaments. </w:t>
      </w:r>
    </w:p>
    <w:p w14:paraId="14F60673" w14:textId="77777777"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t xml:space="preserve">Podeu fomentar el debat i la compartició fent preguntes com: </w:t>
      </w:r>
    </w:p>
    <w:p w14:paraId="7CE70AEA" w14:textId="7B8231AF"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sym w:font="Symbol" w:char="F0B7"/>
      </w:r>
      <w:r w:rsidRPr="00501143">
        <w:rPr>
          <w:rFonts w:ascii="Calibri" w:hAnsi="Calibri" w:cs="Calibri"/>
          <w:sz w:val="28"/>
          <w:szCs w:val="28"/>
          <w:shd w:val="clear" w:color="auto" w:fill="FFFFFF"/>
        </w:rPr>
        <w:t xml:space="preserve"> Què vas notar durant la setmana que va seguir a les nostres activitats i discussió sobre el reciclatge i la importància de fer-ho bé? </w:t>
      </w:r>
    </w:p>
    <w:p w14:paraId="218CEDA9" w14:textId="71EE052C"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sym w:font="Symbol" w:char="F0B7"/>
      </w:r>
      <w:r w:rsidRPr="00501143">
        <w:rPr>
          <w:rFonts w:ascii="Calibri" w:hAnsi="Calibri" w:cs="Calibri"/>
          <w:sz w:val="28"/>
          <w:szCs w:val="28"/>
          <w:shd w:val="clear" w:color="auto" w:fill="FFFFFF"/>
        </w:rPr>
        <w:t xml:space="preserve"> Has fet alguna cosa diferent? </w:t>
      </w:r>
    </w:p>
    <w:p w14:paraId="627BC4FF" w14:textId="263CECC0"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sym w:font="Symbol" w:char="F0B7"/>
      </w:r>
      <w:r w:rsidRPr="00501143">
        <w:rPr>
          <w:rFonts w:ascii="Calibri" w:hAnsi="Calibri" w:cs="Calibri"/>
          <w:sz w:val="28"/>
          <w:szCs w:val="28"/>
          <w:shd w:val="clear" w:color="auto" w:fill="FFFFFF"/>
        </w:rPr>
        <w:t xml:space="preserve"> Vas seguir els teus objectius personals i en cas contrari, quina dificultat vas experimentar? </w:t>
      </w:r>
    </w:p>
    <w:p w14:paraId="366EBCCA" w14:textId="4A2CBC97"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sym w:font="Symbol" w:char="F0B7"/>
      </w:r>
      <w:r w:rsidRPr="00501143">
        <w:rPr>
          <w:rFonts w:ascii="Calibri" w:hAnsi="Calibri" w:cs="Calibri"/>
          <w:sz w:val="28"/>
          <w:szCs w:val="28"/>
          <w:shd w:val="clear" w:color="auto" w:fill="FFFFFF"/>
        </w:rPr>
        <w:t xml:space="preserve"> Has intentat superar aquestes dificultats i com? (Podeu convidar els estudiants a la pluja d'idees i resoldre problemes en funció de les dificultats. Convida'ls a ajudar-se compartint idees) </w:t>
      </w:r>
    </w:p>
    <w:p w14:paraId="166635CE" w14:textId="3E310FB2"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sym w:font="Symbol" w:char="F0B7"/>
      </w:r>
      <w:r w:rsidRPr="00501143">
        <w:rPr>
          <w:rFonts w:ascii="Calibri" w:hAnsi="Calibri" w:cs="Calibri"/>
          <w:sz w:val="28"/>
          <w:szCs w:val="28"/>
          <w:shd w:val="clear" w:color="auto" w:fill="FFFFFF"/>
        </w:rPr>
        <w:t xml:space="preserve"> Vols afegir alguna cosa nova a la teva llista d'objectius personals o fer-hi algun canvi per ser viable? </w:t>
      </w:r>
    </w:p>
    <w:p w14:paraId="7357F600" w14:textId="498A6A4B" w:rsidR="000C783D" w:rsidRPr="00501143" w:rsidRDefault="000C783D" w:rsidP="002D7F3A">
      <w:pPr>
        <w:rPr>
          <w:rFonts w:ascii="Calibri" w:hAnsi="Calibri" w:cs="Calibri"/>
          <w:sz w:val="28"/>
          <w:szCs w:val="28"/>
          <w:shd w:val="clear" w:color="auto" w:fill="FFFFFF"/>
        </w:rPr>
      </w:pPr>
      <w:r w:rsidRPr="00501143">
        <w:rPr>
          <w:rFonts w:ascii="Calibri" w:hAnsi="Calibri" w:cs="Calibri"/>
          <w:sz w:val="28"/>
          <w:szCs w:val="28"/>
          <w:shd w:val="clear" w:color="auto" w:fill="FFFFFF"/>
        </w:rPr>
        <w:lastRenderedPageBreak/>
        <w:sym w:font="Symbol" w:char="F0B7"/>
      </w:r>
      <w:r w:rsidRPr="00501143">
        <w:rPr>
          <w:rFonts w:ascii="Calibri" w:hAnsi="Calibri" w:cs="Calibri"/>
          <w:sz w:val="28"/>
          <w:szCs w:val="28"/>
          <w:shd w:val="clear" w:color="auto" w:fill="FFFFFF"/>
        </w:rPr>
        <w:t xml:space="preserve"> Com voleu continuar? </w:t>
      </w:r>
    </w:p>
    <w:p w14:paraId="57632F45" w14:textId="34EFECB0" w:rsidR="00CA6BFD" w:rsidRPr="00501143" w:rsidRDefault="000C783D" w:rsidP="002D7F3A">
      <w:pPr>
        <w:rPr>
          <w:rFonts w:ascii="Calibri" w:hAnsi="Calibri" w:cs="Calibri"/>
          <w:color w:val="00B050"/>
          <w:sz w:val="28"/>
          <w:szCs w:val="28"/>
          <w:shd w:val="clear" w:color="auto" w:fill="FFFFFF"/>
        </w:rPr>
      </w:pPr>
      <w:r w:rsidRPr="00501143">
        <w:rPr>
          <w:rFonts w:ascii="Calibri" w:hAnsi="Calibri" w:cs="Calibri"/>
          <w:sz w:val="28"/>
          <w:szCs w:val="28"/>
          <w:shd w:val="clear" w:color="auto" w:fill="FFFFFF"/>
        </w:rPr>
        <w:t>Finalment, es prepara l'escenari per explorar el tema següent i animar-los a veure com es complementa amb l'anterior.</w:t>
      </w:r>
    </w:p>
    <w:p w14:paraId="312C6B25" w14:textId="77777777" w:rsidR="00CA6BFD" w:rsidRPr="00501143" w:rsidRDefault="00CA6BFD" w:rsidP="002D7F3A">
      <w:pPr>
        <w:rPr>
          <w:rFonts w:ascii="Calibri" w:hAnsi="Calibri" w:cs="Calibri"/>
          <w:color w:val="00B050"/>
          <w:sz w:val="28"/>
          <w:szCs w:val="28"/>
          <w:shd w:val="clear" w:color="auto" w:fill="FFFFFF"/>
        </w:rPr>
      </w:pPr>
    </w:p>
    <w:p w14:paraId="4070B7F8"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3F6B9F63"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7119FA60"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04FCB9FB"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79C29C66"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53A165E9"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4008BA24" w14:textId="77777777" w:rsidR="0004722F" w:rsidRDefault="0004722F" w:rsidP="008262AC">
      <w:pPr>
        <w:tabs>
          <w:tab w:val="center" w:pos="5091"/>
        </w:tabs>
        <w:jc w:val="center"/>
        <w:rPr>
          <w:rFonts w:ascii="Calibri" w:hAnsi="Calibri" w:cs="Calibri"/>
          <w:b/>
          <w:color w:val="00B050"/>
          <w:sz w:val="32"/>
          <w:szCs w:val="32"/>
          <w:shd w:val="clear" w:color="auto" w:fill="FFFFFF"/>
        </w:rPr>
      </w:pPr>
    </w:p>
    <w:p w14:paraId="14648BE8"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7A5FF99C"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143F4ADA"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0A818853"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09F8B59E"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5B2A78EF"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2C762021"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10C0313D"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49513B8D"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1110CD34" w14:textId="77777777" w:rsidR="004B33CB" w:rsidRDefault="004B33CB" w:rsidP="008262AC">
      <w:pPr>
        <w:tabs>
          <w:tab w:val="center" w:pos="5091"/>
        </w:tabs>
        <w:jc w:val="center"/>
        <w:rPr>
          <w:rFonts w:ascii="Calibri" w:hAnsi="Calibri" w:cs="Calibri"/>
          <w:b/>
          <w:color w:val="00B050"/>
          <w:sz w:val="32"/>
          <w:szCs w:val="32"/>
          <w:shd w:val="clear" w:color="auto" w:fill="FFFFFF"/>
        </w:rPr>
      </w:pPr>
    </w:p>
    <w:p w14:paraId="59CF4193" w14:textId="4C9CEF0D" w:rsidR="00337EE8" w:rsidRPr="00501143" w:rsidRDefault="00CA6BFD" w:rsidP="008262AC">
      <w:pPr>
        <w:tabs>
          <w:tab w:val="center" w:pos="5091"/>
        </w:tabs>
        <w:jc w:val="center"/>
        <w:rPr>
          <w:rFonts w:ascii="Calibri" w:hAnsi="Calibri" w:cs="Calibri"/>
          <w:b/>
          <w:color w:val="00B050"/>
          <w:sz w:val="32"/>
          <w:szCs w:val="32"/>
          <w:shd w:val="clear" w:color="auto" w:fill="FFFFFF"/>
        </w:rPr>
      </w:pPr>
      <w:r w:rsidRPr="00501143">
        <w:rPr>
          <w:rFonts w:ascii="Calibri" w:hAnsi="Calibri" w:cs="Calibri"/>
          <w:b/>
          <w:color w:val="00B050"/>
          <w:sz w:val="32"/>
          <w:szCs w:val="32"/>
          <w:shd w:val="clear" w:color="auto" w:fill="FFFFFF"/>
        </w:rPr>
        <w:lastRenderedPageBreak/>
        <w:t>7</w:t>
      </w:r>
      <w:r w:rsidR="00495838" w:rsidRPr="00501143">
        <w:rPr>
          <w:rFonts w:ascii="Calibri" w:hAnsi="Calibri" w:cs="Calibri"/>
          <w:b/>
          <w:color w:val="00B050"/>
          <w:sz w:val="32"/>
          <w:szCs w:val="32"/>
          <w:shd w:val="clear" w:color="auto" w:fill="FFFFFF"/>
        </w:rPr>
        <w:t>.</w:t>
      </w:r>
      <w:r w:rsidRPr="00501143">
        <w:rPr>
          <w:rFonts w:ascii="Calibri" w:hAnsi="Calibri" w:cs="Calibri"/>
          <w:b/>
          <w:color w:val="00B050"/>
          <w:sz w:val="32"/>
          <w:szCs w:val="32"/>
          <w:shd w:val="clear" w:color="auto" w:fill="FFFFFF"/>
        </w:rPr>
        <w:t xml:space="preserve"> </w:t>
      </w:r>
      <w:r w:rsidR="00BD493A" w:rsidRPr="00501143">
        <w:rPr>
          <w:rFonts w:ascii="Calibri" w:hAnsi="Calibri" w:cs="Calibri"/>
          <w:b/>
          <w:color w:val="00B050"/>
          <w:sz w:val="32"/>
          <w:szCs w:val="32"/>
          <w:shd w:val="clear" w:color="auto" w:fill="FFFFFF"/>
        </w:rPr>
        <w:t>Gestionar adequadament els materials no reciclables</w:t>
      </w:r>
    </w:p>
    <w:p w14:paraId="7466540D" w14:textId="2AC52014" w:rsidR="00D620F4" w:rsidRPr="00501143" w:rsidRDefault="00495838" w:rsidP="00607083">
      <w:pPr>
        <w:jc w:val="both"/>
        <w:rPr>
          <w:rFonts w:ascii="Calibri" w:hAnsi="Calibri" w:cs="Calibri"/>
          <w:color w:val="00B050"/>
          <w:sz w:val="28"/>
          <w:szCs w:val="28"/>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2D6AE5" w:rsidRPr="00501143">
        <w:rPr>
          <w:rFonts w:ascii="Calibri" w:hAnsi="Calibri" w:cs="Calibri"/>
          <w:color w:val="00B050"/>
          <w:sz w:val="28"/>
          <w:szCs w:val="28"/>
        </w:rPr>
        <w:t>Pas</w:t>
      </w:r>
      <w:r w:rsidR="00D620F4" w:rsidRPr="00501143">
        <w:rPr>
          <w:rFonts w:ascii="Calibri" w:hAnsi="Calibri" w:cs="Calibri"/>
          <w:color w:val="00B050"/>
          <w:sz w:val="28"/>
          <w:szCs w:val="28"/>
        </w:rPr>
        <w:t xml:space="preserve"> 1: </w:t>
      </w:r>
      <w:r w:rsidR="002D6AE5" w:rsidRPr="00501143">
        <w:rPr>
          <w:rFonts w:ascii="Calibri" w:hAnsi="Calibri" w:cs="Calibri"/>
          <w:color w:val="00B050"/>
          <w:sz w:val="28"/>
          <w:szCs w:val="28"/>
        </w:rPr>
        <w:t>Mireu el vídeo juntament amb els estudiants i després convideu a una breu discussió</w:t>
      </w:r>
    </w:p>
    <w:p w14:paraId="14B35AE8" w14:textId="1562FC71" w:rsidR="00D620F4" w:rsidRPr="00501143" w:rsidRDefault="002D6AE5" w:rsidP="00D620F4">
      <w:pPr>
        <w:rPr>
          <w:rFonts w:ascii="Calibri" w:hAnsi="Calibri" w:cs="Calibri"/>
          <w:color w:val="00B050"/>
          <w:sz w:val="28"/>
          <w:szCs w:val="28"/>
        </w:rPr>
      </w:pPr>
      <w:r w:rsidRPr="00501143">
        <w:rPr>
          <w:rFonts w:ascii="Calibri" w:hAnsi="Calibri" w:cs="Calibri"/>
          <w:color w:val="00B050"/>
          <w:sz w:val="28"/>
          <w:szCs w:val="28"/>
        </w:rPr>
        <w:t>Preguntes per provocar pensaments i promoure el diàleg</w:t>
      </w:r>
    </w:p>
    <w:p w14:paraId="01372F15" w14:textId="77777777" w:rsidR="002D6AE5" w:rsidRPr="00501143" w:rsidRDefault="002D6AE5" w:rsidP="002D6AE5">
      <w:pPr>
        <w:pStyle w:val="Prrafodelista"/>
        <w:numPr>
          <w:ilvl w:val="0"/>
          <w:numId w:val="44"/>
        </w:numPr>
        <w:rPr>
          <w:i/>
          <w:iCs/>
        </w:rPr>
      </w:pPr>
      <w:r w:rsidRPr="00501143">
        <w:rPr>
          <w:i/>
          <w:iCs/>
        </w:rPr>
        <w:t>"De què has sentit a parlar...?"</w:t>
      </w:r>
    </w:p>
    <w:p w14:paraId="37D1C611" w14:textId="77777777" w:rsidR="002D6AE5" w:rsidRPr="00501143" w:rsidRDefault="002D6AE5" w:rsidP="002D6AE5">
      <w:pPr>
        <w:pStyle w:val="Prrafodelista"/>
        <w:numPr>
          <w:ilvl w:val="0"/>
          <w:numId w:val="44"/>
        </w:numPr>
        <w:rPr>
          <w:i/>
          <w:iCs/>
        </w:rPr>
      </w:pPr>
      <w:r w:rsidRPr="00501143">
        <w:rPr>
          <w:i/>
          <w:iCs/>
        </w:rPr>
        <w:t xml:space="preserve">Quines són les principals conseqüències? </w:t>
      </w:r>
    </w:p>
    <w:p w14:paraId="6520F7CB" w14:textId="77777777" w:rsidR="002D6AE5" w:rsidRPr="00501143" w:rsidRDefault="002D6AE5" w:rsidP="002D6AE5">
      <w:pPr>
        <w:pStyle w:val="Prrafodelista"/>
        <w:numPr>
          <w:ilvl w:val="0"/>
          <w:numId w:val="44"/>
        </w:numPr>
        <w:rPr>
          <w:i/>
          <w:iCs/>
        </w:rPr>
      </w:pPr>
      <w:r w:rsidRPr="00501143">
        <w:rPr>
          <w:i/>
          <w:iCs/>
        </w:rPr>
        <w:t xml:space="preserve">Quines conseqüències ens afecten en el moment present? </w:t>
      </w:r>
    </w:p>
    <w:p w14:paraId="2702C0C5" w14:textId="77777777" w:rsidR="002D6AE5" w:rsidRPr="00501143" w:rsidRDefault="002D6AE5" w:rsidP="002D6AE5">
      <w:pPr>
        <w:pStyle w:val="Prrafodelista"/>
        <w:numPr>
          <w:ilvl w:val="0"/>
          <w:numId w:val="44"/>
        </w:numPr>
        <w:rPr>
          <w:i/>
          <w:iCs/>
        </w:rPr>
      </w:pPr>
      <w:r w:rsidRPr="00501143">
        <w:rPr>
          <w:i/>
          <w:iCs/>
        </w:rPr>
        <w:t>Quin és el pronòstic per al futur?</w:t>
      </w:r>
    </w:p>
    <w:p w14:paraId="339E785F" w14:textId="77777777" w:rsidR="002D6AE5" w:rsidRPr="00501143" w:rsidRDefault="002D6AE5" w:rsidP="002D6AE5">
      <w:pPr>
        <w:pStyle w:val="Prrafodelista"/>
        <w:numPr>
          <w:ilvl w:val="0"/>
          <w:numId w:val="44"/>
        </w:numPr>
        <w:rPr>
          <w:i/>
          <w:iCs/>
        </w:rPr>
      </w:pPr>
      <w:r w:rsidRPr="00501143">
        <w:rPr>
          <w:i/>
          <w:iCs/>
        </w:rPr>
        <w:t xml:space="preserve">Quins aspectes diferents del tema es destaquen en el vídeo? </w:t>
      </w:r>
    </w:p>
    <w:p w14:paraId="5D652DE0" w14:textId="77777777" w:rsidR="002D6AE5" w:rsidRPr="00501143" w:rsidRDefault="002D6AE5" w:rsidP="002D6AE5">
      <w:pPr>
        <w:pStyle w:val="Prrafodelista"/>
        <w:numPr>
          <w:ilvl w:val="0"/>
          <w:numId w:val="44"/>
        </w:numPr>
        <w:rPr>
          <w:i/>
          <w:iCs/>
        </w:rPr>
      </w:pPr>
      <w:r w:rsidRPr="00501143">
        <w:rPr>
          <w:i/>
          <w:iCs/>
        </w:rPr>
        <w:t xml:space="preserve">Què saps i què penses sobre aquest tema? </w:t>
      </w:r>
    </w:p>
    <w:p w14:paraId="5B265D89" w14:textId="77777777" w:rsidR="002D6AE5" w:rsidRPr="00501143" w:rsidRDefault="002D6AE5" w:rsidP="002D6AE5">
      <w:pPr>
        <w:pStyle w:val="Prrafodelista"/>
        <w:numPr>
          <w:ilvl w:val="0"/>
          <w:numId w:val="44"/>
        </w:numPr>
        <w:rPr>
          <w:i/>
          <w:iCs/>
        </w:rPr>
      </w:pPr>
      <w:r w:rsidRPr="00501143">
        <w:rPr>
          <w:i/>
          <w:iCs/>
        </w:rPr>
        <w:t xml:space="preserve">És una cosa que coneixes? O alguna cosa que no saps i vols aprendre més? </w:t>
      </w:r>
    </w:p>
    <w:p w14:paraId="7E6DBFC0" w14:textId="77777777" w:rsidR="002D6AE5" w:rsidRPr="00501143" w:rsidRDefault="002D6AE5" w:rsidP="002D6AE5">
      <w:pPr>
        <w:pStyle w:val="Prrafodelista"/>
        <w:numPr>
          <w:ilvl w:val="0"/>
          <w:numId w:val="44"/>
        </w:numPr>
        <w:rPr>
          <w:i/>
          <w:iCs/>
        </w:rPr>
      </w:pPr>
      <w:r w:rsidRPr="00501143">
        <w:rPr>
          <w:i/>
          <w:iCs/>
        </w:rPr>
        <w:t>Preguntar i investigar com se senten els estudiants sobre aquest tema ambiental (Hopeful? Desemparat?)</w:t>
      </w:r>
    </w:p>
    <w:p w14:paraId="4B4F818E" w14:textId="77777777" w:rsidR="002D6AE5" w:rsidRPr="00501143" w:rsidRDefault="002D6AE5" w:rsidP="00D620F4">
      <w:pPr>
        <w:tabs>
          <w:tab w:val="center" w:pos="5091"/>
        </w:tabs>
        <w:rPr>
          <w:rFonts w:ascii="Calibri" w:hAnsi="Calibri" w:cs="Calibri"/>
          <w:i/>
          <w:iCs/>
          <w:color w:val="00B050"/>
          <w:sz w:val="28"/>
          <w:szCs w:val="28"/>
        </w:rPr>
      </w:pPr>
      <w:r w:rsidRPr="00501143">
        <w:rPr>
          <w:rFonts w:ascii="Calibri" w:hAnsi="Calibri" w:cs="Calibri"/>
          <w:i/>
          <w:iCs/>
          <w:color w:val="00B050"/>
          <w:sz w:val="28"/>
          <w:szCs w:val="28"/>
        </w:rPr>
        <w:t>Mantenir el diàleg curt i principalment com a introducció al tema. Resumir les principals conclusions. Els alumnes tindran l'oportunitat de discutir més durant i després de l'activitat.</w:t>
      </w:r>
    </w:p>
    <w:p w14:paraId="215491C5" w14:textId="253138DA" w:rsidR="008E71C6" w:rsidRPr="00501143" w:rsidRDefault="00495838" w:rsidP="00D620F4">
      <w:pPr>
        <w:tabs>
          <w:tab w:val="center" w:pos="5091"/>
        </w:tabs>
        <w:rPr>
          <w:rFonts w:ascii="Calibri" w:hAnsi="Calibri" w:cs="Calibri"/>
          <w:b/>
          <w:color w:val="00B050"/>
          <w:sz w:val="32"/>
          <w:szCs w:val="32"/>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2D6AE5" w:rsidRPr="00501143">
        <w:rPr>
          <w:rFonts w:ascii="Calibri" w:hAnsi="Calibri" w:cs="Calibri"/>
          <w:color w:val="00B050"/>
          <w:sz w:val="28"/>
          <w:szCs w:val="28"/>
          <w:shd w:val="clear" w:color="auto" w:fill="FFFFFF"/>
        </w:rPr>
        <w:t>Pas</w:t>
      </w:r>
      <w:r w:rsidR="00D620F4" w:rsidRPr="00501143">
        <w:rPr>
          <w:rFonts w:ascii="Calibri" w:hAnsi="Calibri" w:cs="Calibri"/>
          <w:color w:val="00B050"/>
          <w:sz w:val="28"/>
          <w:szCs w:val="28"/>
          <w:shd w:val="clear" w:color="auto" w:fill="FFFFFF"/>
        </w:rPr>
        <w:t xml:space="preserve"> 2: </w:t>
      </w:r>
      <w:r w:rsidR="002D6AE5" w:rsidRPr="00501143">
        <w:rPr>
          <w:rFonts w:ascii="Calibri" w:hAnsi="Calibri" w:cs="Calibri"/>
          <w:color w:val="00B050"/>
          <w:sz w:val="28"/>
          <w:szCs w:val="28"/>
          <w:shd w:val="clear" w:color="auto" w:fill="FFFFFF"/>
        </w:rPr>
        <w:t>Activitat i diàleg constructiu</w:t>
      </w:r>
    </w:p>
    <w:tbl>
      <w:tblPr>
        <w:tblStyle w:val="TabelaSimples11"/>
        <w:tblW w:w="0" w:type="auto"/>
        <w:tblLook w:val="04A0" w:firstRow="1" w:lastRow="0" w:firstColumn="1" w:lastColumn="0" w:noHBand="0" w:noVBand="1"/>
      </w:tblPr>
      <w:tblGrid>
        <w:gridCol w:w="2029"/>
        <w:gridCol w:w="8143"/>
      </w:tblGrid>
      <w:tr w:rsidR="000C5E0F" w:rsidRPr="00501143" w14:paraId="60AF2005" w14:textId="77777777" w:rsidTr="009C0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shd w:val="clear" w:color="auto" w:fill="C2D69B" w:themeFill="accent6" w:themeFillTint="99"/>
          </w:tcPr>
          <w:p w14:paraId="036F674F" w14:textId="0F94FFE0" w:rsidR="000C5E0F" w:rsidRPr="00501143" w:rsidRDefault="002D6AE5" w:rsidP="002D6AE5">
            <w:pPr>
              <w:rPr>
                <w:rFonts w:ascii="Calibri" w:hAnsi="Calibri" w:cs="Calibri"/>
                <w:color w:val="00B050"/>
                <w:sz w:val="28"/>
                <w:szCs w:val="28"/>
              </w:rPr>
            </w:pPr>
            <w:r w:rsidRPr="00501143">
              <w:rPr>
                <w:rFonts w:ascii="Calibri" w:hAnsi="Calibri" w:cs="Calibri"/>
                <w:sz w:val="28"/>
                <w:szCs w:val="28"/>
              </w:rPr>
              <w:t>Tem principal</w:t>
            </w:r>
          </w:p>
        </w:tc>
        <w:tc>
          <w:tcPr>
            <w:tcW w:w="8143" w:type="dxa"/>
          </w:tcPr>
          <w:p w14:paraId="7B131C55" w14:textId="77777777" w:rsidR="002D6AE5" w:rsidRPr="00501143" w:rsidRDefault="002D6AE5" w:rsidP="00D824A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themeColor="text1"/>
                <w:sz w:val="28"/>
                <w:szCs w:val="28"/>
              </w:rPr>
            </w:pPr>
            <w:r w:rsidRPr="00501143">
              <w:rPr>
                <w:rFonts w:ascii="Calibri" w:hAnsi="Calibri" w:cs="Calibri"/>
                <w:b w:val="0"/>
                <w:color w:val="000000" w:themeColor="text1"/>
                <w:sz w:val="28"/>
                <w:szCs w:val="28"/>
              </w:rPr>
              <w:t xml:space="preserve">Educació sobre materials reciclables i no reciclables i com gestionar-los. </w:t>
            </w:r>
          </w:p>
          <w:p w14:paraId="63DAEC7B" w14:textId="60CEDD78" w:rsidR="000C5E0F" w:rsidRPr="00501143" w:rsidRDefault="002D6AE5" w:rsidP="00D824A5">
            <w:pP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B050"/>
                <w:sz w:val="28"/>
                <w:szCs w:val="28"/>
              </w:rPr>
            </w:pPr>
            <w:r w:rsidRPr="00501143">
              <w:rPr>
                <w:rFonts w:ascii="Calibri" w:hAnsi="Calibri" w:cs="Calibri"/>
                <w:b w:val="0"/>
                <w:color w:val="000000" w:themeColor="text1"/>
                <w:sz w:val="28"/>
                <w:szCs w:val="28"/>
              </w:rPr>
              <w:t>Activar pensaments, idees i objectius personals cap a la gestió sàvia de l'ús d'elements quotidians.</w:t>
            </w:r>
          </w:p>
        </w:tc>
      </w:tr>
      <w:tr w:rsidR="000C5E0F" w:rsidRPr="00501143" w14:paraId="31F9FCA2" w14:textId="77777777" w:rsidTr="009C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14:paraId="396C4AE4" w14:textId="3BEC9B62" w:rsidR="000C5E0F" w:rsidRPr="00501143" w:rsidRDefault="002D6AE5" w:rsidP="00286179">
            <w:pPr>
              <w:rPr>
                <w:rFonts w:ascii="Calibri" w:hAnsi="Calibri" w:cs="Calibri"/>
                <w:color w:val="00B050"/>
                <w:sz w:val="28"/>
                <w:szCs w:val="28"/>
              </w:rPr>
            </w:pPr>
            <w:r w:rsidRPr="00501143">
              <w:rPr>
                <w:rFonts w:ascii="Calibri" w:hAnsi="Calibri" w:cs="Calibri"/>
                <w:sz w:val="28"/>
                <w:szCs w:val="28"/>
              </w:rPr>
              <w:t>Títol de l’activitat</w:t>
            </w:r>
          </w:p>
        </w:tc>
        <w:tc>
          <w:tcPr>
            <w:tcW w:w="8143" w:type="dxa"/>
            <w:shd w:val="clear" w:color="auto" w:fill="auto"/>
          </w:tcPr>
          <w:p w14:paraId="0A81D5F6" w14:textId="11E82E9A" w:rsidR="000C5E0F" w:rsidRPr="00501143" w:rsidRDefault="00D620F4" w:rsidP="002D6AE5">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w:t>
            </w:r>
            <w:r w:rsidR="002D6AE5" w:rsidRPr="00501143">
              <w:rPr>
                <w:rFonts w:ascii="Calibri" w:hAnsi="Calibri" w:cs="Calibri"/>
                <w:color w:val="000000" w:themeColor="text1"/>
                <w:sz w:val="28"/>
                <w:szCs w:val="28"/>
              </w:rPr>
              <w:t>Fem una mica d’art</w:t>
            </w:r>
            <w:r w:rsidRPr="00501143">
              <w:rPr>
                <w:rFonts w:ascii="Calibri" w:hAnsi="Calibri" w:cs="Calibri"/>
                <w:color w:val="000000" w:themeColor="text1"/>
                <w:sz w:val="28"/>
                <w:szCs w:val="28"/>
              </w:rPr>
              <w:t>!”</w:t>
            </w:r>
          </w:p>
        </w:tc>
      </w:tr>
      <w:tr w:rsidR="000C5E0F" w:rsidRPr="00501143" w14:paraId="1F29CD2E" w14:textId="77777777" w:rsidTr="009C0376">
        <w:tc>
          <w:tcPr>
            <w:cnfStyle w:val="001000000000" w:firstRow="0" w:lastRow="0" w:firstColumn="1" w:lastColumn="0" w:oddVBand="0" w:evenVBand="0" w:oddHBand="0" w:evenHBand="0" w:firstRowFirstColumn="0" w:firstRowLastColumn="0" w:lastRowFirstColumn="0" w:lastRowLastColumn="0"/>
            <w:tcW w:w="2029" w:type="dxa"/>
            <w:shd w:val="clear" w:color="auto" w:fill="C2D69B" w:themeFill="accent6" w:themeFillTint="99"/>
          </w:tcPr>
          <w:p w14:paraId="5E5DAA84" w14:textId="241E0FD0" w:rsidR="000C5E0F" w:rsidRPr="00501143" w:rsidRDefault="002D6AE5" w:rsidP="00286179">
            <w:pPr>
              <w:rPr>
                <w:rFonts w:ascii="Calibri" w:hAnsi="Calibri" w:cs="Calibri"/>
                <w:sz w:val="28"/>
                <w:szCs w:val="28"/>
              </w:rPr>
            </w:pPr>
            <w:r w:rsidRPr="00501143">
              <w:rPr>
                <w:rFonts w:ascii="Calibri" w:hAnsi="Calibri" w:cs="Calibri"/>
                <w:sz w:val="28"/>
                <w:szCs w:val="28"/>
              </w:rPr>
              <w:t>Grup d’edat recomanat</w:t>
            </w:r>
          </w:p>
          <w:p w14:paraId="4A6377B9" w14:textId="77777777" w:rsidR="000C5E0F" w:rsidRPr="00501143" w:rsidRDefault="000C5E0F" w:rsidP="00286179">
            <w:pPr>
              <w:rPr>
                <w:rFonts w:ascii="Calibri" w:hAnsi="Calibri" w:cs="Calibri"/>
                <w:color w:val="00B050"/>
                <w:sz w:val="28"/>
                <w:szCs w:val="28"/>
              </w:rPr>
            </w:pPr>
          </w:p>
        </w:tc>
        <w:tc>
          <w:tcPr>
            <w:tcW w:w="8143" w:type="dxa"/>
          </w:tcPr>
          <w:p w14:paraId="64F4D204" w14:textId="76D3E745" w:rsidR="000C5E0F" w:rsidRPr="00501143" w:rsidRDefault="00A66046" w:rsidP="00286179">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color w:val="000000" w:themeColor="text1"/>
                <w:sz w:val="28"/>
                <w:szCs w:val="28"/>
              </w:rPr>
              <w:t>10-14</w:t>
            </w:r>
          </w:p>
        </w:tc>
      </w:tr>
      <w:tr w:rsidR="000C5E0F" w:rsidRPr="00501143" w14:paraId="30A36028" w14:textId="77777777" w:rsidTr="009C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14:paraId="21B11C81" w14:textId="3E499CE6" w:rsidR="000C5E0F" w:rsidRPr="00501143" w:rsidRDefault="002D6AE5" w:rsidP="00286179">
            <w:pPr>
              <w:rPr>
                <w:rFonts w:ascii="Calibri" w:hAnsi="Calibri" w:cs="Calibri"/>
                <w:b w:val="0"/>
                <w:sz w:val="28"/>
                <w:szCs w:val="28"/>
              </w:rPr>
            </w:pPr>
            <w:r w:rsidRPr="00501143">
              <w:rPr>
                <w:rFonts w:ascii="Calibri" w:hAnsi="Calibri" w:cs="Calibri"/>
                <w:sz w:val="28"/>
                <w:szCs w:val="28"/>
              </w:rPr>
              <w:t>Requisit de temps estimat</w:t>
            </w:r>
          </w:p>
          <w:p w14:paraId="229F3C95" w14:textId="77777777" w:rsidR="000C5E0F" w:rsidRPr="00501143" w:rsidRDefault="000C5E0F" w:rsidP="00286179">
            <w:pPr>
              <w:rPr>
                <w:rFonts w:ascii="Calibri" w:hAnsi="Calibri" w:cs="Calibri"/>
                <w:color w:val="00B050"/>
                <w:sz w:val="28"/>
                <w:szCs w:val="28"/>
              </w:rPr>
            </w:pPr>
          </w:p>
        </w:tc>
        <w:tc>
          <w:tcPr>
            <w:tcW w:w="8143" w:type="dxa"/>
          </w:tcPr>
          <w:p w14:paraId="51E3F10D" w14:textId="3F52FE65" w:rsidR="000C5E0F" w:rsidRPr="00501143" w:rsidRDefault="00A66046" w:rsidP="002D6AE5">
            <w:pPr>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60’</w:t>
            </w:r>
            <w:r w:rsidR="00607083" w:rsidRPr="00501143">
              <w:rPr>
                <w:rFonts w:ascii="Calibri" w:hAnsi="Calibri" w:cs="Calibri"/>
                <w:sz w:val="28"/>
                <w:szCs w:val="28"/>
              </w:rPr>
              <w:t>minuts</w:t>
            </w:r>
          </w:p>
        </w:tc>
      </w:tr>
      <w:tr w:rsidR="000C5E0F" w:rsidRPr="00501143" w14:paraId="1B420D42" w14:textId="77777777" w:rsidTr="009C0376">
        <w:tc>
          <w:tcPr>
            <w:cnfStyle w:val="001000000000" w:firstRow="0" w:lastRow="0" w:firstColumn="1" w:lastColumn="0" w:oddVBand="0" w:evenVBand="0" w:oddHBand="0" w:evenHBand="0" w:firstRowFirstColumn="0" w:firstRowLastColumn="0" w:lastRowFirstColumn="0" w:lastRowLastColumn="0"/>
            <w:tcW w:w="2029" w:type="dxa"/>
            <w:shd w:val="clear" w:color="auto" w:fill="C2D69B" w:themeFill="accent6" w:themeFillTint="99"/>
          </w:tcPr>
          <w:p w14:paraId="06ACAF9C" w14:textId="38F2781F" w:rsidR="000C5E0F" w:rsidRPr="00501143" w:rsidRDefault="002D6AE5" w:rsidP="00286179">
            <w:pPr>
              <w:rPr>
                <w:rFonts w:ascii="Calibri" w:hAnsi="Calibri" w:cs="Calibri"/>
                <w:color w:val="00B050"/>
                <w:sz w:val="28"/>
                <w:szCs w:val="28"/>
              </w:rPr>
            </w:pPr>
            <w:r w:rsidRPr="00501143">
              <w:rPr>
                <w:rFonts w:ascii="Calibri" w:hAnsi="Calibri" w:cs="Calibri"/>
                <w:sz w:val="28"/>
                <w:szCs w:val="28"/>
              </w:rPr>
              <w:t>Materials</w:t>
            </w:r>
          </w:p>
        </w:tc>
        <w:tc>
          <w:tcPr>
            <w:tcW w:w="8143" w:type="dxa"/>
          </w:tcPr>
          <w:p w14:paraId="29D99551" w14:textId="3C91B7A4" w:rsidR="000C5E0F" w:rsidRPr="00501143" w:rsidRDefault="002D6AE5" w:rsidP="00D620F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 xml:space="preserve">Pintures, retoladors, pinzells, aquarel·les i altres materials de pintura que tinguis disponibles, diaris o revistes antigues i diversos objectes / </w:t>
            </w:r>
            <w:r w:rsidRPr="00501143">
              <w:rPr>
                <w:rFonts w:ascii="Calibri" w:hAnsi="Calibri" w:cs="Calibri"/>
                <w:sz w:val="28"/>
                <w:szCs w:val="28"/>
              </w:rPr>
              <w:lastRenderedPageBreak/>
              <w:t>materials aparentment inútils que es podrien utilitzar en una obra d'art.</w:t>
            </w:r>
          </w:p>
        </w:tc>
      </w:tr>
      <w:tr w:rsidR="000C5E0F" w:rsidRPr="00501143" w14:paraId="3B7DD4E7" w14:textId="77777777" w:rsidTr="009C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14:paraId="500365BB" w14:textId="67779AA9" w:rsidR="000C5E0F" w:rsidRPr="00501143" w:rsidRDefault="002D6AE5" w:rsidP="00286179">
            <w:pPr>
              <w:rPr>
                <w:rFonts w:ascii="Calibri" w:hAnsi="Calibri" w:cs="Calibri"/>
                <w:color w:val="00B050"/>
                <w:sz w:val="28"/>
                <w:szCs w:val="28"/>
              </w:rPr>
            </w:pPr>
            <w:r w:rsidRPr="00501143">
              <w:rPr>
                <w:rFonts w:ascii="Calibri" w:hAnsi="Calibri" w:cs="Calibri"/>
                <w:sz w:val="28"/>
                <w:szCs w:val="28"/>
              </w:rPr>
              <w:lastRenderedPageBreak/>
              <w:t>Passos de preparació</w:t>
            </w:r>
          </w:p>
        </w:tc>
        <w:tc>
          <w:tcPr>
            <w:tcW w:w="8143" w:type="dxa"/>
          </w:tcPr>
          <w:p w14:paraId="2D629F16" w14:textId="38F6720A" w:rsidR="000C5E0F" w:rsidRPr="00501143" w:rsidRDefault="002D6AE5" w:rsidP="00D620F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t>Demana als estudiants que portin des de casa articles que pretenguin llençar i que puguin ser utilitzats en un projecte artístic (ampolles de plàstic, llaunes d'alumini, ampolles de vidre, caixes, etc.).</w:t>
            </w:r>
          </w:p>
        </w:tc>
      </w:tr>
      <w:tr w:rsidR="000C5E0F" w:rsidRPr="00501143" w14:paraId="53CCD9D3" w14:textId="77777777" w:rsidTr="009C0376">
        <w:tc>
          <w:tcPr>
            <w:cnfStyle w:val="001000000000" w:firstRow="0" w:lastRow="0" w:firstColumn="1" w:lastColumn="0" w:oddVBand="0" w:evenVBand="0" w:oddHBand="0" w:evenHBand="0" w:firstRowFirstColumn="0" w:firstRowLastColumn="0" w:lastRowFirstColumn="0" w:lastRowLastColumn="0"/>
            <w:tcW w:w="2029" w:type="dxa"/>
            <w:shd w:val="clear" w:color="auto" w:fill="C2D69B" w:themeFill="accent6" w:themeFillTint="99"/>
          </w:tcPr>
          <w:p w14:paraId="655D6773" w14:textId="2D4FA913" w:rsidR="000C5E0F" w:rsidRPr="00501143" w:rsidRDefault="002D6AE5" w:rsidP="00286179">
            <w:pPr>
              <w:rPr>
                <w:rFonts w:ascii="Calibri" w:hAnsi="Calibri" w:cs="Calibri"/>
                <w:color w:val="00B050"/>
                <w:sz w:val="28"/>
                <w:szCs w:val="28"/>
              </w:rPr>
            </w:pPr>
            <w:r w:rsidRPr="00501143">
              <w:rPr>
                <w:rFonts w:ascii="Calibri" w:hAnsi="Calibri" w:cs="Calibri"/>
                <w:sz w:val="28"/>
                <w:szCs w:val="28"/>
              </w:rPr>
              <w:t>Descripció pas a pas de l’activitat</w:t>
            </w:r>
          </w:p>
        </w:tc>
        <w:tc>
          <w:tcPr>
            <w:tcW w:w="8143" w:type="dxa"/>
          </w:tcPr>
          <w:p w14:paraId="79AD976B" w14:textId="77777777" w:rsidR="002D6AE5" w:rsidRPr="00501143" w:rsidRDefault="007355FB" w:rsidP="002D6A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w:t>
            </w:r>
            <w:r w:rsidR="002D6AE5" w:rsidRPr="00501143">
              <w:rPr>
                <w:rFonts w:ascii="Calibri" w:hAnsi="Calibri" w:cs="Calibri"/>
                <w:sz w:val="28"/>
                <w:szCs w:val="28"/>
              </w:rPr>
              <w:t xml:space="preserve">Fer una introducció sobre la diferència de materials reciclables i no reciclables. Mostra als estudiants el signe dels materials reciclables i la importància de buscar-los abans de decidir on llançar alguna cosa. </w:t>
            </w:r>
          </w:p>
          <w:p w14:paraId="594E40A9" w14:textId="77777777" w:rsidR="002D6AE5" w:rsidRPr="00501143" w:rsidRDefault="002D6AE5" w:rsidP="002D6A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Convidar-los a explorar el valor de la reducció dels seus residus utilitzant alguns articles de manera alternativa. </w:t>
            </w:r>
          </w:p>
          <w:p w14:paraId="1A19D0E2" w14:textId="77777777" w:rsidR="002D6AE5" w:rsidRPr="00501143" w:rsidRDefault="002D6AE5" w:rsidP="002D6AE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Dividir els estudiants en grups i demanar-los que utilitzin els elements que van portar creativament per produir obres d'art. </w:t>
            </w:r>
          </w:p>
          <w:p w14:paraId="4B569632" w14:textId="577A87A6" w:rsidR="000C5E0F" w:rsidRPr="00501143" w:rsidRDefault="002D6AE5" w:rsidP="002D6AE5">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Cada grup troba un títol per a la seva obra, el presenta a altres grups i explica què simbolitza el seu treball respecte al concepte de gestió dels nostres residus quotidians.</w:t>
            </w:r>
          </w:p>
        </w:tc>
      </w:tr>
      <w:tr w:rsidR="000C5E0F" w:rsidRPr="00501143" w14:paraId="17652BF7" w14:textId="77777777" w:rsidTr="009C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14:paraId="74CD4F70" w14:textId="05F7DFD6" w:rsidR="000C5E0F" w:rsidRPr="00501143" w:rsidRDefault="002D6AE5" w:rsidP="00286179">
            <w:pPr>
              <w:rPr>
                <w:rFonts w:ascii="Calibri" w:hAnsi="Calibri" w:cs="Calibri"/>
                <w:color w:val="00B050"/>
                <w:sz w:val="28"/>
                <w:szCs w:val="28"/>
              </w:rPr>
            </w:pPr>
            <w:r w:rsidRPr="00501143">
              <w:rPr>
                <w:rFonts w:ascii="Calibri" w:hAnsi="Calibri" w:cs="Calibri"/>
                <w:sz w:val="28"/>
                <w:szCs w:val="28"/>
              </w:rPr>
              <w:t>Preguntes recomanades per promoure el diàleg després de l'activitat</w:t>
            </w:r>
          </w:p>
        </w:tc>
        <w:tc>
          <w:tcPr>
            <w:tcW w:w="8143" w:type="dxa"/>
          </w:tcPr>
          <w:p w14:paraId="1B2621EC" w14:textId="77777777" w:rsidR="00104263" w:rsidRPr="00501143" w:rsidRDefault="00B7136B"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w:t>
            </w:r>
            <w:r w:rsidR="007355FB" w:rsidRPr="00501143">
              <w:rPr>
                <w:rFonts w:ascii="Calibri" w:hAnsi="Calibri" w:cs="Calibri"/>
                <w:sz w:val="28"/>
                <w:szCs w:val="28"/>
              </w:rPr>
              <w:t xml:space="preserve"> </w:t>
            </w:r>
            <w:r w:rsidR="002D6AE5" w:rsidRPr="00501143">
              <w:rPr>
                <w:rFonts w:ascii="Calibri" w:hAnsi="Calibri" w:cs="Calibri"/>
                <w:sz w:val="28"/>
                <w:szCs w:val="28"/>
              </w:rPr>
              <w:t xml:space="preserve">Per què és important aquesta qüestió (conèixer la diferència entre articles reciclables i no reciclables, utilitzar coses de diferent manera, reduir els residus, gestionar correctament els residus quotidians, etc.)? </w:t>
            </w:r>
          </w:p>
          <w:p w14:paraId="392C9058" w14:textId="77777777" w:rsidR="00104263" w:rsidRPr="00501143" w:rsidRDefault="002D6AE5"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Quines són algunes idees o descobriments nous sobre el tema? Destacar la importància de tenir segones idees abans de llençar alguna cosa. </w:t>
            </w:r>
          </w:p>
          <w:p w14:paraId="0FFBEA0A" w14:textId="77777777" w:rsidR="00104263" w:rsidRPr="00501143" w:rsidRDefault="002D6AE5"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Què es podria fer per contribuir al procés de reciclatge i, en general, a la reducció de residus? </w:t>
            </w:r>
          </w:p>
          <w:p w14:paraId="796664A8" w14:textId="77777777" w:rsidR="00104263" w:rsidRPr="00501143" w:rsidRDefault="002D6AE5"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Què faràs de man</w:t>
            </w:r>
            <w:r w:rsidR="00104263" w:rsidRPr="00501143">
              <w:rPr>
                <w:rFonts w:ascii="Calibri" w:hAnsi="Calibri" w:cs="Calibri"/>
                <w:sz w:val="28"/>
                <w:szCs w:val="28"/>
              </w:rPr>
              <w:t xml:space="preserve">era diferent a partir d'avui? </w:t>
            </w:r>
          </w:p>
          <w:p w14:paraId="2ACE3260" w14:textId="77777777" w:rsidR="00104263" w:rsidRPr="00501143" w:rsidRDefault="00104263"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Demana'ls a la pluja d'idees </w:t>
            </w:r>
          </w:p>
          <w:p w14:paraId="1BEBCF0F" w14:textId="77777777" w:rsidR="00104263" w:rsidRPr="00501143" w:rsidRDefault="00104263"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w:t>
            </w:r>
            <w:r w:rsidR="002D6AE5" w:rsidRPr="00501143">
              <w:rPr>
                <w:rFonts w:ascii="Calibri" w:hAnsi="Calibri" w:cs="Calibri"/>
                <w:sz w:val="28"/>
                <w:szCs w:val="28"/>
              </w:rPr>
              <w:t xml:space="preserve">Escriu a la pissarra les seves idees -Hi ha barreres o dificultats a les quals creuen que s'enfrontaran? Què serà difícil o confús? Com abordaran les dificultats? (Animar els estudiants a pensar tantes solucions com sigui possible utilitzant la seva creativitat i imaginació). </w:t>
            </w:r>
          </w:p>
          <w:p w14:paraId="0EDBE39E" w14:textId="77777777" w:rsidR="00104263" w:rsidRPr="00501143" w:rsidRDefault="002D6AE5"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Com pots incorporar el que vas aprendre a la teva escola, a la teva vida quotidiana, a la teva llar? </w:t>
            </w:r>
          </w:p>
          <w:p w14:paraId="6617FE67" w14:textId="77777777" w:rsidR="00104263" w:rsidRPr="00501143" w:rsidRDefault="002D6AE5" w:rsidP="002D6AE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lastRenderedPageBreak/>
              <w:t xml:space="preserve">- Què has après que vols compartir amb algú altre? Amb qui la compartiràs? </w:t>
            </w:r>
          </w:p>
          <w:p w14:paraId="036D6916" w14:textId="1B44BDD5" w:rsidR="000C5E0F" w:rsidRPr="00501143" w:rsidRDefault="002D6AE5" w:rsidP="0010426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És possible començar des d'aquest mateix moment? Per exemple, què faran amb els seus residus durant el descans?</w:t>
            </w:r>
          </w:p>
        </w:tc>
      </w:tr>
      <w:tr w:rsidR="000C5E0F" w:rsidRPr="00501143" w14:paraId="485C0638" w14:textId="77777777" w:rsidTr="009C0376">
        <w:tc>
          <w:tcPr>
            <w:cnfStyle w:val="001000000000" w:firstRow="0" w:lastRow="0" w:firstColumn="1" w:lastColumn="0" w:oddVBand="0" w:evenVBand="0" w:oddHBand="0" w:evenHBand="0" w:firstRowFirstColumn="0" w:firstRowLastColumn="0" w:lastRowFirstColumn="0" w:lastRowLastColumn="0"/>
            <w:tcW w:w="2029" w:type="dxa"/>
            <w:shd w:val="clear" w:color="auto" w:fill="C2D69B" w:themeFill="accent6" w:themeFillTint="99"/>
          </w:tcPr>
          <w:p w14:paraId="1F545456" w14:textId="208EC71D" w:rsidR="000C5E0F" w:rsidRPr="00501143" w:rsidRDefault="00104263" w:rsidP="00286179">
            <w:pPr>
              <w:rPr>
                <w:rFonts w:ascii="Calibri" w:hAnsi="Calibri" w:cs="Calibri"/>
                <w:color w:val="00B050"/>
                <w:sz w:val="28"/>
                <w:szCs w:val="28"/>
              </w:rPr>
            </w:pPr>
            <w:r w:rsidRPr="00501143">
              <w:rPr>
                <w:rFonts w:ascii="Calibri" w:hAnsi="Calibri" w:cs="Calibri"/>
                <w:sz w:val="28"/>
                <w:szCs w:val="28"/>
              </w:rPr>
              <w:lastRenderedPageBreak/>
              <w:t>Barreres potencials</w:t>
            </w:r>
          </w:p>
        </w:tc>
        <w:tc>
          <w:tcPr>
            <w:tcW w:w="8143" w:type="dxa"/>
          </w:tcPr>
          <w:p w14:paraId="3F3E25D3" w14:textId="18A04675" w:rsidR="002F3482" w:rsidRPr="00501143" w:rsidRDefault="002F3482" w:rsidP="002F348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p w14:paraId="0134242A" w14:textId="58486E03" w:rsidR="000C5E0F" w:rsidRPr="00501143" w:rsidRDefault="000C5E0F" w:rsidP="00BC50DD">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sz w:val="28"/>
                <w:szCs w:val="28"/>
              </w:rPr>
            </w:pPr>
          </w:p>
        </w:tc>
      </w:tr>
      <w:tr w:rsidR="000C5E0F" w:rsidRPr="00501143" w14:paraId="4A7FF39F" w14:textId="77777777" w:rsidTr="009C0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Pr>
          <w:p w14:paraId="0D677D92" w14:textId="7533879F" w:rsidR="000C5E0F" w:rsidRPr="00501143" w:rsidRDefault="00104263" w:rsidP="00286179">
            <w:pPr>
              <w:rPr>
                <w:rFonts w:ascii="Calibri" w:hAnsi="Calibri" w:cs="Calibri"/>
                <w:color w:val="00B050"/>
                <w:sz w:val="28"/>
                <w:szCs w:val="28"/>
              </w:rPr>
            </w:pPr>
            <w:r w:rsidRPr="00501143">
              <w:rPr>
                <w:rFonts w:ascii="Calibri" w:hAnsi="Calibri" w:cs="Calibri"/>
                <w:sz w:val="28"/>
                <w:szCs w:val="28"/>
              </w:rPr>
              <w:t>Idees d’activitat addicionals</w:t>
            </w:r>
          </w:p>
        </w:tc>
        <w:tc>
          <w:tcPr>
            <w:tcW w:w="8143" w:type="dxa"/>
          </w:tcPr>
          <w:p w14:paraId="22952D86" w14:textId="77777777" w:rsidR="00104263" w:rsidRPr="00501143" w:rsidRDefault="002F3482" w:rsidP="0010426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00104263" w:rsidRPr="00501143">
              <w:rPr>
                <w:rFonts w:ascii="Calibri" w:hAnsi="Calibri" w:cs="Calibri"/>
                <w:sz w:val="28"/>
                <w:szCs w:val="28"/>
              </w:rPr>
              <w:t xml:space="preserve"> Podries organitzar una exposició de pintura de les obres d'art resultants. </w:t>
            </w:r>
          </w:p>
          <w:p w14:paraId="452908CB" w14:textId="77777777" w:rsidR="00104263" w:rsidRPr="00501143" w:rsidRDefault="00104263" w:rsidP="0010426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Alternativament, la instrucció als estudiants podria ser fer un pòster/infografia sobre un tema relacionat amb la reducció de residus i compartir el que han après a través de la creació de la infografia. En aquest cas es necessitarà paper de pòster o tauler d'esborrat sec (un per grup) i marcadors (un conjunt per grup). A continuació, cada grup comparteix i explica la seva infografia amb la resta de la classe. L'activitat es completa amb la discussió de la necessitat de reducció de residus, tant a casa com a la comunitat. </w:t>
            </w:r>
          </w:p>
          <w:p w14:paraId="646D4D95" w14:textId="77777777" w:rsidR="00104263" w:rsidRPr="00501143" w:rsidRDefault="00104263" w:rsidP="0010426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t xml:space="preserve">- Una idea alternativa podria ser guiar els estudiants per fer algunes fotografies sobre el tema de les millors pràctiques en matèria de reciclatge i gestió adequada de materials no reciclables i organitzar una exposició fotogràfica a l'escola. En aquest cas necessitaràs càmeres o telèfons mòbils amb càmera. Els estudiants poden fer fotografies realistes o més artístiques sobre aquest tema, i els portaran a l'escola on tots junts triaran el millor d'ells. Necessitaràs un projector i una impressora només per a les fotos escollides per a l'exposició. Els estudiants poden compartir a través d'Instagram o altres xarxes socials les millors fotos amb hashtags adequats per promocionar el seu treball. </w:t>
            </w:r>
          </w:p>
          <w:p w14:paraId="56490635" w14:textId="78121207" w:rsidR="006F43BD" w:rsidRPr="00501143" w:rsidRDefault="00104263" w:rsidP="0010426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501143">
              <w:rPr>
                <w:rFonts w:ascii="Calibri" w:hAnsi="Calibri" w:cs="Calibri"/>
                <w:sz w:val="28"/>
                <w:szCs w:val="28"/>
              </w:rPr>
              <w:sym w:font="Symbol" w:char="F0B7"/>
            </w:r>
            <w:r w:rsidRPr="00501143">
              <w:rPr>
                <w:rFonts w:ascii="Calibri" w:hAnsi="Calibri" w:cs="Calibri"/>
                <w:sz w:val="28"/>
                <w:szCs w:val="28"/>
              </w:rPr>
              <w:t xml:space="preserve"> Una escultura d'art reciclat a partir de materials reciclables i/o no reciclables podria ser una altra idea.</w:t>
            </w:r>
          </w:p>
        </w:tc>
      </w:tr>
      <w:tr w:rsidR="009C0376" w:rsidRPr="00501143" w14:paraId="38259376" w14:textId="77777777" w:rsidTr="009C0376">
        <w:tc>
          <w:tcPr>
            <w:cnfStyle w:val="001000000000" w:firstRow="0" w:lastRow="0" w:firstColumn="1" w:lastColumn="0" w:oddVBand="0" w:evenVBand="0" w:oddHBand="0" w:evenHBand="0" w:firstRowFirstColumn="0" w:firstRowLastColumn="0" w:lastRowFirstColumn="0" w:lastRowLastColumn="0"/>
            <w:tcW w:w="2029" w:type="dxa"/>
          </w:tcPr>
          <w:p w14:paraId="7929D2E6" w14:textId="5F07CDFF" w:rsidR="009C0376" w:rsidRPr="00501143" w:rsidRDefault="00104263" w:rsidP="009C0376">
            <w:pPr>
              <w:rPr>
                <w:rFonts w:ascii="Calibri" w:hAnsi="Calibri" w:cs="Calibri"/>
                <w:sz w:val="28"/>
                <w:szCs w:val="28"/>
              </w:rPr>
            </w:pPr>
            <w:r w:rsidRPr="00501143">
              <w:rPr>
                <w:rFonts w:ascii="Calibri" w:hAnsi="Calibri" w:cs="Calibri"/>
                <w:sz w:val="28"/>
                <w:szCs w:val="28"/>
              </w:rPr>
              <w:t>Recursos gratuïts i webs recomanades</w:t>
            </w:r>
          </w:p>
        </w:tc>
        <w:tc>
          <w:tcPr>
            <w:tcW w:w="8143" w:type="dxa"/>
          </w:tcPr>
          <w:p w14:paraId="5AB77188" w14:textId="77777777" w:rsidR="009C0376" w:rsidRPr="00501143" w:rsidRDefault="004B33CB" w:rsidP="009C037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hyperlink r:id="rId31" w:history="1">
              <w:r w:rsidR="009C0376" w:rsidRPr="00501143">
                <w:rPr>
                  <w:rStyle w:val="Hipervnculo"/>
                  <w:rFonts w:ascii="Calibri" w:hAnsi="Calibri" w:cs="Calibri"/>
                  <w:sz w:val="28"/>
                  <w:szCs w:val="28"/>
                </w:rPr>
                <w:t>https://www.youtube.com/watch?v=USlstkrM4fc</w:t>
              </w:r>
            </w:hyperlink>
          </w:p>
          <w:p w14:paraId="4A8B598E" w14:textId="77777777" w:rsidR="009C0376" w:rsidRPr="00501143" w:rsidRDefault="004B33CB" w:rsidP="009C037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hyperlink r:id="rId32" w:history="1">
              <w:r w:rsidR="009C0376" w:rsidRPr="00501143">
                <w:rPr>
                  <w:rStyle w:val="Hipervnculo"/>
                  <w:rFonts w:ascii="Calibri" w:hAnsi="Calibri" w:cs="Calibri"/>
                  <w:sz w:val="28"/>
                  <w:szCs w:val="28"/>
                </w:rPr>
                <w:t>https://www.youtube.com/watch?v=7ZYlN5C0aVM</w:t>
              </w:r>
            </w:hyperlink>
          </w:p>
          <w:p w14:paraId="5EF76CAF" w14:textId="77777777" w:rsidR="009C0376" w:rsidRPr="00501143" w:rsidRDefault="004B33CB" w:rsidP="009C0376">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hyperlink r:id="rId33" w:history="1">
              <w:r w:rsidR="009C0376" w:rsidRPr="00501143">
                <w:rPr>
                  <w:rStyle w:val="Hipervnculo"/>
                  <w:rFonts w:ascii="Calibri" w:hAnsi="Calibri" w:cs="Calibri"/>
                  <w:sz w:val="28"/>
                  <w:szCs w:val="28"/>
                </w:rPr>
                <w:t>https://www.youtube.com/watch?v=9tfKFYmIJ-o</w:t>
              </w:r>
            </w:hyperlink>
          </w:p>
          <w:p w14:paraId="548CC9C6" w14:textId="15203BAC" w:rsidR="009C0376" w:rsidRPr="00501143" w:rsidRDefault="004B33CB" w:rsidP="009C0376">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hyperlink r:id="rId34" w:history="1">
              <w:r w:rsidR="009C0376" w:rsidRPr="00501143">
                <w:rPr>
                  <w:rStyle w:val="Hipervnculo"/>
                  <w:rFonts w:ascii="Calibri" w:hAnsi="Calibri" w:cs="Calibri"/>
                  <w:sz w:val="28"/>
                  <w:szCs w:val="28"/>
                </w:rPr>
                <w:t>https://www.youtube.com/watch?v=HkHEJEzMKwc</w:t>
              </w:r>
            </w:hyperlink>
          </w:p>
        </w:tc>
      </w:tr>
    </w:tbl>
    <w:p w14:paraId="444DEB8C" w14:textId="2EF315BB" w:rsidR="00DD330E" w:rsidRPr="00501143" w:rsidRDefault="00DD330E" w:rsidP="00956581">
      <w:pPr>
        <w:rPr>
          <w:rFonts w:ascii="Calibri" w:hAnsi="Calibri" w:cs="Calibri"/>
          <w:b/>
          <w:color w:val="000000"/>
          <w:sz w:val="28"/>
          <w:szCs w:val="28"/>
          <w:shd w:val="clear" w:color="auto" w:fill="FFFFFF"/>
        </w:rPr>
      </w:pPr>
    </w:p>
    <w:p w14:paraId="12C7998E" w14:textId="77777777" w:rsidR="00104263" w:rsidRPr="00501143" w:rsidRDefault="00495838" w:rsidP="00104263">
      <w:pPr>
        <w:rPr>
          <w:rFonts w:ascii="Calibri" w:hAnsi="Calibri" w:cs="Calibri"/>
          <w:color w:val="00B050"/>
          <w:sz w:val="28"/>
          <w:szCs w:val="28"/>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104263" w:rsidRPr="00501143">
        <w:rPr>
          <w:rFonts w:ascii="Calibri" w:hAnsi="Calibri" w:cs="Calibri"/>
          <w:color w:val="00B050"/>
          <w:sz w:val="28"/>
          <w:szCs w:val="28"/>
          <w:shd w:val="clear" w:color="auto" w:fill="FFFFFF"/>
        </w:rPr>
        <w:t>Pas</w:t>
      </w:r>
      <w:r w:rsidR="007C4591" w:rsidRPr="00501143">
        <w:rPr>
          <w:rFonts w:ascii="Calibri" w:hAnsi="Calibri" w:cs="Calibri"/>
          <w:color w:val="00B050"/>
          <w:sz w:val="28"/>
          <w:szCs w:val="28"/>
          <w:shd w:val="clear" w:color="auto" w:fill="FFFFFF"/>
        </w:rPr>
        <w:t xml:space="preserve"> 3: </w:t>
      </w:r>
      <w:r w:rsidR="00104263" w:rsidRPr="00501143">
        <w:rPr>
          <w:rFonts w:ascii="Calibri" w:hAnsi="Calibri" w:cs="Calibri"/>
          <w:color w:val="00B050"/>
          <w:sz w:val="28"/>
          <w:szCs w:val="28"/>
          <w:shd w:val="clear" w:color="auto" w:fill="FFFFFF"/>
        </w:rPr>
        <w:t>Pràctica de Mindfulness - "Només pausa"</w:t>
      </w:r>
    </w:p>
    <w:p w14:paraId="54166403" w14:textId="77777777" w:rsidR="00104263" w:rsidRPr="00501143" w:rsidRDefault="00104263" w:rsidP="00104263">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Demana als estudiants que s'asseuin còmodament i tanquin els ulls o baixin la mirada. Pren-te unes quantes respiracions profundes. </w:t>
      </w:r>
    </w:p>
    <w:p w14:paraId="775D766C" w14:textId="77777777" w:rsidR="00104263" w:rsidRPr="00501143" w:rsidRDefault="00104263" w:rsidP="00104263">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Guieu-los amb un to de veu tranquil i constant per recordar els signes de materials reciclables que van aprendre durant la intervenció. </w:t>
      </w:r>
    </w:p>
    <w:p w14:paraId="3B11ECB0" w14:textId="77777777" w:rsidR="00104263" w:rsidRPr="00501143" w:rsidRDefault="00104263" w:rsidP="00104263">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Pausa </w:t>
      </w:r>
    </w:p>
    <w:p w14:paraId="33A9DB21" w14:textId="77777777" w:rsidR="00104263" w:rsidRPr="00501143" w:rsidRDefault="00104263" w:rsidP="00104263">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Ara convideu-los a imaginar que estan davant d'una paperera preparada per passar alguna cosa. Demana'ls que respirin profundament i que només facin una pausa. </w:t>
      </w:r>
    </w:p>
    <w:p w14:paraId="49D7A6CD" w14:textId="77777777" w:rsidR="00104263" w:rsidRPr="00501143" w:rsidRDefault="00104263" w:rsidP="00104263">
      <w:pP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Convida'ls, abans de fer-ho, a preguntar-se: </w:t>
      </w:r>
    </w:p>
    <w:p w14:paraId="02D6C1EC" w14:textId="77777777" w:rsidR="00104263" w:rsidRPr="00501143" w:rsidRDefault="00104263" w:rsidP="00104263">
      <w:pPr>
        <w:rPr>
          <w:rFonts w:ascii="Calibri" w:hAnsi="Calibri" w:cs="Calibri"/>
          <w:i/>
          <w:color w:val="000000" w:themeColor="text1"/>
          <w:sz w:val="28"/>
          <w:szCs w:val="28"/>
          <w:shd w:val="clear" w:color="auto" w:fill="FFFFFF"/>
        </w:rPr>
      </w:pPr>
      <w:r w:rsidRPr="00501143">
        <w:rPr>
          <w:rFonts w:ascii="Calibri" w:hAnsi="Calibri" w:cs="Calibri"/>
          <w:i/>
          <w:color w:val="000000" w:themeColor="text1"/>
          <w:sz w:val="28"/>
          <w:szCs w:val="28"/>
          <w:shd w:val="clear" w:color="auto" w:fill="FFFFFF"/>
        </w:rPr>
        <w:t xml:space="preserve">Sé on eliminar això, sense afectar negativament el medi ambient? </w:t>
      </w:r>
    </w:p>
    <w:p w14:paraId="291249B8" w14:textId="4A193F07" w:rsidR="007C4591" w:rsidRPr="00501143" w:rsidRDefault="00104263" w:rsidP="00104263">
      <w:pPr>
        <w:rPr>
          <w:rFonts w:ascii="Calibri" w:hAnsi="Calibri" w:cs="Calibri"/>
          <w:i/>
          <w:iCs/>
          <w:sz w:val="28"/>
          <w:szCs w:val="28"/>
        </w:rPr>
      </w:pPr>
      <w:r w:rsidRPr="00501143">
        <w:rPr>
          <w:rFonts w:ascii="Calibri" w:hAnsi="Calibri" w:cs="Calibri"/>
          <w:i/>
          <w:color w:val="000000" w:themeColor="text1"/>
          <w:sz w:val="28"/>
          <w:szCs w:val="28"/>
          <w:shd w:val="clear" w:color="auto" w:fill="FFFFFF"/>
        </w:rPr>
        <w:t>Si és possible, com podria fer ús d'ella en lloc de tirar-la?</w:t>
      </w:r>
    </w:p>
    <w:p w14:paraId="1ABDD6D5" w14:textId="77777777" w:rsidR="005F4778" w:rsidRPr="00501143" w:rsidRDefault="005F4778" w:rsidP="007C4591">
      <w:pPr>
        <w:rPr>
          <w:rFonts w:ascii="Calibri" w:hAnsi="Calibri" w:cs="Calibri"/>
          <w:i/>
          <w:iCs/>
          <w:sz w:val="28"/>
          <w:szCs w:val="28"/>
        </w:rPr>
      </w:pPr>
    </w:p>
    <w:p w14:paraId="01245B45" w14:textId="42694610" w:rsidR="005F4778" w:rsidRPr="00501143" w:rsidRDefault="00495838" w:rsidP="005F4778">
      <w:pPr>
        <w:rPr>
          <w:rFonts w:ascii="Calibri" w:hAnsi="Calibri" w:cs="Calibri"/>
          <w:color w:val="00B050"/>
          <w:sz w:val="28"/>
          <w:szCs w:val="28"/>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104263" w:rsidRPr="00501143">
        <w:rPr>
          <w:rFonts w:ascii="Calibri" w:hAnsi="Calibri" w:cs="Calibri"/>
          <w:color w:val="00B050"/>
          <w:sz w:val="28"/>
          <w:szCs w:val="28"/>
          <w:shd w:val="clear" w:color="auto" w:fill="FFFFFF"/>
        </w:rPr>
        <w:t>Pas</w:t>
      </w:r>
      <w:r w:rsidR="005F4778" w:rsidRPr="00501143">
        <w:rPr>
          <w:rFonts w:ascii="Calibri" w:hAnsi="Calibri" w:cs="Calibri"/>
          <w:color w:val="00B050"/>
          <w:sz w:val="28"/>
          <w:szCs w:val="28"/>
          <w:shd w:val="clear" w:color="auto" w:fill="FFFFFF"/>
        </w:rPr>
        <w:t xml:space="preserve"> 4: </w:t>
      </w:r>
      <w:r w:rsidR="00104263" w:rsidRPr="00501143">
        <w:rPr>
          <w:rFonts w:ascii="Calibri" w:hAnsi="Calibri" w:cs="Calibri"/>
          <w:color w:val="00B050"/>
          <w:sz w:val="28"/>
          <w:szCs w:val="28"/>
          <w:shd w:val="clear" w:color="auto" w:fill="FFFFFF"/>
        </w:rPr>
        <w:t>Configuració de l’objectiu</w:t>
      </w:r>
      <w:r w:rsidR="005F4778" w:rsidRPr="00501143">
        <w:rPr>
          <w:rFonts w:ascii="Calibri" w:hAnsi="Calibri" w:cs="Calibri"/>
          <w:color w:val="00B050"/>
          <w:sz w:val="28"/>
          <w:szCs w:val="28"/>
          <w:shd w:val="clear" w:color="auto" w:fill="FFFFFF"/>
        </w:rPr>
        <w:t xml:space="preserve"> </w:t>
      </w:r>
    </w:p>
    <w:p w14:paraId="4490D9CA" w14:textId="77777777" w:rsidR="00104263" w:rsidRPr="00501143" w:rsidRDefault="00104263" w:rsidP="00104263">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Continuant amb l'exercici anterior, i a mesura que els alumnes tenen els ulls tancats, guia'ls, amb un to de veu tranquil, per recordar tota l'experiència: des de veure el vídeo, la discussió, l'activitat, els principals punts que van sortir, la pràctica de mindfulness. </w:t>
      </w:r>
    </w:p>
    <w:p w14:paraId="518AFA24" w14:textId="77777777" w:rsidR="00104263" w:rsidRPr="00501143" w:rsidRDefault="00104263" w:rsidP="00104263">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Llavors, podeu dir el següent i fer una pregunta reflexiva: </w:t>
      </w:r>
    </w:p>
    <w:p w14:paraId="06490E16" w14:textId="77777777" w:rsidR="00104263" w:rsidRPr="00501143" w:rsidRDefault="00104263" w:rsidP="00104263">
      <w:pPr>
        <w:jc w:val="both"/>
        <w:rPr>
          <w:rFonts w:ascii="Calibri" w:hAnsi="Calibri" w:cs="Calibri"/>
          <w:i/>
          <w:color w:val="000000"/>
          <w:sz w:val="28"/>
          <w:szCs w:val="28"/>
          <w:shd w:val="clear" w:color="auto" w:fill="FFFFFF"/>
        </w:rPr>
      </w:pPr>
      <w:r w:rsidRPr="00501143">
        <w:rPr>
          <w:rFonts w:ascii="Calibri" w:hAnsi="Calibri" w:cs="Calibri"/>
          <w:i/>
          <w:color w:val="000000"/>
          <w:sz w:val="28"/>
          <w:szCs w:val="28"/>
          <w:shd w:val="clear" w:color="auto" w:fill="FFFFFF"/>
        </w:rPr>
        <w:t xml:space="preserve">"Com que tens aquesta experiència en la teva ment i cor, quines són algunes de les coses que pots fer la setmana següent per gestionar adequadament els materials no reciclables?" </w:t>
      </w:r>
    </w:p>
    <w:p w14:paraId="4AD217F3" w14:textId="77777777" w:rsidR="00104263" w:rsidRPr="00501143" w:rsidRDefault="00104263" w:rsidP="00104263">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Convidar-los a obrir els ulls i anotar entre 1 i 3 coses que sentin que poden comprometre's a fer la setmana següent per contribuir a l'objectiu de gestionar adequadament els materials no reciclables. </w:t>
      </w:r>
    </w:p>
    <w:p w14:paraId="1D7C7C88" w14:textId="3C560387" w:rsidR="00953868" w:rsidRPr="00501143" w:rsidRDefault="00104263" w:rsidP="00104263">
      <w:pPr>
        <w:jc w:val="both"/>
        <w:rPr>
          <w:rFonts w:ascii="Calibri" w:hAnsi="Calibri" w:cs="Calibri"/>
          <w:color w:val="000000" w:themeColor="text1"/>
          <w:sz w:val="28"/>
          <w:szCs w:val="28"/>
          <w:shd w:val="clear" w:color="auto" w:fill="FFFFFF"/>
        </w:rPr>
      </w:pPr>
      <w:r w:rsidRPr="00501143">
        <w:rPr>
          <w:rFonts w:ascii="Calibri" w:hAnsi="Calibri" w:cs="Calibri"/>
          <w:color w:val="000000"/>
          <w:sz w:val="28"/>
          <w:szCs w:val="28"/>
          <w:shd w:val="clear" w:color="auto" w:fill="FFFFFF"/>
        </w:rPr>
        <w:t>Mostra'ls un exemple de registre setmanal per seguir el seu progrés. Ajusteu el següent si els estudiants estan disposats a comprometre's durant 2 setmanes.</w:t>
      </w:r>
    </w:p>
    <w:p w14:paraId="4BC21E26" w14:textId="77777777" w:rsidR="00953868" w:rsidRPr="00501143" w:rsidRDefault="00953868" w:rsidP="00953868">
      <w:pPr>
        <w:rPr>
          <w:rFonts w:ascii="Calibri" w:hAnsi="Calibri" w:cs="Calibri"/>
          <w:sz w:val="28"/>
          <w:szCs w:val="28"/>
        </w:rPr>
      </w:pPr>
    </w:p>
    <w:tbl>
      <w:tblPr>
        <w:tblStyle w:val="Tablaconcuadrcula"/>
        <w:tblW w:w="0" w:type="auto"/>
        <w:tblLook w:val="04A0" w:firstRow="1" w:lastRow="0" w:firstColumn="1" w:lastColumn="0" w:noHBand="0" w:noVBand="1"/>
      </w:tblPr>
      <w:tblGrid>
        <w:gridCol w:w="2543"/>
        <w:gridCol w:w="2543"/>
        <w:gridCol w:w="2543"/>
        <w:gridCol w:w="2543"/>
      </w:tblGrid>
      <w:tr w:rsidR="00953868" w:rsidRPr="00501143" w14:paraId="379BAC32" w14:textId="77777777" w:rsidTr="00972131">
        <w:tc>
          <w:tcPr>
            <w:tcW w:w="2543" w:type="dxa"/>
          </w:tcPr>
          <w:p w14:paraId="710B647E" w14:textId="74EC37A7" w:rsidR="00953868" w:rsidRPr="00501143" w:rsidRDefault="00AD7AF4" w:rsidP="00AD7AF4">
            <w:pPr>
              <w:jc w:val="center"/>
              <w:rPr>
                <w:rFonts w:ascii="Calibri" w:hAnsi="Calibri" w:cs="Calibri"/>
                <w:b/>
                <w:bCs/>
                <w:color w:val="00B050"/>
                <w:sz w:val="28"/>
                <w:szCs w:val="28"/>
                <w:shd w:val="clear" w:color="auto" w:fill="FFFFFF"/>
              </w:rPr>
            </w:pPr>
            <w:r w:rsidRPr="00501143">
              <w:rPr>
                <w:rFonts w:ascii="Calibri" w:hAnsi="Calibri" w:cs="Calibri"/>
                <w:b/>
                <w:bCs/>
                <w:color w:val="00B050"/>
                <w:sz w:val="28"/>
                <w:szCs w:val="28"/>
                <w:shd w:val="clear" w:color="auto" w:fill="FFFFFF"/>
              </w:rPr>
              <w:t>El meu pla de compromís personal</w:t>
            </w:r>
          </w:p>
        </w:tc>
        <w:tc>
          <w:tcPr>
            <w:tcW w:w="2543" w:type="dxa"/>
          </w:tcPr>
          <w:p w14:paraId="5D1B1F45" w14:textId="59DB5F99"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Compromís</w:t>
            </w:r>
            <w:r w:rsidR="00953868" w:rsidRPr="00501143">
              <w:rPr>
                <w:rFonts w:ascii="Calibri" w:hAnsi="Calibri" w:cs="Calibri"/>
                <w:color w:val="000000" w:themeColor="text1"/>
                <w:sz w:val="28"/>
                <w:szCs w:val="28"/>
                <w:shd w:val="clear" w:color="auto" w:fill="FFFFFF"/>
              </w:rPr>
              <w:t xml:space="preserve"> 1</w:t>
            </w:r>
          </w:p>
        </w:tc>
        <w:tc>
          <w:tcPr>
            <w:tcW w:w="2543" w:type="dxa"/>
          </w:tcPr>
          <w:p w14:paraId="748B90AD" w14:textId="20C707FC"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Compromís </w:t>
            </w:r>
            <w:r w:rsidR="00953868" w:rsidRPr="00501143">
              <w:rPr>
                <w:rFonts w:ascii="Calibri" w:hAnsi="Calibri" w:cs="Calibri"/>
                <w:color w:val="000000" w:themeColor="text1"/>
                <w:sz w:val="28"/>
                <w:szCs w:val="28"/>
                <w:shd w:val="clear" w:color="auto" w:fill="FFFFFF"/>
              </w:rPr>
              <w:t>2</w:t>
            </w:r>
          </w:p>
        </w:tc>
        <w:tc>
          <w:tcPr>
            <w:tcW w:w="2543" w:type="dxa"/>
          </w:tcPr>
          <w:p w14:paraId="293A2B4B" w14:textId="36C6E5D1"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 xml:space="preserve">Compromís </w:t>
            </w:r>
            <w:r w:rsidR="008262AC" w:rsidRPr="00501143">
              <w:rPr>
                <w:rFonts w:ascii="Calibri" w:hAnsi="Calibri" w:cs="Calibri"/>
                <w:color w:val="000000" w:themeColor="text1"/>
                <w:sz w:val="28"/>
                <w:szCs w:val="28"/>
                <w:shd w:val="clear" w:color="auto" w:fill="FFFFFF"/>
              </w:rPr>
              <w:t>3</w:t>
            </w:r>
          </w:p>
        </w:tc>
      </w:tr>
      <w:tr w:rsidR="00953868" w:rsidRPr="00501143" w14:paraId="36752FCC" w14:textId="77777777" w:rsidTr="00972131">
        <w:tc>
          <w:tcPr>
            <w:tcW w:w="2543" w:type="dxa"/>
          </w:tcPr>
          <w:p w14:paraId="6A29CCBC" w14:textId="2A7A567C"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Dilluns</w:t>
            </w:r>
          </w:p>
        </w:tc>
        <w:tc>
          <w:tcPr>
            <w:tcW w:w="2543" w:type="dxa"/>
          </w:tcPr>
          <w:p w14:paraId="60A02894"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7B419F43"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1F87C3F4" w14:textId="77777777" w:rsidR="00953868" w:rsidRPr="00501143" w:rsidRDefault="00953868" w:rsidP="00972131">
            <w:pPr>
              <w:rPr>
                <w:rFonts w:ascii="Calibri" w:hAnsi="Calibri" w:cs="Calibri"/>
                <w:color w:val="000000" w:themeColor="text1"/>
                <w:sz w:val="28"/>
                <w:szCs w:val="28"/>
                <w:shd w:val="clear" w:color="auto" w:fill="FFFFFF"/>
              </w:rPr>
            </w:pPr>
          </w:p>
        </w:tc>
      </w:tr>
      <w:tr w:rsidR="00953868" w:rsidRPr="00501143" w14:paraId="625439F4" w14:textId="77777777" w:rsidTr="00972131">
        <w:tc>
          <w:tcPr>
            <w:tcW w:w="2543" w:type="dxa"/>
          </w:tcPr>
          <w:p w14:paraId="48B77BE0" w14:textId="65F20D18"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Dimarts</w:t>
            </w:r>
          </w:p>
        </w:tc>
        <w:tc>
          <w:tcPr>
            <w:tcW w:w="2543" w:type="dxa"/>
          </w:tcPr>
          <w:p w14:paraId="42182740"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33A6AB27"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1C00B609" w14:textId="77777777" w:rsidR="00953868" w:rsidRPr="00501143" w:rsidRDefault="00953868" w:rsidP="00972131">
            <w:pPr>
              <w:rPr>
                <w:rFonts w:ascii="Calibri" w:hAnsi="Calibri" w:cs="Calibri"/>
                <w:color w:val="000000" w:themeColor="text1"/>
                <w:sz w:val="28"/>
                <w:szCs w:val="28"/>
                <w:shd w:val="clear" w:color="auto" w:fill="FFFFFF"/>
              </w:rPr>
            </w:pPr>
          </w:p>
        </w:tc>
      </w:tr>
      <w:tr w:rsidR="00953868" w:rsidRPr="00501143" w14:paraId="2A94D9D7" w14:textId="77777777" w:rsidTr="00972131">
        <w:tc>
          <w:tcPr>
            <w:tcW w:w="2543" w:type="dxa"/>
          </w:tcPr>
          <w:p w14:paraId="544038CE" w14:textId="6B858C0A"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Dimecres</w:t>
            </w:r>
          </w:p>
        </w:tc>
        <w:tc>
          <w:tcPr>
            <w:tcW w:w="2543" w:type="dxa"/>
          </w:tcPr>
          <w:p w14:paraId="3ED017A5"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5027E27E"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2528D58A" w14:textId="77777777" w:rsidR="00953868" w:rsidRPr="00501143" w:rsidRDefault="00953868" w:rsidP="00972131">
            <w:pPr>
              <w:rPr>
                <w:rFonts w:ascii="Calibri" w:hAnsi="Calibri" w:cs="Calibri"/>
                <w:color w:val="000000" w:themeColor="text1"/>
                <w:sz w:val="28"/>
                <w:szCs w:val="28"/>
                <w:shd w:val="clear" w:color="auto" w:fill="FFFFFF"/>
              </w:rPr>
            </w:pPr>
          </w:p>
        </w:tc>
      </w:tr>
      <w:tr w:rsidR="00953868" w:rsidRPr="00501143" w14:paraId="15DBB46D" w14:textId="77777777" w:rsidTr="00972131">
        <w:tc>
          <w:tcPr>
            <w:tcW w:w="2543" w:type="dxa"/>
          </w:tcPr>
          <w:p w14:paraId="2B75C441" w14:textId="2815ACB2"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Dijous</w:t>
            </w:r>
          </w:p>
        </w:tc>
        <w:tc>
          <w:tcPr>
            <w:tcW w:w="2543" w:type="dxa"/>
          </w:tcPr>
          <w:p w14:paraId="5FF6BF76"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181C0782"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0658C073" w14:textId="77777777" w:rsidR="00953868" w:rsidRPr="00501143" w:rsidRDefault="00953868" w:rsidP="00972131">
            <w:pPr>
              <w:rPr>
                <w:rFonts w:ascii="Calibri" w:hAnsi="Calibri" w:cs="Calibri"/>
                <w:color w:val="000000" w:themeColor="text1"/>
                <w:sz w:val="28"/>
                <w:szCs w:val="28"/>
                <w:shd w:val="clear" w:color="auto" w:fill="FFFFFF"/>
              </w:rPr>
            </w:pPr>
          </w:p>
        </w:tc>
      </w:tr>
      <w:tr w:rsidR="00953868" w:rsidRPr="00501143" w14:paraId="1131D899" w14:textId="77777777" w:rsidTr="00972131">
        <w:tc>
          <w:tcPr>
            <w:tcW w:w="2543" w:type="dxa"/>
          </w:tcPr>
          <w:p w14:paraId="28A5795D" w14:textId="08FCC1BA"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Divendres</w:t>
            </w:r>
          </w:p>
        </w:tc>
        <w:tc>
          <w:tcPr>
            <w:tcW w:w="2543" w:type="dxa"/>
          </w:tcPr>
          <w:p w14:paraId="6F2DAE5D"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46870DDC"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462B964D" w14:textId="77777777" w:rsidR="00953868" w:rsidRPr="00501143" w:rsidRDefault="00953868" w:rsidP="00972131">
            <w:pPr>
              <w:rPr>
                <w:rFonts w:ascii="Calibri" w:hAnsi="Calibri" w:cs="Calibri"/>
                <w:color w:val="000000" w:themeColor="text1"/>
                <w:sz w:val="28"/>
                <w:szCs w:val="28"/>
                <w:shd w:val="clear" w:color="auto" w:fill="FFFFFF"/>
              </w:rPr>
            </w:pPr>
          </w:p>
        </w:tc>
      </w:tr>
      <w:tr w:rsidR="00953868" w:rsidRPr="00501143" w14:paraId="6C9C9D13" w14:textId="77777777" w:rsidTr="00972131">
        <w:tc>
          <w:tcPr>
            <w:tcW w:w="2543" w:type="dxa"/>
          </w:tcPr>
          <w:p w14:paraId="404F2A24" w14:textId="394A86CD"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Dissabte</w:t>
            </w:r>
          </w:p>
        </w:tc>
        <w:tc>
          <w:tcPr>
            <w:tcW w:w="2543" w:type="dxa"/>
          </w:tcPr>
          <w:p w14:paraId="381088A3"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6D569BB8"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2EA0DF20" w14:textId="77777777" w:rsidR="00953868" w:rsidRPr="00501143" w:rsidRDefault="00953868" w:rsidP="00972131">
            <w:pPr>
              <w:rPr>
                <w:rFonts w:ascii="Calibri" w:hAnsi="Calibri" w:cs="Calibri"/>
                <w:color w:val="000000" w:themeColor="text1"/>
                <w:sz w:val="28"/>
                <w:szCs w:val="28"/>
                <w:shd w:val="clear" w:color="auto" w:fill="FFFFFF"/>
              </w:rPr>
            </w:pPr>
          </w:p>
        </w:tc>
      </w:tr>
      <w:tr w:rsidR="00953868" w:rsidRPr="00501143" w14:paraId="37DE35CD" w14:textId="77777777" w:rsidTr="00972131">
        <w:tc>
          <w:tcPr>
            <w:tcW w:w="2543" w:type="dxa"/>
          </w:tcPr>
          <w:p w14:paraId="4F42C28F" w14:textId="26AB8528" w:rsidR="00953868" w:rsidRPr="00501143" w:rsidRDefault="00AD7AF4" w:rsidP="00972131">
            <w:pPr>
              <w:jc w:val="center"/>
              <w:rPr>
                <w:rFonts w:ascii="Calibri" w:hAnsi="Calibri" w:cs="Calibri"/>
                <w:color w:val="000000" w:themeColor="text1"/>
                <w:sz w:val="28"/>
                <w:szCs w:val="28"/>
                <w:shd w:val="clear" w:color="auto" w:fill="FFFFFF"/>
              </w:rPr>
            </w:pPr>
            <w:r w:rsidRPr="00501143">
              <w:rPr>
                <w:rFonts w:ascii="Calibri" w:hAnsi="Calibri" w:cs="Calibri"/>
                <w:color w:val="000000" w:themeColor="text1"/>
                <w:sz w:val="28"/>
                <w:szCs w:val="28"/>
                <w:shd w:val="clear" w:color="auto" w:fill="FFFFFF"/>
              </w:rPr>
              <w:t>Diumenge</w:t>
            </w:r>
          </w:p>
        </w:tc>
        <w:tc>
          <w:tcPr>
            <w:tcW w:w="2543" w:type="dxa"/>
          </w:tcPr>
          <w:p w14:paraId="4F2ECE13"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51A49ED8" w14:textId="77777777" w:rsidR="00953868" w:rsidRPr="00501143" w:rsidRDefault="00953868" w:rsidP="00972131">
            <w:pPr>
              <w:rPr>
                <w:rFonts w:ascii="Calibri" w:hAnsi="Calibri" w:cs="Calibri"/>
                <w:color w:val="000000" w:themeColor="text1"/>
                <w:sz w:val="28"/>
                <w:szCs w:val="28"/>
                <w:shd w:val="clear" w:color="auto" w:fill="FFFFFF"/>
              </w:rPr>
            </w:pPr>
          </w:p>
        </w:tc>
        <w:tc>
          <w:tcPr>
            <w:tcW w:w="2543" w:type="dxa"/>
          </w:tcPr>
          <w:p w14:paraId="336EAC8C" w14:textId="77777777" w:rsidR="00953868" w:rsidRPr="00501143" w:rsidRDefault="00953868" w:rsidP="00972131">
            <w:pPr>
              <w:rPr>
                <w:rFonts w:ascii="Calibri" w:hAnsi="Calibri" w:cs="Calibri"/>
                <w:color w:val="000000" w:themeColor="text1"/>
                <w:sz w:val="28"/>
                <w:szCs w:val="28"/>
                <w:shd w:val="clear" w:color="auto" w:fill="FFFFFF"/>
              </w:rPr>
            </w:pPr>
          </w:p>
        </w:tc>
      </w:tr>
    </w:tbl>
    <w:p w14:paraId="20B366D3" w14:textId="77777777" w:rsidR="00953868" w:rsidRPr="00501143" w:rsidRDefault="00953868" w:rsidP="005F4778">
      <w:pPr>
        <w:jc w:val="both"/>
        <w:rPr>
          <w:rFonts w:ascii="Calibri" w:hAnsi="Calibri" w:cs="Calibri"/>
          <w:color w:val="000000"/>
          <w:sz w:val="28"/>
          <w:szCs w:val="28"/>
          <w:shd w:val="clear" w:color="auto" w:fill="FFFFFF"/>
        </w:rPr>
      </w:pPr>
    </w:p>
    <w:p w14:paraId="72EE9954" w14:textId="396FE48B" w:rsidR="007C4591" w:rsidRPr="00501143" w:rsidRDefault="00495838" w:rsidP="007C4591">
      <w:pPr>
        <w:rPr>
          <w:rFonts w:ascii="Calibri" w:hAnsi="Calibri" w:cs="Calibri"/>
          <w:color w:val="00B050"/>
          <w:sz w:val="28"/>
          <w:szCs w:val="28"/>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AD7AF4" w:rsidRPr="00501143">
        <w:rPr>
          <w:rFonts w:ascii="Calibri" w:hAnsi="Calibri" w:cs="Calibri"/>
          <w:color w:val="00B050"/>
          <w:sz w:val="28"/>
          <w:szCs w:val="28"/>
          <w:shd w:val="clear" w:color="auto" w:fill="FFFFFF"/>
        </w:rPr>
        <w:t>Pas</w:t>
      </w:r>
      <w:r w:rsidR="007C4591" w:rsidRPr="00501143">
        <w:rPr>
          <w:rFonts w:ascii="Calibri" w:hAnsi="Calibri" w:cs="Calibri"/>
          <w:color w:val="00B050"/>
          <w:sz w:val="28"/>
          <w:szCs w:val="28"/>
          <w:shd w:val="clear" w:color="auto" w:fill="FFFFFF"/>
        </w:rPr>
        <w:t xml:space="preserve"> 5: </w:t>
      </w:r>
      <w:r w:rsidR="00AD7AF4" w:rsidRPr="00501143">
        <w:rPr>
          <w:rFonts w:ascii="Calibri" w:hAnsi="Calibri" w:cs="Calibri"/>
          <w:color w:val="00B050"/>
          <w:sz w:val="28"/>
          <w:szCs w:val="28"/>
          <w:shd w:val="clear" w:color="auto" w:fill="FFFFFF"/>
        </w:rPr>
        <w:t>Recordatori</w:t>
      </w:r>
      <w:r w:rsidR="007C4591" w:rsidRPr="00501143">
        <w:rPr>
          <w:rFonts w:ascii="Calibri" w:hAnsi="Calibri" w:cs="Calibri"/>
          <w:color w:val="00B050"/>
          <w:sz w:val="28"/>
          <w:szCs w:val="28"/>
          <w:shd w:val="clear" w:color="auto" w:fill="FFFFFF"/>
        </w:rPr>
        <w:t xml:space="preserve"> </w:t>
      </w:r>
    </w:p>
    <w:p w14:paraId="77901F43" w14:textId="4EB04201" w:rsidR="007C4591" w:rsidRPr="00501143" w:rsidRDefault="00AD7AF4" w:rsidP="007C4591">
      <w:pPr>
        <w:rPr>
          <w:rFonts w:ascii="Calibri" w:hAnsi="Calibri" w:cs="Calibri"/>
          <w:color w:val="000000"/>
          <w:sz w:val="28"/>
          <w:szCs w:val="28"/>
          <w:shd w:val="clear" w:color="auto" w:fill="FFFFFF"/>
        </w:rPr>
      </w:pPr>
      <w:r w:rsidRPr="00501143">
        <w:rPr>
          <w:rFonts w:ascii="Calibri" w:hAnsi="Calibri" w:cs="Calibri"/>
          <w:color w:val="000000" w:themeColor="text1"/>
          <w:sz w:val="28"/>
          <w:szCs w:val="28"/>
          <w:shd w:val="clear" w:color="auto" w:fill="FFFFFF"/>
        </w:rPr>
        <w:t>Posa't en un lloc on tots els alumnes puguin veure les obres d'art que van crear durant l'activitat. Convidar-los diàriament a mirar-los i utilitzar-los com a recordatoris per comprometre's amb els seus objectius personals.</w:t>
      </w:r>
    </w:p>
    <w:p w14:paraId="4331D1DE" w14:textId="77777777" w:rsidR="00AD7AF4" w:rsidRPr="00501143" w:rsidRDefault="00495838" w:rsidP="00AD7AF4">
      <w:pPr>
        <w:rPr>
          <w:rFonts w:ascii="Calibri" w:hAnsi="Calibri" w:cs="Calibri"/>
          <w:color w:val="00B050"/>
          <w:sz w:val="28"/>
          <w:szCs w:val="28"/>
          <w:shd w:val="clear" w:color="auto" w:fill="FFFFFF"/>
        </w:rPr>
      </w:pPr>
      <w:r w:rsidRPr="00501143">
        <w:rPr>
          <w:rFonts w:ascii="Calibri" w:hAnsi="Calibri" w:cs="Calibri"/>
          <w:color w:val="00B050"/>
          <w:sz w:val="28"/>
          <w:szCs w:val="28"/>
        </w:rPr>
        <w:sym w:font="Symbol" w:char="F0B7"/>
      </w:r>
      <w:r w:rsidRPr="00501143">
        <w:rPr>
          <w:rFonts w:ascii="Calibri" w:hAnsi="Calibri" w:cs="Calibri"/>
          <w:color w:val="00B050"/>
          <w:sz w:val="28"/>
          <w:szCs w:val="28"/>
        </w:rPr>
        <w:t xml:space="preserve"> </w:t>
      </w:r>
      <w:r w:rsidR="00AD7AF4" w:rsidRPr="00501143">
        <w:rPr>
          <w:rFonts w:ascii="Calibri" w:hAnsi="Calibri" w:cs="Calibri"/>
          <w:color w:val="00B050"/>
          <w:sz w:val="28"/>
          <w:szCs w:val="28"/>
          <w:shd w:val="clear" w:color="auto" w:fill="FFFFFF"/>
        </w:rPr>
        <w:t>Pas</w:t>
      </w:r>
      <w:r w:rsidR="007C4591" w:rsidRPr="00501143">
        <w:rPr>
          <w:rFonts w:ascii="Calibri" w:hAnsi="Calibri" w:cs="Calibri"/>
          <w:color w:val="00B050"/>
          <w:sz w:val="28"/>
          <w:szCs w:val="28"/>
          <w:shd w:val="clear" w:color="auto" w:fill="FFFFFF"/>
        </w:rPr>
        <w:t xml:space="preserve"> 6: </w:t>
      </w:r>
      <w:r w:rsidR="00AD7AF4" w:rsidRPr="00501143">
        <w:rPr>
          <w:rFonts w:ascii="Calibri" w:hAnsi="Calibri" w:cs="Calibri"/>
          <w:color w:val="00B050"/>
          <w:sz w:val="28"/>
          <w:szCs w:val="28"/>
          <w:shd w:val="clear" w:color="auto" w:fill="FFFFFF"/>
        </w:rPr>
        <w:t xml:space="preserve">Breu discussió després d'una setmana </w:t>
      </w:r>
    </w:p>
    <w:p w14:paraId="5820DF73" w14:textId="77777777" w:rsidR="00AD7AF4" w:rsidRPr="00501143" w:rsidRDefault="00AD7AF4" w:rsidP="007C4591">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Al cap d'una setmana (o dues) torneu al tema anterior connectant primer els estudiants amb ell. Simplement pots ensenyar-los el recordatori del tema, i amablement demanar-los que tanquin els ulls, que respirin i que notin quins pensaments i sentiments se li ocorren ara al respecte. </w:t>
      </w:r>
    </w:p>
    <w:p w14:paraId="7D2A81BD" w14:textId="77777777" w:rsidR="00AD7AF4" w:rsidRPr="00501143" w:rsidRDefault="00AD7AF4" w:rsidP="007C4591">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Després d'una breu pausa, demana'ls que facin un altre alè i convida'ls a obrir els ulls i compartir els seus pensaments. </w:t>
      </w:r>
    </w:p>
    <w:p w14:paraId="7667134A" w14:textId="77777777" w:rsidR="00AD7AF4" w:rsidRPr="00501143" w:rsidRDefault="00AD7AF4" w:rsidP="007C4591">
      <w:pPr>
        <w:jc w:val="both"/>
        <w:rPr>
          <w:rFonts w:ascii="Calibri" w:hAnsi="Calibri" w:cs="Calibri"/>
          <w:color w:val="000000"/>
          <w:sz w:val="28"/>
          <w:szCs w:val="28"/>
          <w:shd w:val="clear" w:color="auto" w:fill="FFFFFF"/>
        </w:rPr>
      </w:pPr>
      <w:r w:rsidRPr="00501143">
        <w:rPr>
          <w:rFonts w:ascii="Calibri" w:hAnsi="Calibri" w:cs="Calibri"/>
          <w:color w:val="000000"/>
          <w:sz w:val="28"/>
          <w:szCs w:val="28"/>
          <w:shd w:val="clear" w:color="auto" w:fill="FFFFFF"/>
        </w:rPr>
        <w:t xml:space="preserve">Podeu fomentar el debat i la compartició fent preguntes com: </w:t>
      </w:r>
    </w:p>
    <w:p w14:paraId="3F5D6A30" w14:textId="77777777" w:rsidR="00AD7AF4" w:rsidRPr="00501143" w:rsidRDefault="00AD7AF4" w:rsidP="007C4591">
      <w:pPr>
        <w:jc w:val="both"/>
        <w:rPr>
          <w:rFonts w:ascii="Calibri" w:hAnsi="Calibri" w:cs="Calibri"/>
          <w:i/>
          <w:color w:val="000000"/>
          <w:sz w:val="28"/>
          <w:szCs w:val="28"/>
          <w:shd w:val="clear" w:color="auto" w:fill="FFFFFF"/>
        </w:rPr>
      </w:pPr>
      <w:r w:rsidRPr="00501143">
        <w:rPr>
          <w:rFonts w:ascii="Calibri" w:hAnsi="Calibri" w:cs="Calibri"/>
          <w:i/>
          <w:sz w:val="28"/>
          <w:szCs w:val="28"/>
        </w:rPr>
        <w:sym w:font="Symbol" w:char="F0B7"/>
      </w:r>
      <w:r w:rsidRPr="00501143">
        <w:rPr>
          <w:rFonts w:ascii="Calibri" w:hAnsi="Calibri" w:cs="Calibri"/>
          <w:i/>
          <w:color w:val="00B050"/>
          <w:sz w:val="28"/>
          <w:szCs w:val="28"/>
        </w:rPr>
        <w:t xml:space="preserve"> </w:t>
      </w:r>
      <w:r w:rsidRPr="00501143">
        <w:rPr>
          <w:rFonts w:ascii="Calibri" w:hAnsi="Calibri" w:cs="Calibri"/>
          <w:i/>
          <w:color w:val="000000"/>
          <w:sz w:val="28"/>
          <w:szCs w:val="28"/>
          <w:shd w:val="clear" w:color="auto" w:fill="FFFFFF"/>
        </w:rPr>
        <w:t xml:space="preserve">Què vas notar durant la setmana que va seguir les nostres activitats i discussió sobre la correcta gestió de materials no reciclables? </w:t>
      </w:r>
    </w:p>
    <w:p w14:paraId="4E51F720" w14:textId="77777777" w:rsidR="00AD7AF4" w:rsidRPr="00501143" w:rsidRDefault="00AD7AF4" w:rsidP="007C4591">
      <w:pPr>
        <w:jc w:val="both"/>
        <w:rPr>
          <w:rFonts w:ascii="Calibri" w:hAnsi="Calibri" w:cs="Calibri"/>
          <w:i/>
          <w:color w:val="000000"/>
          <w:sz w:val="28"/>
          <w:szCs w:val="28"/>
          <w:shd w:val="clear" w:color="auto" w:fill="FFFFFF"/>
        </w:rPr>
      </w:pPr>
      <w:r w:rsidRPr="00501143">
        <w:rPr>
          <w:rFonts w:ascii="Calibri" w:hAnsi="Calibri" w:cs="Calibri"/>
          <w:i/>
          <w:sz w:val="28"/>
          <w:szCs w:val="28"/>
        </w:rPr>
        <w:sym w:font="Symbol" w:char="F0B7"/>
      </w:r>
      <w:r w:rsidRPr="00501143">
        <w:rPr>
          <w:rFonts w:ascii="Calibri" w:hAnsi="Calibri" w:cs="Calibri"/>
          <w:i/>
          <w:color w:val="000000"/>
          <w:sz w:val="28"/>
          <w:szCs w:val="28"/>
          <w:shd w:val="clear" w:color="auto" w:fill="FFFFFF"/>
        </w:rPr>
        <w:t xml:space="preserve"> Has fet alguna cosa diferent? </w:t>
      </w:r>
    </w:p>
    <w:p w14:paraId="1958A341" w14:textId="77777777" w:rsidR="00AD7AF4" w:rsidRPr="00501143" w:rsidRDefault="00AD7AF4" w:rsidP="007C4591">
      <w:pPr>
        <w:jc w:val="both"/>
        <w:rPr>
          <w:rFonts w:ascii="Calibri" w:hAnsi="Calibri" w:cs="Calibri"/>
          <w:i/>
          <w:color w:val="000000"/>
          <w:sz w:val="28"/>
          <w:szCs w:val="28"/>
          <w:shd w:val="clear" w:color="auto" w:fill="FFFFFF"/>
        </w:rPr>
      </w:pPr>
      <w:r w:rsidRPr="00501143">
        <w:rPr>
          <w:rFonts w:ascii="Calibri" w:hAnsi="Calibri" w:cs="Calibri"/>
          <w:i/>
          <w:sz w:val="28"/>
          <w:szCs w:val="28"/>
        </w:rPr>
        <w:sym w:font="Symbol" w:char="F0B7"/>
      </w:r>
      <w:r w:rsidRPr="00501143">
        <w:rPr>
          <w:rFonts w:ascii="Calibri" w:hAnsi="Calibri" w:cs="Calibri"/>
          <w:i/>
          <w:color w:val="000000"/>
          <w:sz w:val="28"/>
          <w:szCs w:val="28"/>
          <w:shd w:val="clear" w:color="auto" w:fill="FFFFFF"/>
        </w:rPr>
        <w:t xml:space="preserve"> Vas seguir els teus objectius personals i en cas contrari, quina dificultat vas experimentar? </w:t>
      </w:r>
    </w:p>
    <w:p w14:paraId="7075648F" w14:textId="77777777" w:rsidR="00AD7AF4" w:rsidRPr="00501143" w:rsidRDefault="00AD7AF4" w:rsidP="007C4591">
      <w:pPr>
        <w:jc w:val="both"/>
        <w:rPr>
          <w:rFonts w:ascii="Calibri" w:hAnsi="Calibri" w:cs="Calibri"/>
          <w:i/>
          <w:color w:val="000000"/>
          <w:sz w:val="28"/>
          <w:szCs w:val="28"/>
          <w:shd w:val="clear" w:color="auto" w:fill="FFFFFF"/>
        </w:rPr>
      </w:pPr>
      <w:r w:rsidRPr="00501143">
        <w:rPr>
          <w:rFonts w:ascii="Calibri" w:hAnsi="Calibri" w:cs="Calibri"/>
          <w:i/>
          <w:sz w:val="28"/>
          <w:szCs w:val="28"/>
        </w:rPr>
        <w:lastRenderedPageBreak/>
        <w:sym w:font="Symbol" w:char="F0B7"/>
      </w:r>
      <w:r w:rsidRPr="00501143">
        <w:rPr>
          <w:rFonts w:ascii="Calibri" w:hAnsi="Calibri" w:cs="Calibri"/>
          <w:i/>
          <w:color w:val="000000"/>
          <w:sz w:val="28"/>
          <w:szCs w:val="28"/>
          <w:shd w:val="clear" w:color="auto" w:fill="FFFFFF"/>
        </w:rPr>
        <w:t xml:space="preserve"> Has intentat superar aquestes dificultats i com? (Podeu convidar els estudiants a la pluja d'idees i resoldre problemes en funció de les dificultats. Convida'ls a ajudar-se compartint idees) </w:t>
      </w:r>
    </w:p>
    <w:p w14:paraId="04E7E784" w14:textId="77777777" w:rsidR="00AD7AF4" w:rsidRPr="00501143" w:rsidRDefault="00AD7AF4" w:rsidP="007C4591">
      <w:pPr>
        <w:jc w:val="both"/>
        <w:rPr>
          <w:rFonts w:ascii="Calibri" w:hAnsi="Calibri" w:cs="Calibri"/>
          <w:i/>
          <w:color w:val="000000"/>
          <w:sz w:val="28"/>
          <w:szCs w:val="28"/>
          <w:shd w:val="clear" w:color="auto" w:fill="FFFFFF"/>
        </w:rPr>
      </w:pPr>
      <w:r w:rsidRPr="00501143">
        <w:rPr>
          <w:rFonts w:ascii="Calibri" w:hAnsi="Calibri" w:cs="Calibri"/>
          <w:i/>
          <w:sz w:val="28"/>
          <w:szCs w:val="28"/>
        </w:rPr>
        <w:sym w:font="Symbol" w:char="F0B7"/>
      </w:r>
      <w:r w:rsidRPr="00501143">
        <w:rPr>
          <w:rFonts w:ascii="Calibri" w:hAnsi="Calibri" w:cs="Calibri"/>
          <w:i/>
          <w:color w:val="000000"/>
          <w:sz w:val="28"/>
          <w:szCs w:val="28"/>
          <w:shd w:val="clear" w:color="auto" w:fill="FFFFFF"/>
        </w:rPr>
        <w:t xml:space="preserve"> Vols afegir alguna cosa nova a la teva llista d'objectius personals o fer-hi algun canvi per ser viable? </w:t>
      </w:r>
    </w:p>
    <w:p w14:paraId="6B7080D6" w14:textId="3857C157" w:rsidR="007C4591" w:rsidRPr="00501143" w:rsidRDefault="00AD7AF4" w:rsidP="007C4591">
      <w:pPr>
        <w:jc w:val="both"/>
        <w:rPr>
          <w:rFonts w:ascii="Calibri" w:hAnsi="Calibri" w:cs="Calibri"/>
          <w:i/>
          <w:color w:val="000000"/>
          <w:sz w:val="28"/>
          <w:szCs w:val="28"/>
          <w:shd w:val="clear" w:color="auto" w:fill="FFFFFF"/>
        </w:rPr>
      </w:pPr>
      <w:r w:rsidRPr="00501143">
        <w:rPr>
          <w:rFonts w:ascii="Calibri" w:hAnsi="Calibri" w:cs="Calibri"/>
          <w:i/>
          <w:sz w:val="28"/>
          <w:szCs w:val="28"/>
        </w:rPr>
        <w:sym w:font="Symbol" w:char="F0B7"/>
      </w:r>
      <w:r w:rsidRPr="00501143">
        <w:rPr>
          <w:rFonts w:ascii="Calibri" w:hAnsi="Calibri" w:cs="Calibri"/>
          <w:i/>
          <w:color w:val="000000"/>
          <w:sz w:val="28"/>
          <w:szCs w:val="28"/>
          <w:shd w:val="clear" w:color="auto" w:fill="FFFFFF"/>
        </w:rPr>
        <w:t xml:space="preserve"> Com voleu continuar?</w:t>
      </w:r>
    </w:p>
    <w:p w14:paraId="23740C4E" w14:textId="77777777" w:rsidR="00495838" w:rsidRPr="00501143" w:rsidRDefault="00495838" w:rsidP="00956581">
      <w:pPr>
        <w:rPr>
          <w:rFonts w:ascii="Calibri" w:hAnsi="Calibri" w:cs="Calibri"/>
          <w:b/>
          <w:color w:val="000000"/>
          <w:sz w:val="28"/>
          <w:szCs w:val="28"/>
          <w:shd w:val="clear" w:color="auto" w:fill="FFFFFF"/>
        </w:rPr>
      </w:pPr>
    </w:p>
    <w:p w14:paraId="6130F7E5" w14:textId="42E10108" w:rsidR="00240CF8" w:rsidRPr="00501143" w:rsidRDefault="00495838" w:rsidP="008C5876">
      <w:pPr>
        <w:jc w:val="center"/>
        <w:rPr>
          <w:rFonts w:ascii="Calibri" w:hAnsi="Calibri" w:cs="Calibri"/>
          <w:b/>
          <w:i/>
          <w:iCs/>
          <w:color w:val="00B050"/>
          <w:sz w:val="32"/>
          <w:szCs w:val="32"/>
          <w:shd w:val="clear" w:color="auto" w:fill="FFFFFF"/>
        </w:rPr>
      </w:pPr>
      <w:r w:rsidRPr="00501143">
        <w:rPr>
          <w:rFonts w:ascii="Calibri" w:hAnsi="Calibri" w:cs="Calibri"/>
          <w:b/>
          <w:i/>
          <w:iCs/>
          <w:color w:val="00B050"/>
          <w:sz w:val="32"/>
          <w:szCs w:val="32"/>
          <w:shd w:val="clear" w:color="auto" w:fill="FFFFFF"/>
        </w:rPr>
        <w:t>“</w:t>
      </w:r>
      <w:r w:rsidR="001341B9" w:rsidRPr="00501143">
        <w:rPr>
          <w:rFonts w:ascii="Calibri" w:hAnsi="Calibri" w:cs="Calibri"/>
          <w:b/>
          <w:i/>
          <w:iCs/>
          <w:color w:val="00B050"/>
          <w:sz w:val="32"/>
          <w:szCs w:val="32"/>
          <w:shd w:val="clear" w:color="auto" w:fill="FFFFFF"/>
        </w:rPr>
        <w:t>Una nota per a mi</w:t>
      </w:r>
      <w:r w:rsidRPr="00501143">
        <w:rPr>
          <w:rFonts w:ascii="Calibri" w:hAnsi="Calibri" w:cs="Calibri"/>
          <w:b/>
          <w:i/>
          <w:iCs/>
          <w:color w:val="00B050"/>
          <w:sz w:val="32"/>
          <w:szCs w:val="32"/>
          <w:shd w:val="clear" w:color="auto" w:fill="FFFFFF"/>
        </w:rPr>
        <w:t>”</w:t>
      </w:r>
    </w:p>
    <w:p w14:paraId="01176045" w14:textId="5B970C78" w:rsidR="001341B9" w:rsidRPr="00501143" w:rsidRDefault="001341B9" w:rsidP="003A73F3">
      <w:pPr>
        <w:jc w:val="both"/>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Després de completar els 7 temes, </w:t>
      </w:r>
      <w:r w:rsidR="009C42B1" w:rsidRPr="00501143">
        <w:rPr>
          <w:rFonts w:ascii="Calibri" w:hAnsi="Calibri" w:cs="Calibri"/>
          <w:bCs/>
          <w:color w:val="000000"/>
          <w:sz w:val="28"/>
          <w:szCs w:val="28"/>
          <w:shd w:val="clear" w:color="auto" w:fill="FFFFFF"/>
        </w:rPr>
        <w:t>deixa passar</w:t>
      </w:r>
      <w:r w:rsidRPr="00501143">
        <w:rPr>
          <w:rFonts w:ascii="Calibri" w:hAnsi="Calibri" w:cs="Calibri"/>
          <w:bCs/>
          <w:color w:val="000000"/>
          <w:sz w:val="28"/>
          <w:szCs w:val="28"/>
          <w:shd w:val="clear" w:color="auto" w:fill="FFFFFF"/>
        </w:rPr>
        <w:t xml:space="preserve"> un temps per discutir amb la teva classe tota la seva experiència (vídeos, activitats, discussió en grup, pràctiques de mindfu</w:t>
      </w:r>
      <w:r w:rsidR="009C42B1" w:rsidRPr="00501143">
        <w:rPr>
          <w:rFonts w:ascii="Calibri" w:hAnsi="Calibri" w:cs="Calibri"/>
          <w:bCs/>
          <w:color w:val="000000"/>
          <w:sz w:val="28"/>
          <w:szCs w:val="28"/>
          <w:shd w:val="clear" w:color="auto" w:fill="FFFFFF"/>
        </w:rPr>
        <w:t>lness i pla personal).  Convida’ls</w:t>
      </w:r>
      <w:r w:rsidRPr="00501143">
        <w:rPr>
          <w:rFonts w:ascii="Calibri" w:hAnsi="Calibri" w:cs="Calibri"/>
          <w:bCs/>
          <w:color w:val="000000"/>
          <w:sz w:val="28"/>
          <w:szCs w:val="28"/>
          <w:shd w:val="clear" w:color="auto" w:fill="FFFFFF"/>
        </w:rPr>
        <w:t xml:space="preserve"> a compartir els seus pensaments i sentiments. A més, convida'ls a proposar com poden continuar com a individus i com a grup per treballar cap a l'objectiu de prendre decisions d'estil de vida sostenible. </w:t>
      </w:r>
    </w:p>
    <w:p w14:paraId="58647682" w14:textId="77777777" w:rsidR="001341B9" w:rsidRPr="00501143" w:rsidRDefault="001341B9" w:rsidP="003A73F3">
      <w:pPr>
        <w:jc w:val="both"/>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Pregunta'ls què els porten de tota l'experiència. </w:t>
      </w:r>
    </w:p>
    <w:p w14:paraId="23E01801" w14:textId="77777777" w:rsidR="001341B9" w:rsidRPr="00501143" w:rsidRDefault="001341B9" w:rsidP="003A73F3">
      <w:pPr>
        <w:jc w:val="both"/>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Després, demana'ls que es quedin uns moments en silenci i pensin el que és important que es recordin les setmanes següents perquè continuïn treballant cap als seus objectius personals. </w:t>
      </w:r>
    </w:p>
    <w:p w14:paraId="5E49CC2B" w14:textId="6C7331DD" w:rsidR="001341B9" w:rsidRPr="00501143" w:rsidRDefault="009C42B1" w:rsidP="003A73F3">
      <w:pPr>
        <w:jc w:val="both"/>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Convida’l</w:t>
      </w:r>
      <w:r w:rsidR="001341B9" w:rsidRPr="00501143">
        <w:rPr>
          <w:rFonts w:ascii="Calibri" w:hAnsi="Calibri" w:cs="Calibri"/>
          <w:bCs/>
          <w:color w:val="000000"/>
          <w:sz w:val="28"/>
          <w:szCs w:val="28"/>
          <w:shd w:val="clear" w:color="auto" w:fill="FFFFFF"/>
        </w:rPr>
        <w:t xml:space="preserve">s a escriure en un tros de paper tots els seus pensaments i idees per mantenir viu el seu motiu. Poden escriure'l com a nota, posar-se la data i signar-lo com a símbol del seu compromís renovat. </w:t>
      </w:r>
    </w:p>
    <w:p w14:paraId="2276CC1F" w14:textId="77777777" w:rsidR="001341B9" w:rsidRPr="00501143" w:rsidRDefault="001341B9" w:rsidP="003A73F3">
      <w:pPr>
        <w:jc w:val="both"/>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Anima'ls a mantenir-lo en algun lloc on puguin veure'l i llegir-lo regularment (com en el seu sac escolar). </w:t>
      </w:r>
    </w:p>
    <w:p w14:paraId="1AB56B64" w14:textId="00A0E1E1" w:rsidR="001341B9" w:rsidRPr="00501143" w:rsidRDefault="001341B9" w:rsidP="003759FE">
      <w:pPr>
        <w:jc w:val="cente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Gràcies a tots els estudiants pel seu treball, contribucions i creativitat!</w:t>
      </w:r>
    </w:p>
    <w:p w14:paraId="61BC89D6" w14:textId="37061A5A" w:rsidR="003759FE" w:rsidRPr="00501143" w:rsidRDefault="001341B9" w:rsidP="003759FE">
      <w:pPr>
        <w:jc w:val="cente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Fes una foto amb tots els alumnes i inclou les llavors que plantis junts a l'inici d'aquesta intervenció.</w:t>
      </w:r>
    </w:p>
    <w:p w14:paraId="44DA7A2D" w14:textId="2F9BE9AC" w:rsidR="001341B9" w:rsidRPr="00501143" w:rsidRDefault="001341B9" w:rsidP="003759FE">
      <w:pPr>
        <w:jc w:val="cente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 xml:space="preserve">Descobreix després de 7 setmanes, quant han crescut! </w:t>
      </w:r>
    </w:p>
    <w:p w14:paraId="1E846A37" w14:textId="77FB9244" w:rsidR="00607083" w:rsidRPr="00501143" w:rsidRDefault="0097355E" w:rsidP="00566EEA">
      <w:pPr>
        <w:jc w:val="center"/>
        <w:rPr>
          <w:rFonts w:ascii="Calibri" w:hAnsi="Calibri" w:cs="Calibri"/>
          <w:bCs/>
          <w:color w:val="000000"/>
          <w:sz w:val="28"/>
          <w:szCs w:val="28"/>
          <w:shd w:val="clear" w:color="auto" w:fill="FFFFFF"/>
        </w:rPr>
      </w:pPr>
      <w:r w:rsidRPr="00501143">
        <w:lastRenderedPageBreak/>
        <w:fldChar w:fldCharType="begin"/>
      </w:r>
      <w:r w:rsidRPr="00501143">
        <w:instrText xml:space="preserve"> INCLUDEPICTURE "https://stroygoal.ru/public/4851531-565x657.jpg" \* MERGEFORMATINET </w:instrText>
      </w:r>
      <w:r w:rsidRPr="00501143">
        <w:fldChar w:fldCharType="separate"/>
      </w:r>
      <w:r w:rsidRPr="00501143">
        <w:rPr>
          <w:noProof/>
          <w:lang w:eastAsia="ca-ES"/>
        </w:rPr>
        <w:drawing>
          <wp:inline distT="0" distB="0" distL="0" distR="0" wp14:anchorId="09273D62" wp14:editId="1BE80127">
            <wp:extent cx="1847361" cy="1558336"/>
            <wp:effectExtent l="0" t="0" r="0" b="3810"/>
            <wp:docPr id="8" name="Εικόνα 8" descr="Γλάστρες και τα ονόματά τους. Εσωτερικά γεράνια: εγχώριες ομορφι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λάστρες και τα ονόματά τους. Εσωτερικά γεράνια: εγχώριες ομορφιέ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8648" cy="1601599"/>
                    </a:xfrm>
                    <a:prstGeom prst="rect">
                      <a:avLst/>
                    </a:prstGeom>
                    <a:noFill/>
                    <a:ln>
                      <a:noFill/>
                    </a:ln>
                  </pic:spPr>
                </pic:pic>
              </a:graphicData>
            </a:graphic>
          </wp:inline>
        </w:drawing>
      </w:r>
      <w:r w:rsidRPr="00501143">
        <w:fldChar w:fldCharType="end"/>
      </w:r>
    </w:p>
    <w:p w14:paraId="5231A877" w14:textId="7A263DB4" w:rsidR="00607083" w:rsidRPr="00501143" w:rsidRDefault="003759FE" w:rsidP="00566EEA">
      <w:pPr>
        <w:jc w:val="center"/>
        <w:rPr>
          <w:rFonts w:ascii="Calibri" w:hAnsi="Calibri" w:cs="Calibri"/>
          <w:bCs/>
          <w:color w:val="000000"/>
          <w:sz w:val="28"/>
          <w:szCs w:val="28"/>
          <w:shd w:val="clear" w:color="auto" w:fill="FFFFFF"/>
        </w:rPr>
      </w:pPr>
      <w:r w:rsidRPr="00501143">
        <w:rPr>
          <w:rFonts w:ascii="Calibri" w:hAnsi="Calibri" w:cs="Calibri"/>
          <w:bCs/>
          <w:color w:val="000000"/>
          <w:sz w:val="28"/>
          <w:szCs w:val="28"/>
          <w:shd w:val="clear" w:color="auto" w:fill="FFFFFF"/>
        </w:rPr>
        <w:t>Comparteix la teva foto amb altres escoles que participen en el projecte.</w:t>
      </w:r>
    </w:p>
    <w:p w14:paraId="7AB29362" w14:textId="77777777" w:rsidR="00DD330E" w:rsidRPr="00501143" w:rsidRDefault="00DD330E" w:rsidP="00956581">
      <w:pPr>
        <w:rPr>
          <w:rFonts w:ascii="Calibri" w:hAnsi="Calibri" w:cs="Calibri"/>
          <w:b/>
          <w:color w:val="000000" w:themeColor="text1"/>
          <w:sz w:val="28"/>
          <w:szCs w:val="28"/>
          <w:shd w:val="clear" w:color="auto" w:fill="FFFFFF"/>
        </w:rPr>
      </w:pPr>
    </w:p>
    <w:sectPr w:rsidR="00DD330E" w:rsidRPr="00501143" w:rsidSect="00462C90">
      <w:headerReference w:type="default" r:id="rId36"/>
      <w:footerReference w:type="default" r:id="rId37"/>
      <w:headerReference w:type="first" r:id="rId38"/>
      <w:footerReference w:type="first" r:id="rId39"/>
      <w:pgSz w:w="11906" w:h="16838" w:code="9"/>
      <w:pgMar w:top="1888" w:right="862" w:bottom="1418" w:left="862" w:header="0" w:footer="25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6C4BA" w14:textId="77777777" w:rsidR="00546873" w:rsidRDefault="00546873">
      <w:pPr>
        <w:spacing w:after="0" w:line="240" w:lineRule="auto"/>
      </w:pPr>
      <w:r>
        <w:separator/>
      </w:r>
    </w:p>
  </w:endnote>
  <w:endnote w:type="continuationSeparator" w:id="0">
    <w:p w14:paraId="7D7987D5" w14:textId="77777777" w:rsidR="00546873" w:rsidRDefault="00546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7C08" w14:textId="77777777" w:rsidR="002D6AE5" w:rsidRPr="00543AE0" w:rsidRDefault="002D6AE5">
    <w:pPr>
      <w:rPr>
        <w:lang w:val="en-GB"/>
      </w:rPr>
    </w:pPr>
    <w:r>
      <w:rPr>
        <w:noProof/>
        <w:lang w:eastAsia="ca-ES"/>
      </w:rPr>
      <w:drawing>
        <wp:anchor distT="0" distB="0" distL="114300" distR="114300" simplePos="0" relativeHeight="251685888" behindDoc="1" locked="0" layoutInCell="1" allowOverlap="1" wp14:anchorId="6F1F4275" wp14:editId="1D4580E9">
          <wp:simplePos x="0" y="0"/>
          <wp:positionH relativeFrom="column">
            <wp:posOffset>-556895</wp:posOffset>
          </wp:positionH>
          <wp:positionV relativeFrom="paragraph">
            <wp:posOffset>111125</wp:posOffset>
          </wp:positionV>
          <wp:extent cx="7557770" cy="1870710"/>
          <wp:effectExtent l="0" t="0" r="5080" b="0"/>
          <wp:wrapTight wrapText="bothSides">
            <wp:wrapPolygon edited="0">
              <wp:start x="20036" y="1540"/>
              <wp:lineTo x="1742" y="3299"/>
              <wp:lineTo x="653" y="3519"/>
              <wp:lineTo x="653" y="5499"/>
              <wp:lineTo x="0" y="8578"/>
              <wp:lineTo x="0" y="20896"/>
              <wp:lineTo x="21560" y="20896"/>
              <wp:lineTo x="21560" y="8578"/>
              <wp:lineTo x="20852" y="4839"/>
              <wp:lineTo x="20580" y="2640"/>
              <wp:lineTo x="20362" y="1540"/>
              <wp:lineTo x="20036" y="1540"/>
            </wp:wrapPolygon>
          </wp:wrapTight>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870710"/>
                  </a:xfrm>
                  <a:prstGeom prst="rect">
                    <a:avLst/>
                  </a:prstGeom>
                  <a:noFill/>
                </pic:spPr>
              </pic:pic>
            </a:graphicData>
          </a:graphic>
          <wp14:sizeRelH relativeFrom="page">
            <wp14:pctWidth>0</wp14:pctWidth>
          </wp14:sizeRelH>
          <wp14:sizeRelV relativeFrom="page">
            <wp14:pctHeight>0</wp14:pctHeight>
          </wp14:sizeRelV>
        </wp:anchor>
      </w:drawing>
    </w:r>
    <w:r w:rsidRPr="00EB527C">
      <w:rPr>
        <w:rFonts w:asciiTheme="majorHAnsi" w:eastAsiaTheme="majorEastAsia" w:hAnsiTheme="majorHAnsi" w:cstheme="majorBidi"/>
        <w:noProof/>
        <w:sz w:val="28"/>
        <w:szCs w:val="28"/>
        <w:lang w:eastAsia="ca-ES"/>
      </w:rPr>
      <mc:AlternateContent>
        <mc:Choice Requires="wps">
          <w:drawing>
            <wp:anchor distT="0" distB="0" distL="114300" distR="114300" simplePos="0" relativeHeight="251686912" behindDoc="0" locked="0" layoutInCell="0" allowOverlap="1" wp14:anchorId="0E6F2E9C" wp14:editId="5A5BC07B">
              <wp:simplePos x="0" y="0"/>
              <wp:positionH relativeFrom="rightMargin">
                <wp:posOffset>121285</wp:posOffset>
              </wp:positionH>
              <wp:positionV relativeFrom="page">
                <wp:posOffset>10315575</wp:posOffset>
              </wp:positionV>
              <wp:extent cx="304800" cy="302895"/>
              <wp:effectExtent l="0" t="0" r="0" b="1905"/>
              <wp:wrapNone/>
              <wp:docPr id="208"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2895"/>
                      </a:xfrm>
                      <a:prstGeom prst="ellipse">
                        <a:avLst/>
                      </a:prstGeom>
                      <a:solidFill>
                        <a:schemeClr val="bg1"/>
                      </a:solidFill>
                      <a:ln>
                        <a:noFill/>
                      </a:ln>
                    </wps:spPr>
                    <wps:txbx>
                      <w:txbxContent>
                        <w:p w14:paraId="4EBB2A67" w14:textId="105C6CDD" w:rsidR="002D6AE5" w:rsidRPr="00300EB6" w:rsidRDefault="002D6AE5" w:rsidP="00300EB6">
                          <w:pPr>
                            <w:jc w:val="center"/>
                            <w:rPr>
                              <w:rStyle w:val="Nmerodepgina"/>
                              <w:rFonts w:ascii="Calibri Light" w:hAnsi="Calibri Light" w:cs="Calibri Light"/>
                              <w:b/>
                              <w:bCs/>
                              <w:color w:val="354B2F" w:themeColor="accent3" w:themeShade="BF"/>
                              <w:sz w:val="16"/>
                              <w:szCs w:val="16"/>
                            </w:rPr>
                          </w:pPr>
                          <w:r w:rsidRPr="00300EB6">
                            <w:fldChar w:fldCharType="begin"/>
                          </w:r>
                          <w:r w:rsidRPr="00300EB6">
                            <w:rPr>
                              <w:rFonts w:ascii="Calibri Light" w:hAnsi="Calibri Light" w:cs="Calibri Light"/>
                              <w:color w:val="354B2F" w:themeColor="accent3" w:themeShade="BF"/>
                              <w:sz w:val="16"/>
                              <w:szCs w:val="16"/>
                            </w:rPr>
                            <w:instrText>PAGE    \* MERGEFORMAT</w:instrText>
                          </w:r>
                          <w:r w:rsidRPr="00300EB6">
                            <w:fldChar w:fldCharType="separate"/>
                          </w:r>
                          <w:r w:rsidR="00105AA4" w:rsidRPr="00105AA4">
                            <w:rPr>
                              <w:rStyle w:val="Nmerodepgina"/>
                              <w:b/>
                              <w:bCs/>
                            </w:rPr>
                            <w:t>2</w:t>
                          </w:r>
                          <w:r w:rsidRPr="00300EB6">
                            <w:rPr>
                              <w:rStyle w:val="Nmerodepgina"/>
                              <w:rFonts w:ascii="Calibri Light" w:hAnsi="Calibri Light" w:cs="Calibri Light"/>
                              <w:b/>
                              <w:bCs/>
                              <w:color w:val="354B2F" w:themeColor="accent3" w:themeShade="BF"/>
                              <w:sz w:val="16"/>
                              <w:szCs w:val="16"/>
                            </w:rPr>
                            <w:fldChar w:fldCharType="end"/>
                          </w:r>
                        </w:p>
                        <w:p w14:paraId="7D56900D" w14:textId="77777777" w:rsidR="002D6AE5" w:rsidRPr="00300EB6" w:rsidRDefault="002D6AE5">
                          <w:pPr>
                            <w:rPr>
                              <w:rStyle w:val="Nmerodepgina"/>
                              <w:rFonts w:ascii="Calibri Light" w:hAnsi="Calibri Light" w:cs="Calibri Light"/>
                              <w:color w:val="354B2F" w:themeColor="accent3" w:themeShade="BF"/>
                              <w:sz w:val="12"/>
                              <w:szCs w:val="12"/>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6F2E9C" id="Oval 208" o:spid="_x0000_s1027" style="position:absolute;margin-left:9.55pt;margin-top:812.25pt;width:24pt;height:23.85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" o:allowincell="f" fillcolor="white [3212]" stroked="f">
              <v:textbox inset="0,,0">
                <w:txbxContent>
                  <w:p w14:paraId="4EBB2A67" w14:textId="105C6CDD" w:rsidR="002D6AE5" w:rsidRPr="00300EB6" w:rsidRDefault="002D6AE5" w:rsidP="00300EB6">
                    <w:pPr>
                      <w:jc w:val="center"/>
                      <w:rPr>
                        <w:rStyle w:val="Nmerodepgina"/>
                        <w:rFonts w:ascii="Calibri Light" w:hAnsi="Calibri Light" w:cs="Calibri Light"/>
                        <w:b/>
                        <w:bCs/>
                        <w:color w:val="354B2F" w:themeColor="accent3" w:themeShade="BF"/>
                        <w:sz w:val="16"/>
                        <w:szCs w:val="16"/>
                      </w:rPr>
                    </w:pPr>
                    <w:r w:rsidRPr="00300EB6">
                      <w:fldChar w:fldCharType="begin"/>
                    </w:r>
                    <w:r w:rsidRPr="00300EB6">
                      <w:rPr>
                        <w:rFonts w:ascii="Calibri Light" w:hAnsi="Calibri Light" w:cs="Calibri Light"/>
                        <w:color w:val="354B2F" w:themeColor="accent3" w:themeShade="BF"/>
                        <w:sz w:val="16"/>
                        <w:szCs w:val="16"/>
                      </w:rPr>
                      <w:instrText>PAGE    \* MERGEFORMAT</w:instrText>
                    </w:r>
                    <w:r w:rsidRPr="00300EB6">
                      <w:fldChar w:fldCharType="separate"/>
                    </w:r>
                    <w:r w:rsidR="00105AA4" w:rsidRPr="00105AA4">
                      <w:rPr>
                        <w:rStyle w:val="Nmerodepgina"/>
                        <w:b/>
                        <w:bCs/>
                      </w:rPr>
                      <w:t>2</w:t>
                    </w:r>
                    <w:r w:rsidRPr="00300EB6">
                      <w:rPr>
                        <w:rStyle w:val="Nmerodepgina"/>
                        <w:rFonts w:ascii="Calibri Light" w:hAnsi="Calibri Light" w:cs="Calibri Light"/>
                        <w:b/>
                        <w:bCs/>
                        <w:color w:val="354B2F" w:themeColor="accent3" w:themeShade="BF"/>
                        <w:sz w:val="16"/>
                        <w:szCs w:val="16"/>
                      </w:rPr>
                      <w:fldChar w:fldCharType="end"/>
                    </w:r>
                  </w:p>
                  <w:p w14:paraId="7D56900D" w14:textId="77777777" w:rsidR="002D6AE5" w:rsidRPr="00300EB6" w:rsidRDefault="002D6AE5">
                    <w:pPr>
                      <w:rPr>
                        <w:rStyle w:val="Nmerodepgina"/>
                        <w:rFonts w:ascii="Calibri Light" w:hAnsi="Calibri Light" w:cs="Calibri Light"/>
                        <w:color w:val="354B2F" w:themeColor="accent3" w:themeShade="BF"/>
                        <w:sz w:val="12"/>
                        <w:szCs w:val="12"/>
                      </w:rPr>
                    </w:pPr>
                  </w:p>
                </w:txbxContent>
              </v:textbox>
              <w10:wrap anchorx="margin"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C5F0" w14:textId="77777777" w:rsidR="002D6AE5" w:rsidRDefault="002D6AE5">
    <w:pPr>
      <w:pStyle w:val="Piedepgina"/>
    </w:pPr>
    <w:r>
      <w:rPr>
        <w:noProof/>
        <w:lang w:eastAsia="ca-ES"/>
      </w:rPr>
      <w:drawing>
        <wp:anchor distT="0" distB="0" distL="114300" distR="114300" simplePos="0" relativeHeight="251687936" behindDoc="1" locked="0" layoutInCell="1" allowOverlap="1" wp14:anchorId="0BC37430" wp14:editId="644D1B1E">
          <wp:simplePos x="0" y="0"/>
          <wp:positionH relativeFrom="column">
            <wp:posOffset>-537845</wp:posOffset>
          </wp:positionH>
          <wp:positionV relativeFrom="paragraph">
            <wp:posOffset>29210</wp:posOffset>
          </wp:positionV>
          <wp:extent cx="7581900" cy="1876425"/>
          <wp:effectExtent l="0" t="0" r="0" b="0"/>
          <wp:wrapTight wrapText="bothSides">
            <wp:wrapPolygon edited="0">
              <wp:start x="20026" y="1535"/>
              <wp:lineTo x="1737" y="3289"/>
              <wp:lineTo x="651" y="3509"/>
              <wp:lineTo x="651" y="5482"/>
              <wp:lineTo x="0" y="8772"/>
              <wp:lineTo x="0" y="21052"/>
              <wp:lineTo x="21546" y="21052"/>
              <wp:lineTo x="21546" y="8772"/>
              <wp:lineTo x="20840" y="4824"/>
              <wp:lineTo x="20569" y="2631"/>
              <wp:lineTo x="20352" y="1535"/>
              <wp:lineTo x="20026" y="1535"/>
            </wp:wrapPolygon>
          </wp:wrapTight>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876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A28E7" w14:textId="77777777" w:rsidR="00546873" w:rsidRDefault="00546873">
      <w:pPr>
        <w:spacing w:after="0" w:line="240" w:lineRule="auto"/>
      </w:pPr>
      <w:r>
        <w:separator/>
      </w:r>
    </w:p>
  </w:footnote>
  <w:footnote w:type="continuationSeparator" w:id="0">
    <w:p w14:paraId="0AA6208E" w14:textId="77777777" w:rsidR="00546873" w:rsidRDefault="00546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0F07" w14:textId="77777777" w:rsidR="002D6AE5" w:rsidRDefault="002D6AE5">
    <w:pPr>
      <w:pStyle w:val="Encabezado"/>
    </w:pPr>
    <w:r>
      <w:rPr>
        <w:noProof/>
        <w:lang w:eastAsia="ca-ES"/>
      </w:rPr>
      <w:drawing>
        <wp:anchor distT="0" distB="0" distL="114300" distR="114300" simplePos="0" relativeHeight="251688960" behindDoc="1" locked="0" layoutInCell="1" allowOverlap="1" wp14:anchorId="2E9790D1" wp14:editId="079B6285">
          <wp:simplePos x="0" y="0"/>
          <wp:positionH relativeFrom="column">
            <wp:posOffset>-556895</wp:posOffset>
          </wp:positionH>
          <wp:positionV relativeFrom="paragraph">
            <wp:posOffset>0</wp:posOffset>
          </wp:positionV>
          <wp:extent cx="7559675" cy="640080"/>
          <wp:effectExtent l="0" t="0" r="3175" b="7620"/>
          <wp:wrapTight wrapText="bothSides">
            <wp:wrapPolygon edited="0">
              <wp:start x="2613" y="0"/>
              <wp:lineTo x="0" y="3214"/>
              <wp:lineTo x="0" y="21214"/>
              <wp:lineTo x="21555" y="21214"/>
              <wp:lineTo x="21555" y="4500"/>
              <wp:lineTo x="15295" y="0"/>
              <wp:lineTo x="2613" y="0"/>
            </wp:wrapPolygon>
          </wp:wrapTight>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640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0F61" w14:textId="77777777" w:rsidR="002D6AE5" w:rsidRDefault="002D6AE5">
    <w:r>
      <w:rPr>
        <w:noProof/>
        <w:lang w:eastAsia="ca-ES"/>
      </w:rPr>
      <w:drawing>
        <wp:anchor distT="0" distB="0" distL="114300" distR="114300" simplePos="0" relativeHeight="251682816" behindDoc="1" locked="0" layoutInCell="1" allowOverlap="1" wp14:anchorId="0CF4162A" wp14:editId="0B02F6D1">
          <wp:simplePos x="0" y="0"/>
          <wp:positionH relativeFrom="column">
            <wp:posOffset>5021580</wp:posOffset>
          </wp:positionH>
          <wp:positionV relativeFrom="paragraph">
            <wp:posOffset>251460</wp:posOffset>
          </wp:positionV>
          <wp:extent cx="1433195" cy="868680"/>
          <wp:effectExtent l="0" t="0" r="0" b="7620"/>
          <wp:wrapTight wrapText="bothSides">
            <wp:wrapPolygon edited="0">
              <wp:start x="0" y="0"/>
              <wp:lineTo x="0" y="21316"/>
              <wp:lineTo x="21246" y="21316"/>
              <wp:lineTo x="21246" y="0"/>
              <wp:lineTo x="0" y="0"/>
            </wp:wrapPolygon>
          </wp:wrapTight>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68680"/>
                  </a:xfrm>
                  <a:prstGeom prst="rect">
                    <a:avLst/>
                  </a:prstGeom>
                  <a:noFill/>
                </pic:spPr>
              </pic:pic>
            </a:graphicData>
          </a:graphic>
          <wp14:sizeRelH relativeFrom="margin">
            <wp14:pctWidth>0</wp14:pctWidth>
          </wp14:sizeRelH>
          <wp14:sizeRelV relativeFrom="margin">
            <wp14:pctHeight>0</wp14:pctHeight>
          </wp14:sizeRelV>
        </wp:anchor>
      </w:drawing>
    </w:r>
    <w:r>
      <w:rPr>
        <w:lang w:bidi="pt-PT"/>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1512B"/>
    <w:multiLevelType w:val="hybridMultilevel"/>
    <w:tmpl w:val="2850DBB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51B10E0"/>
    <w:multiLevelType w:val="hybridMultilevel"/>
    <w:tmpl w:val="85BC103C"/>
    <w:lvl w:ilvl="0" w:tplc="4C222DFC">
      <w:start w:val="7"/>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7196F71"/>
    <w:multiLevelType w:val="hybridMultilevel"/>
    <w:tmpl w:val="112E970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0C1E1747"/>
    <w:multiLevelType w:val="hybridMultilevel"/>
    <w:tmpl w:val="6898EB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10960001"/>
    <w:multiLevelType w:val="hybridMultilevel"/>
    <w:tmpl w:val="97A2C1A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142F12FD"/>
    <w:multiLevelType w:val="hybridMultilevel"/>
    <w:tmpl w:val="D9808F42"/>
    <w:lvl w:ilvl="0" w:tplc="45622946">
      <w:start w:val="7"/>
      <w:numFmt w:val="bullet"/>
      <w:lvlText w:val="-"/>
      <w:lvlJc w:val="left"/>
      <w:pPr>
        <w:ind w:left="720" w:hanging="360"/>
      </w:pPr>
      <w:rPr>
        <w:rFonts w:ascii="Calibri" w:eastAsiaTheme="minorHAnsi" w:hAnsi="Calibri" w:cs="Calibri"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6027F42"/>
    <w:multiLevelType w:val="hybridMultilevel"/>
    <w:tmpl w:val="F3EADCCC"/>
    <w:lvl w:ilvl="0" w:tplc="2842D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1C30E9"/>
    <w:multiLevelType w:val="hybridMultilevel"/>
    <w:tmpl w:val="3C5059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73D24E0"/>
    <w:multiLevelType w:val="hybridMultilevel"/>
    <w:tmpl w:val="2C623A96"/>
    <w:lvl w:ilvl="0" w:tplc="0B4230B6">
      <w:numFmt w:val="bullet"/>
      <w:lvlText w:val="-"/>
      <w:lvlJc w:val="left"/>
      <w:pPr>
        <w:ind w:left="1068" w:hanging="360"/>
      </w:pPr>
      <w:rPr>
        <w:rFonts w:ascii="Calibri Light" w:eastAsia="Arial" w:hAnsi="Calibri Light" w:cs="Calibri Light"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19" w15:restartNumberingAfterBreak="0">
    <w:nsid w:val="19091D7C"/>
    <w:multiLevelType w:val="hybridMultilevel"/>
    <w:tmpl w:val="E2A094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19587B18"/>
    <w:multiLevelType w:val="hybridMultilevel"/>
    <w:tmpl w:val="8F5E6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00528A"/>
    <w:multiLevelType w:val="hybridMultilevel"/>
    <w:tmpl w:val="A5843BD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252D6DC8"/>
    <w:multiLevelType w:val="hybridMultilevel"/>
    <w:tmpl w:val="9DC88C14"/>
    <w:lvl w:ilvl="0" w:tplc="0B9016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2F714B23"/>
    <w:multiLevelType w:val="hybridMultilevel"/>
    <w:tmpl w:val="9226285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2FA924D7"/>
    <w:multiLevelType w:val="hybridMultilevel"/>
    <w:tmpl w:val="14206FD4"/>
    <w:lvl w:ilvl="0" w:tplc="0B9016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35EC6319"/>
    <w:multiLevelType w:val="hybridMultilevel"/>
    <w:tmpl w:val="F84638F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37D514D9"/>
    <w:multiLevelType w:val="hybridMultilevel"/>
    <w:tmpl w:val="2084E67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B2E2285"/>
    <w:multiLevelType w:val="hybridMultilevel"/>
    <w:tmpl w:val="14EC1DEC"/>
    <w:lvl w:ilvl="0" w:tplc="6C488E4A">
      <w:start w:val="7"/>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3EAA4FE2"/>
    <w:multiLevelType w:val="hybridMultilevel"/>
    <w:tmpl w:val="8BEC4A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04D161B"/>
    <w:multiLevelType w:val="hybridMultilevel"/>
    <w:tmpl w:val="8294F08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43F30511"/>
    <w:multiLevelType w:val="hybridMultilevel"/>
    <w:tmpl w:val="0D10A41E"/>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1" w15:restartNumberingAfterBreak="0">
    <w:nsid w:val="461B3AB8"/>
    <w:multiLevelType w:val="hybridMultilevel"/>
    <w:tmpl w:val="4B5A1602"/>
    <w:lvl w:ilvl="0" w:tplc="156AEE7A">
      <w:start w:val="1"/>
      <w:numFmt w:val="decimal"/>
      <w:lvlText w:val="%1."/>
      <w:lvlJc w:val="left"/>
      <w:pPr>
        <w:ind w:left="950" w:hanging="59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4750061D"/>
    <w:multiLevelType w:val="hybridMultilevel"/>
    <w:tmpl w:val="F33CCED0"/>
    <w:lvl w:ilvl="0" w:tplc="C70E1320">
      <w:start w:val="10"/>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D8814F5"/>
    <w:multiLevelType w:val="hybridMultilevel"/>
    <w:tmpl w:val="827C3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5A10C8"/>
    <w:multiLevelType w:val="hybridMultilevel"/>
    <w:tmpl w:val="EBCC72F8"/>
    <w:lvl w:ilvl="0" w:tplc="0B901666">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15:restartNumberingAfterBreak="0">
    <w:nsid w:val="6287300B"/>
    <w:multiLevelType w:val="hybridMultilevel"/>
    <w:tmpl w:val="C264F38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42771FE"/>
    <w:multiLevelType w:val="hybridMultilevel"/>
    <w:tmpl w:val="67F6A7B6"/>
    <w:lvl w:ilvl="0" w:tplc="C22CC0A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4B41ADF"/>
    <w:multiLevelType w:val="hybridMultilevel"/>
    <w:tmpl w:val="3D32191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6BD51688"/>
    <w:multiLevelType w:val="hybridMultilevel"/>
    <w:tmpl w:val="8C10E05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70E25BDF"/>
    <w:multiLevelType w:val="hybridMultilevel"/>
    <w:tmpl w:val="AA74A922"/>
    <w:lvl w:ilvl="0" w:tplc="45622946">
      <w:start w:val="7"/>
      <w:numFmt w:val="bullet"/>
      <w:lvlText w:val="-"/>
      <w:lvlJc w:val="left"/>
      <w:pPr>
        <w:ind w:left="720" w:hanging="360"/>
      </w:pPr>
      <w:rPr>
        <w:rFonts w:ascii="Calibri" w:eastAsiaTheme="minorHAnsi" w:hAnsi="Calibri" w:cs="Calibri" w:hint="default"/>
        <w:color w:val="auto"/>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73B12753"/>
    <w:multiLevelType w:val="hybridMultilevel"/>
    <w:tmpl w:val="30E088C8"/>
    <w:lvl w:ilvl="0" w:tplc="D4681280">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47D284F"/>
    <w:multiLevelType w:val="hybridMultilevel"/>
    <w:tmpl w:val="40F0893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77C77040"/>
    <w:multiLevelType w:val="hybridMultilevel"/>
    <w:tmpl w:val="3A6A74B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15:restartNumberingAfterBreak="0">
    <w:nsid w:val="7BD90717"/>
    <w:multiLevelType w:val="hybridMultilevel"/>
    <w:tmpl w:val="7F6E3E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560212823">
    <w:abstractNumId w:val="9"/>
  </w:num>
  <w:num w:numId="2" w16cid:durableId="1867448968">
    <w:abstractNumId w:val="7"/>
  </w:num>
  <w:num w:numId="3" w16cid:durableId="1553468279">
    <w:abstractNumId w:val="6"/>
  </w:num>
  <w:num w:numId="4" w16cid:durableId="1983801976">
    <w:abstractNumId w:val="5"/>
  </w:num>
  <w:num w:numId="5" w16cid:durableId="408963010">
    <w:abstractNumId w:val="4"/>
  </w:num>
  <w:num w:numId="6" w16cid:durableId="587929271">
    <w:abstractNumId w:val="8"/>
  </w:num>
  <w:num w:numId="7" w16cid:durableId="726339274">
    <w:abstractNumId w:val="3"/>
  </w:num>
  <w:num w:numId="8" w16cid:durableId="878013257">
    <w:abstractNumId w:val="2"/>
  </w:num>
  <w:num w:numId="9" w16cid:durableId="1832788270">
    <w:abstractNumId w:val="1"/>
  </w:num>
  <w:num w:numId="10" w16cid:durableId="251403035">
    <w:abstractNumId w:val="0"/>
  </w:num>
  <w:num w:numId="11" w16cid:durableId="64039357">
    <w:abstractNumId w:val="28"/>
  </w:num>
  <w:num w:numId="12" w16cid:durableId="305742689">
    <w:abstractNumId w:val="13"/>
  </w:num>
  <w:num w:numId="13" w16cid:durableId="671489052">
    <w:abstractNumId w:val="10"/>
  </w:num>
  <w:num w:numId="14" w16cid:durableId="1410349369">
    <w:abstractNumId w:val="43"/>
  </w:num>
  <w:num w:numId="15" w16cid:durableId="1752852444">
    <w:abstractNumId w:val="26"/>
  </w:num>
  <w:num w:numId="16" w16cid:durableId="1562867117">
    <w:abstractNumId w:val="25"/>
  </w:num>
  <w:num w:numId="17" w16cid:durableId="1874071046">
    <w:abstractNumId w:val="37"/>
  </w:num>
  <w:num w:numId="18" w16cid:durableId="804544355">
    <w:abstractNumId w:val="22"/>
  </w:num>
  <w:num w:numId="19" w16cid:durableId="1253395243">
    <w:abstractNumId w:val="34"/>
  </w:num>
  <w:num w:numId="20" w16cid:durableId="1239367846">
    <w:abstractNumId w:val="24"/>
  </w:num>
  <w:num w:numId="21" w16cid:durableId="1623338838">
    <w:abstractNumId w:val="17"/>
  </w:num>
  <w:num w:numId="22" w16cid:durableId="47656177">
    <w:abstractNumId w:val="14"/>
  </w:num>
  <w:num w:numId="23" w16cid:durableId="118454301">
    <w:abstractNumId w:val="18"/>
  </w:num>
  <w:num w:numId="24" w16cid:durableId="850098075">
    <w:abstractNumId w:val="16"/>
  </w:num>
  <w:num w:numId="25" w16cid:durableId="1505169752">
    <w:abstractNumId w:val="33"/>
  </w:num>
  <w:num w:numId="26" w16cid:durableId="569272208">
    <w:abstractNumId w:val="36"/>
  </w:num>
  <w:num w:numId="27" w16cid:durableId="1050346872">
    <w:abstractNumId w:val="19"/>
  </w:num>
  <w:num w:numId="28" w16cid:durableId="1339389732">
    <w:abstractNumId w:val="32"/>
  </w:num>
  <w:num w:numId="29" w16cid:durableId="1145969345">
    <w:abstractNumId w:val="40"/>
  </w:num>
  <w:num w:numId="30" w16cid:durableId="1918323931">
    <w:abstractNumId w:val="20"/>
  </w:num>
  <w:num w:numId="31" w16cid:durableId="2014642509">
    <w:abstractNumId w:val="27"/>
  </w:num>
  <w:num w:numId="32" w16cid:durableId="121504961">
    <w:abstractNumId w:val="11"/>
  </w:num>
  <w:num w:numId="33" w16cid:durableId="1345476224">
    <w:abstractNumId w:val="15"/>
  </w:num>
  <w:num w:numId="34" w16cid:durableId="38172494">
    <w:abstractNumId w:val="41"/>
  </w:num>
  <w:num w:numId="35" w16cid:durableId="465658898">
    <w:abstractNumId w:val="21"/>
  </w:num>
  <w:num w:numId="36" w16cid:durableId="1721438300">
    <w:abstractNumId w:val="42"/>
  </w:num>
  <w:num w:numId="37" w16cid:durableId="2002850977">
    <w:abstractNumId w:val="35"/>
  </w:num>
  <w:num w:numId="38" w16cid:durableId="80492776">
    <w:abstractNumId w:val="29"/>
  </w:num>
  <w:num w:numId="39" w16cid:durableId="154807466">
    <w:abstractNumId w:val="30"/>
  </w:num>
  <w:num w:numId="40" w16cid:durableId="1433934526">
    <w:abstractNumId w:val="23"/>
  </w:num>
  <w:num w:numId="41" w16cid:durableId="1108618254">
    <w:abstractNumId w:val="31"/>
  </w:num>
  <w:num w:numId="42" w16cid:durableId="393624893">
    <w:abstractNumId w:val="12"/>
  </w:num>
  <w:num w:numId="43" w16cid:durableId="775099191">
    <w:abstractNumId w:val="38"/>
  </w:num>
  <w:num w:numId="44" w16cid:durableId="142063360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581"/>
    <w:rsid w:val="000030B7"/>
    <w:rsid w:val="00004CD6"/>
    <w:rsid w:val="00006B3B"/>
    <w:rsid w:val="00007E6E"/>
    <w:rsid w:val="0002722A"/>
    <w:rsid w:val="000378A6"/>
    <w:rsid w:val="00045A39"/>
    <w:rsid w:val="0004653D"/>
    <w:rsid w:val="0004722F"/>
    <w:rsid w:val="00057FBE"/>
    <w:rsid w:val="00066DBF"/>
    <w:rsid w:val="00066E19"/>
    <w:rsid w:val="00077743"/>
    <w:rsid w:val="00084D21"/>
    <w:rsid w:val="000916E8"/>
    <w:rsid w:val="000956C3"/>
    <w:rsid w:val="000A255D"/>
    <w:rsid w:val="000A28A8"/>
    <w:rsid w:val="000A2EEA"/>
    <w:rsid w:val="000A3D00"/>
    <w:rsid w:val="000B0E2F"/>
    <w:rsid w:val="000B46E3"/>
    <w:rsid w:val="000B4BF8"/>
    <w:rsid w:val="000C5E0F"/>
    <w:rsid w:val="000C783D"/>
    <w:rsid w:val="000D0602"/>
    <w:rsid w:val="000D6282"/>
    <w:rsid w:val="000E227B"/>
    <w:rsid w:val="000E6CFF"/>
    <w:rsid w:val="000F174B"/>
    <w:rsid w:val="000F2898"/>
    <w:rsid w:val="000F6257"/>
    <w:rsid w:val="00101EDA"/>
    <w:rsid w:val="00104263"/>
    <w:rsid w:val="00105AA4"/>
    <w:rsid w:val="00112532"/>
    <w:rsid w:val="0011316C"/>
    <w:rsid w:val="00114072"/>
    <w:rsid w:val="001142DC"/>
    <w:rsid w:val="00115663"/>
    <w:rsid w:val="00115B1F"/>
    <w:rsid w:val="001164BC"/>
    <w:rsid w:val="00116856"/>
    <w:rsid w:val="00122AF2"/>
    <w:rsid w:val="001341B9"/>
    <w:rsid w:val="00134958"/>
    <w:rsid w:val="0013776E"/>
    <w:rsid w:val="00147165"/>
    <w:rsid w:val="00163557"/>
    <w:rsid w:val="00163FE2"/>
    <w:rsid w:val="00167A0B"/>
    <w:rsid w:val="0017632E"/>
    <w:rsid w:val="00184100"/>
    <w:rsid w:val="00184B37"/>
    <w:rsid w:val="00194FA8"/>
    <w:rsid w:val="00197310"/>
    <w:rsid w:val="00197C38"/>
    <w:rsid w:val="001A2E97"/>
    <w:rsid w:val="001A78EB"/>
    <w:rsid w:val="001C2CF6"/>
    <w:rsid w:val="001C45C9"/>
    <w:rsid w:val="001C51FF"/>
    <w:rsid w:val="001F123A"/>
    <w:rsid w:val="001F2B79"/>
    <w:rsid w:val="001F7B48"/>
    <w:rsid w:val="002031F9"/>
    <w:rsid w:val="0020417F"/>
    <w:rsid w:val="00210432"/>
    <w:rsid w:val="00212CF3"/>
    <w:rsid w:val="00213EAB"/>
    <w:rsid w:val="0021429E"/>
    <w:rsid w:val="00215D1D"/>
    <w:rsid w:val="0022507B"/>
    <w:rsid w:val="00230072"/>
    <w:rsid w:val="00232C04"/>
    <w:rsid w:val="002402F2"/>
    <w:rsid w:val="00240CF8"/>
    <w:rsid w:val="00242CC7"/>
    <w:rsid w:val="00244631"/>
    <w:rsid w:val="00254831"/>
    <w:rsid w:val="00261672"/>
    <w:rsid w:val="002812CE"/>
    <w:rsid w:val="002814E7"/>
    <w:rsid w:val="00283672"/>
    <w:rsid w:val="00284AAA"/>
    <w:rsid w:val="00286179"/>
    <w:rsid w:val="00287379"/>
    <w:rsid w:val="0029204F"/>
    <w:rsid w:val="00297C7C"/>
    <w:rsid w:val="002B77FA"/>
    <w:rsid w:val="002C7B52"/>
    <w:rsid w:val="002D3237"/>
    <w:rsid w:val="002D365C"/>
    <w:rsid w:val="002D6AE5"/>
    <w:rsid w:val="002D79C8"/>
    <w:rsid w:val="002D7F3A"/>
    <w:rsid w:val="002D7F70"/>
    <w:rsid w:val="002E1A5A"/>
    <w:rsid w:val="002E275E"/>
    <w:rsid w:val="002F18C0"/>
    <w:rsid w:val="002F3482"/>
    <w:rsid w:val="002F6793"/>
    <w:rsid w:val="00300EB6"/>
    <w:rsid w:val="00305952"/>
    <w:rsid w:val="00310BBC"/>
    <w:rsid w:val="00312210"/>
    <w:rsid w:val="0031238C"/>
    <w:rsid w:val="00323BB2"/>
    <w:rsid w:val="00325B56"/>
    <w:rsid w:val="0033202F"/>
    <w:rsid w:val="003379B5"/>
    <w:rsid w:val="00337EE8"/>
    <w:rsid w:val="003532AA"/>
    <w:rsid w:val="0035697B"/>
    <w:rsid w:val="00361777"/>
    <w:rsid w:val="00361FC2"/>
    <w:rsid w:val="003647CA"/>
    <w:rsid w:val="00366B15"/>
    <w:rsid w:val="003721FC"/>
    <w:rsid w:val="003759FE"/>
    <w:rsid w:val="00382864"/>
    <w:rsid w:val="00383378"/>
    <w:rsid w:val="00383B4B"/>
    <w:rsid w:val="00385E2D"/>
    <w:rsid w:val="00391157"/>
    <w:rsid w:val="003A0A66"/>
    <w:rsid w:val="003A2C37"/>
    <w:rsid w:val="003A2EBC"/>
    <w:rsid w:val="003A3375"/>
    <w:rsid w:val="003A73F3"/>
    <w:rsid w:val="003C0539"/>
    <w:rsid w:val="003C1360"/>
    <w:rsid w:val="003D62B0"/>
    <w:rsid w:val="003E27BA"/>
    <w:rsid w:val="003E43B5"/>
    <w:rsid w:val="003E7330"/>
    <w:rsid w:val="003E7D06"/>
    <w:rsid w:val="003F7C02"/>
    <w:rsid w:val="00400BA2"/>
    <w:rsid w:val="00401E73"/>
    <w:rsid w:val="00404E0E"/>
    <w:rsid w:val="00417259"/>
    <w:rsid w:val="00427D9C"/>
    <w:rsid w:val="004317C7"/>
    <w:rsid w:val="00433938"/>
    <w:rsid w:val="00441920"/>
    <w:rsid w:val="0044221E"/>
    <w:rsid w:val="004435F5"/>
    <w:rsid w:val="00446BF6"/>
    <w:rsid w:val="00450977"/>
    <w:rsid w:val="0045310F"/>
    <w:rsid w:val="004552CD"/>
    <w:rsid w:val="00455857"/>
    <w:rsid w:val="00457AC4"/>
    <w:rsid w:val="00462495"/>
    <w:rsid w:val="00462B54"/>
    <w:rsid w:val="00462C90"/>
    <w:rsid w:val="00465855"/>
    <w:rsid w:val="00471639"/>
    <w:rsid w:val="00471649"/>
    <w:rsid w:val="00471704"/>
    <w:rsid w:val="00476DE4"/>
    <w:rsid w:val="00481E05"/>
    <w:rsid w:val="00487135"/>
    <w:rsid w:val="00490237"/>
    <w:rsid w:val="004913BD"/>
    <w:rsid w:val="00495838"/>
    <w:rsid w:val="004966B9"/>
    <w:rsid w:val="004970E8"/>
    <w:rsid w:val="004A56DA"/>
    <w:rsid w:val="004A63B6"/>
    <w:rsid w:val="004A7623"/>
    <w:rsid w:val="004B33CB"/>
    <w:rsid w:val="004B61FE"/>
    <w:rsid w:val="004C24CD"/>
    <w:rsid w:val="004C39CD"/>
    <w:rsid w:val="004C595E"/>
    <w:rsid w:val="004C7539"/>
    <w:rsid w:val="004D00CA"/>
    <w:rsid w:val="004D58A8"/>
    <w:rsid w:val="004F046B"/>
    <w:rsid w:val="004F351E"/>
    <w:rsid w:val="004F3E8E"/>
    <w:rsid w:val="00500135"/>
    <w:rsid w:val="00501143"/>
    <w:rsid w:val="00521AE8"/>
    <w:rsid w:val="005238B9"/>
    <w:rsid w:val="0052505A"/>
    <w:rsid w:val="00530B07"/>
    <w:rsid w:val="00535A9A"/>
    <w:rsid w:val="00537822"/>
    <w:rsid w:val="00543AE0"/>
    <w:rsid w:val="00546873"/>
    <w:rsid w:val="005509D6"/>
    <w:rsid w:val="005662AA"/>
    <w:rsid w:val="00566EEA"/>
    <w:rsid w:val="00571A58"/>
    <w:rsid w:val="00572C7E"/>
    <w:rsid w:val="00576382"/>
    <w:rsid w:val="005911D0"/>
    <w:rsid w:val="005A1386"/>
    <w:rsid w:val="005C0B5C"/>
    <w:rsid w:val="005C40BD"/>
    <w:rsid w:val="005D1730"/>
    <w:rsid w:val="005D5732"/>
    <w:rsid w:val="005D6C17"/>
    <w:rsid w:val="005F0B32"/>
    <w:rsid w:val="005F4778"/>
    <w:rsid w:val="005F7F17"/>
    <w:rsid w:val="00602960"/>
    <w:rsid w:val="00605BAD"/>
    <w:rsid w:val="00607083"/>
    <w:rsid w:val="00611073"/>
    <w:rsid w:val="0061140C"/>
    <w:rsid w:val="00615ECD"/>
    <w:rsid w:val="00616013"/>
    <w:rsid w:val="0062019F"/>
    <w:rsid w:val="00620729"/>
    <w:rsid w:val="00622428"/>
    <w:rsid w:val="006233C0"/>
    <w:rsid w:val="006248F0"/>
    <w:rsid w:val="00644886"/>
    <w:rsid w:val="006561B9"/>
    <w:rsid w:val="00661023"/>
    <w:rsid w:val="00662FA2"/>
    <w:rsid w:val="00664FE0"/>
    <w:rsid w:val="0067090F"/>
    <w:rsid w:val="00672881"/>
    <w:rsid w:val="00673242"/>
    <w:rsid w:val="00673884"/>
    <w:rsid w:val="00677E7D"/>
    <w:rsid w:val="00680098"/>
    <w:rsid w:val="00683337"/>
    <w:rsid w:val="00684B9C"/>
    <w:rsid w:val="00686130"/>
    <w:rsid w:val="00691768"/>
    <w:rsid w:val="00694881"/>
    <w:rsid w:val="00695081"/>
    <w:rsid w:val="006959E9"/>
    <w:rsid w:val="00696833"/>
    <w:rsid w:val="00697FEE"/>
    <w:rsid w:val="006A60ED"/>
    <w:rsid w:val="006A684D"/>
    <w:rsid w:val="006A7170"/>
    <w:rsid w:val="006C0B45"/>
    <w:rsid w:val="006D26B2"/>
    <w:rsid w:val="006D4F87"/>
    <w:rsid w:val="006D59FF"/>
    <w:rsid w:val="006D7736"/>
    <w:rsid w:val="006F0367"/>
    <w:rsid w:val="006F0EB2"/>
    <w:rsid w:val="006F3901"/>
    <w:rsid w:val="006F43BD"/>
    <w:rsid w:val="006F60AF"/>
    <w:rsid w:val="00715B2E"/>
    <w:rsid w:val="0071732F"/>
    <w:rsid w:val="007277E9"/>
    <w:rsid w:val="00734D38"/>
    <w:rsid w:val="007355FB"/>
    <w:rsid w:val="00737341"/>
    <w:rsid w:val="00741607"/>
    <w:rsid w:val="007416F0"/>
    <w:rsid w:val="00741975"/>
    <w:rsid w:val="00745500"/>
    <w:rsid w:val="00747590"/>
    <w:rsid w:val="00752595"/>
    <w:rsid w:val="00753899"/>
    <w:rsid w:val="00760453"/>
    <w:rsid w:val="007610B9"/>
    <w:rsid w:val="00766001"/>
    <w:rsid w:val="00766195"/>
    <w:rsid w:val="007722C4"/>
    <w:rsid w:val="0077463A"/>
    <w:rsid w:val="00784890"/>
    <w:rsid w:val="00787F28"/>
    <w:rsid w:val="007A14B2"/>
    <w:rsid w:val="007A19F6"/>
    <w:rsid w:val="007A2608"/>
    <w:rsid w:val="007B131B"/>
    <w:rsid w:val="007B7715"/>
    <w:rsid w:val="007B7828"/>
    <w:rsid w:val="007C051E"/>
    <w:rsid w:val="007C4591"/>
    <w:rsid w:val="007C4A68"/>
    <w:rsid w:val="007D126F"/>
    <w:rsid w:val="007D2529"/>
    <w:rsid w:val="007D3D37"/>
    <w:rsid w:val="007E03B9"/>
    <w:rsid w:val="007E0D6E"/>
    <w:rsid w:val="007E0EEA"/>
    <w:rsid w:val="007E3A99"/>
    <w:rsid w:val="007F1694"/>
    <w:rsid w:val="007F21E1"/>
    <w:rsid w:val="007F295C"/>
    <w:rsid w:val="00802226"/>
    <w:rsid w:val="00803778"/>
    <w:rsid w:val="00804DFF"/>
    <w:rsid w:val="00810FD8"/>
    <w:rsid w:val="00814668"/>
    <w:rsid w:val="00814767"/>
    <w:rsid w:val="008158B6"/>
    <w:rsid w:val="008262AC"/>
    <w:rsid w:val="0084516D"/>
    <w:rsid w:val="00846ACD"/>
    <w:rsid w:val="00847480"/>
    <w:rsid w:val="00847DF2"/>
    <w:rsid w:val="008520C3"/>
    <w:rsid w:val="00853F36"/>
    <w:rsid w:val="00854FF8"/>
    <w:rsid w:val="008615E5"/>
    <w:rsid w:val="0086345C"/>
    <w:rsid w:val="008658F6"/>
    <w:rsid w:val="008748F6"/>
    <w:rsid w:val="00875998"/>
    <w:rsid w:val="00887FF2"/>
    <w:rsid w:val="008945AC"/>
    <w:rsid w:val="00894DAB"/>
    <w:rsid w:val="008A4687"/>
    <w:rsid w:val="008A601E"/>
    <w:rsid w:val="008A7978"/>
    <w:rsid w:val="008B1D64"/>
    <w:rsid w:val="008B2DCD"/>
    <w:rsid w:val="008C5876"/>
    <w:rsid w:val="008D3F70"/>
    <w:rsid w:val="008D7919"/>
    <w:rsid w:val="008E1F77"/>
    <w:rsid w:val="008E5BB3"/>
    <w:rsid w:val="008E688B"/>
    <w:rsid w:val="008E71C6"/>
    <w:rsid w:val="008F7C91"/>
    <w:rsid w:val="009019DC"/>
    <w:rsid w:val="00925411"/>
    <w:rsid w:val="00925457"/>
    <w:rsid w:val="009255FE"/>
    <w:rsid w:val="00932749"/>
    <w:rsid w:val="00933309"/>
    <w:rsid w:val="00933A9B"/>
    <w:rsid w:val="00933E81"/>
    <w:rsid w:val="00934E64"/>
    <w:rsid w:val="00934FB1"/>
    <w:rsid w:val="00935734"/>
    <w:rsid w:val="00937CD3"/>
    <w:rsid w:val="00941A30"/>
    <w:rsid w:val="00942ACD"/>
    <w:rsid w:val="009439AA"/>
    <w:rsid w:val="00944215"/>
    <w:rsid w:val="00946768"/>
    <w:rsid w:val="00953868"/>
    <w:rsid w:val="00956581"/>
    <w:rsid w:val="009572CE"/>
    <w:rsid w:val="0096402E"/>
    <w:rsid w:val="00970F6E"/>
    <w:rsid w:val="00972131"/>
    <w:rsid w:val="0097355E"/>
    <w:rsid w:val="00987A6F"/>
    <w:rsid w:val="00995AA4"/>
    <w:rsid w:val="009A1395"/>
    <w:rsid w:val="009A27FF"/>
    <w:rsid w:val="009A4EAB"/>
    <w:rsid w:val="009B6D60"/>
    <w:rsid w:val="009C0376"/>
    <w:rsid w:val="009C1A63"/>
    <w:rsid w:val="009C42B1"/>
    <w:rsid w:val="009C65C2"/>
    <w:rsid w:val="009C6D4A"/>
    <w:rsid w:val="009D0343"/>
    <w:rsid w:val="009D6507"/>
    <w:rsid w:val="009E42EB"/>
    <w:rsid w:val="009E5FE2"/>
    <w:rsid w:val="009E7F62"/>
    <w:rsid w:val="00A07248"/>
    <w:rsid w:val="00A13B9A"/>
    <w:rsid w:val="00A14804"/>
    <w:rsid w:val="00A17249"/>
    <w:rsid w:val="00A2366E"/>
    <w:rsid w:val="00A23A8D"/>
    <w:rsid w:val="00A23E42"/>
    <w:rsid w:val="00A253CD"/>
    <w:rsid w:val="00A27512"/>
    <w:rsid w:val="00A30A16"/>
    <w:rsid w:val="00A457B0"/>
    <w:rsid w:val="00A45E55"/>
    <w:rsid w:val="00A4695A"/>
    <w:rsid w:val="00A47282"/>
    <w:rsid w:val="00A62725"/>
    <w:rsid w:val="00A63AF5"/>
    <w:rsid w:val="00A65B2E"/>
    <w:rsid w:val="00A66046"/>
    <w:rsid w:val="00A67207"/>
    <w:rsid w:val="00A67515"/>
    <w:rsid w:val="00A8188C"/>
    <w:rsid w:val="00A832C6"/>
    <w:rsid w:val="00A84D63"/>
    <w:rsid w:val="00AB0054"/>
    <w:rsid w:val="00AC1BE7"/>
    <w:rsid w:val="00AC2E04"/>
    <w:rsid w:val="00AC6C5A"/>
    <w:rsid w:val="00AC7DE4"/>
    <w:rsid w:val="00AD60BC"/>
    <w:rsid w:val="00AD6BFB"/>
    <w:rsid w:val="00AD6DCB"/>
    <w:rsid w:val="00AD7AF4"/>
    <w:rsid w:val="00AE07FF"/>
    <w:rsid w:val="00B02BA4"/>
    <w:rsid w:val="00B102CF"/>
    <w:rsid w:val="00B10876"/>
    <w:rsid w:val="00B11DBF"/>
    <w:rsid w:val="00B1419A"/>
    <w:rsid w:val="00B16CC5"/>
    <w:rsid w:val="00B22EC4"/>
    <w:rsid w:val="00B26EF9"/>
    <w:rsid w:val="00B30A4A"/>
    <w:rsid w:val="00B32C63"/>
    <w:rsid w:val="00B3468D"/>
    <w:rsid w:val="00B434C6"/>
    <w:rsid w:val="00B439E2"/>
    <w:rsid w:val="00B507A0"/>
    <w:rsid w:val="00B5382F"/>
    <w:rsid w:val="00B54EAE"/>
    <w:rsid w:val="00B552FE"/>
    <w:rsid w:val="00B628A1"/>
    <w:rsid w:val="00B63E49"/>
    <w:rsid w:val="00B7136B"/>
    <w:rsid w:val="00B720E7"/>
    <w:rsid w:val="00B85C6A"/>
    <w:rsid w:val="00B8695A"/>
    <w:rsid w:val="00B9142F"/>
    <w:rsid w:val="00BA3E3D"/>
    <w:rsid w:val="00BA5A05"/>
    <w:rsid w:val="00BA7508"/>
    <w:rsid w:val="00BC06ED"/>
    <w:rsid w:val="00BC50DD"/>
    <w:rsid w:val="00BD493A"/>
    <w:rsid w:val="00BE3BF1"/>
    <w:rsid w:val="00BF1D39"/>
    <w:rsid w:val="00BF3C99"/>
    <w:rsid w:val="00C03A6F"/>
    <w:rsid w:val="00C043E4"/>
    <w:rsid w:val="00C04586"/>
    <w:rsid w:val="00C11638"/>
    <w:rsid w:val="00C14882"/>
    <w:rsid w:val="00C163BD"/>
    <w:rsid w:val="00C23860"/>
    <w:rsid w:val="00C25B76"/>
    <w:rsid w:val="00C274DA"/>
    <w:rsid w:val="00C34F36"/>
    <w:rsid w:val="00C36BEE"/>
    <w:rsid w:val="00C473CA"/>
    <w:rsid w:val="00C53BCA"/>
    <w:rsid w:val="00C5401F"/>
    <w:rsid w:val="00C56752"/>
    <w:rsid w:val="00C63CC6"/>
    <w:rsid w:val="00C66E9F"/>
    <w:rsid w:val="00C7103A"/>
    <w:rsid w:val="00C7294F"/>
    <w:rsid w:val="00C764CB"/>
    <w:rsid w:val="00C77481"/>
    <w:rsid w:val="00C81247"/>
    <w:rsid w:val="00C8647D"/>
    <w:rsid w:val="00C87D46"/>
    <w:rsid w:val="00C9769A"/>
    <w:rsid w:val="00CA2C5D"/>
    <w:rsid w:val="00CA6BFD"/>
    <w:rsid w:val="00CB1954"/>
    <w:rsid w:val="00CB52BA"/>
    <w:rsid w:val="00CC3A5C"/>
    <w:rsid w:val="00CC4CF6"/>
    <w:rsid w:val="00CC5C55"/>
    <w:rsid w:val="00CC7DC6"/>
    <w:rsid w:val="00CD0215"/>
    <w:rsid w:val="00CD1CD6"/>
    <w:rsid w:val="00CD336A"/>
    <w:rsid w:val="00CD54DD"/>
    <w:rsid w:val="00CD5697"/>
    <w:rsid w:val="00CD7B00"/>
    <w:rsid w:val="00CE2CAB"/>
    <w:rsid w:val="00CE785E"/>
    <w:rsid w:val="00CF0D0C"/>
    <w:rsid w:val="00CF1AD1"/>
    <w:rsid w:val="00CF7442"/>
    <w:rsid w:val="00D1542D"/>
    <w:rsid w:val="00D1746B"/>
    <w:rsid w:val="00D202EE"/>
    <w:rsid w:val="00D25D15"/>
    <w:rsid w:val="00D268AF"/>
    <w:rsid w:val="00D335EB"/>
    <w:rsid w:val="00D35149"/>
    <w:rsid w:val="00D4386B"/>
    <w:rsid w:val="00D43B36"/>
    <w:rsid w:val="00D51BF8"/>
    <w:rsid w:val="00D534D7"/>
    <w:rsid w:val="00D55D08"/>
    <w:rsid w:val="00D56007"/>
    <w:rsid w:val="00D56BD9"/>
    <w:rsid w:val="00D620F4"/>
    <w:rsid w:val="00D648F5"/>
    <w:rsid w:val="00D6641B"/>
    <w:rsid w:val="00D70A00"/>
    <w:rsid w:val="00D710E1"/>
    <w:rsid w:val="00D7454F"/>
    <w:rsid w:val="00D824A5"/>
    <w:rsid w:val="00D85F22"/>
    <w:rsid w:val="00D87550"/>
    <w:rsid w:val="00D900D4"/>
    <w:rsid w:val="00D904CD"/>
    <w:rsid w:val="00D919A0"/>
    <w:rsid w:val="00D9367C"/>
    <w:rsid w:val="00D9715F"/>
    <w:rsid w:val="00DA1DDA"/>
    <w:rsid w:val="00DA548B"/>
    <w:rsid w:val="00DB3028"/>
    <w:rsid w:val="00DC032C"/>
    <w:rsid w:val="00DC0BBB"/>
    <w:rsid w:val="00DC3B7E"/>
    <w:rsid w:val="00DD330E"/>
    <w:rsid w:val="00DE1686"/>
    <w:rsid w:val="00DE1F6F"/>
    <w:rsid w:val="00DE3E34"/>
    <w:rsid w:val="00E038A9"/>
    <w:rsid w:val="00E041D6"/>
    <w:rsid w:val="00E045B5"/>
    <w:rsid w:val="00E04C0D"/>
    <w:rsid w:val="00E144BC"/>
    <w:rsid w:val="00E20B3C"/>
    <w:rsid w:val="00E24321"/>
    <w:rsid w:val="00E315A0"/>
    <w:rsid w:val="00E32174"/>
    <w:rsid w:val="00E32718"/>
    <w:rsid w:val="00E36862"/>
    <w:rsid w:val="00E40108"/>
    <w:rsid w:val="00E45906"/>
    <w:rsid w:val="00E5006C"/>
    <w:rsid w:val="00E50B4C"/>
    <w:rsid w:val="00E5127E"/>
    <w:rsid w:val="00E54177"/>
    <w:rsid w:val="00E62C16"/>
    <w:rsid w:val="00E63D8A"/>
    <w:rsid w:val="00E643E2"/>
    <w:rsid w:val="00E645C5"/>
    <w:rsid w:val="00E71405"/>
    <w:rsid w:val="00E7205F"/>
    <w:rsid w:val="00E728B1"/>
    <w:rsid w:val="00E75A79"/>
    <w:rsid w:val="00E802A8"/>
    <w:rsid w:val="00E82C21"/>
    <w:rsid w:val="00E831C5"/>
    <w:rsid w:val="00E909B0"/>
    <w:rsid w:val="00E915D4"/>
    <w:rsid w:val="00E91B3C"/>
    <w:rsid w:val="00EA19B7"/>
    <w:rsid w:val="00EB527C"/>
    <w:rsid w:val="00EB5CFA"/>
    <w:rsid w:val="00EB5DE4"/>
    <w:rsid w:val="00EE45DB"/>
    <w:rsid w:val="00EF1F20"/>
    <w:rsid w:val="00F07E67"/>
    <w:rsid w:val="00F10999"/>
    <w:rsid w:val="00F11817"/>
    <w:rsid w:val="00F12946"/>
    <w:rsid w:val="00F14B81"/>
    <w:rsid w:val="00F16D3C"/>
    <w:rsid w:val="00F27AD4"/>
    <w:rsid w:val="00F31374"/>
    <w:rsid w:val="00F314C6"/>
    <w:rsid w:val="00F32F02"/>
    <w:rsid w:val="00F34472"/>
    <w:rsid w:val="00F352CF"/>
    <w:rsid w:val="00F503EF"/>
    <w:rsid w:val="00F534D2"/>
    <w:rsid w:val="00F56073"/>
    <w:rsid w:val="00F575D8"/>
    <w:rsid w:val="00F62334"/>
    <w:rsid w:val="00F82B4E"/>
    <w:rsid w:val="00F83039"/>
    <w:rsid w:val="00F83A1E"/>
    <w:rsid w:val="00F85F92"/>
    <w:rsid w:val="00F87567"/>
    <w:rsid w:val="00F96196"/>
    <w:rsid w:val="00FA5F92"/>
    <w:rsid w:val="00FA7B82"/>
    <w:rsid w:val="00FB4A28"/>
    <w:rsid w:val="00FC21C7"/>
    <w:rsid w:val="00FC3836"/>
    <w:rsid w:val="00FD0F4F"/>
    <w:rsid w:val="00FD5741"/>
    <w:rsid w:val="00FE08BE"/>
    <w:rsid w:val="00FF0664"/>
    <w:rsid w:val="00FF0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0918DA"/>
  <w15:chartTrackingRefBased/>
  <w15:docId w15:val="{6543E617-B871-4C6F-A3D2-2652CEAA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8A6"/>
    <w:pPr>
      <w:spacing w:line="256" w:lineRule="auto"/>
    </w:pPr>
    <w:rPr>
      <w:sz w:val="22"/>
      <w:szCs w:val="22"/>
      <w:lang w:val="ca-ES"/>
    </w:rPr>
  </w:style>
  <w:style w:type="paragraph" w:styleId="Ttulo1">
    <w:name w:val="heading 1"/>
    <w:basedOn w:val="Normal"/>
    <w:next w:val="InformaesdeContacto"/>
    <w:link w:val="Ttulo1C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Ttulo2">
    <w:name w:val="heading 2"/>
    <w:basedOn w:val="Normal"/>
    <w:next w:val="Normal"/>
    <w:link w:val="Ttulo2C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Ttulo3">
    <w:name w:val="heading 3"/>
    <w:basedOn w:val="Normal"/>
    <w:next w:val="Normal"/>
    <w:link w:val="Ttulo3C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Ttulo4">
    <w:name w:val="heading 4"/>
    <w:basedOn w:val="Normal"/>
    <w:next w:val="Normal"/>
    <w:link w:val="Ttulo4C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Ttulo5">
    <w:name w:val="heading 5"/>
    <w:basedOn w:val="Normal"/>
    <w:next w:val="Normal"/>
    <w:link w:val="Ttulo5C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Ttulo6">
    <w:name w:val="heading 6"/>
    <w:basedOn w:val="Normal"/>
    <w:next w:val="Normal"/>
    <w:link w:val="Ttulo6C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Ttulo7">
    <w:name w:val="heading 7"/>
    <w:basedOn w:val="Normal"/>
    <w:next w:val="Normal"/>
    <w:link w:val="Ttulo7C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Ttulo8">
    <w:name w:val="heading 8"/>
    <w:basedOn w:val="Normal"/>
    <w:next w:val="Normal"/>
    <w:link w:val="Ttulo8C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E1A5A"/>
    <w:rPr>
      <w:rFonts w:asciiTheme="majorHAnsi" w:eastAsiaTheme="majorEastAsia" w:hAnsiTheme="majorHAnsi" w:cstheme="majorBidi"/>
      <w:bCs/>
      <w:color w:val="3D5157" w:themeColor="accent2"/>
      <w:sz w:val="36"/>
      <w:szCs w:val="28"/>
    </w:rPr>
  </w:style>
  <w:style w:type="paragraph" w:styleId="TtuloTDC">
    <w:name w:val="TOC Heading"/>
    <w:basedOn w:val="Ttulo1"/>
    <w:next w:val="Normal"/>
    <w:uiPriority w:val="39"/>
    <w:semiHidden/>
    <w:unhideWhenUsed/>
    <w:qFormat/>
    <w:pPr>
      <w:outlineLvl w:val="9"/>
    </w:pPr>
    <w:rPr>
      <w:bCs w:val="0"/>
      <w:szCs w:val="32"/>
    </w:rPr>
  </w:style>
  <w:style w:type="paragraph" w:styleId="Encabezado">
    <w:name w:val="header"/>
    <w:basedOn w:val="Normal"/>
    <w:link w:val="EncabezadoCar"/>
    <w:uiPriority w:val="99"/>
    <w:unhideWhenUsed/>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40"/>
      <w:jc w:val="center"/>
    </w:pPr>
  </w:style>
  <w:style w:type="character" w:customStyle="1" w:styleId="PiedepginaCar">
    <w:name w:val="Pie de página Car"/>
    <w:basedOn w:val="Fuentedeprrafopredeter"/>
    <w:link w:val="Piedepgina"/>
    <w:uiPriority w:val="99"/>
  </w:style>
  <w:style w:type="paragraph" w:customStyle="1" w:styleId="InformaesdeContacto">
    <w:name w:val="Informações de Contacto"/>
    <w:basedOn w:val="Normal"/>
    <w:uiPriority w:val="2"/>
    <w:qFormat/>
    <w:rsid w:val="000F2898"/>
    <w:pPr>
      <w:spacing w:after="0"/>
      <w:contextualSpacing/>
    </w:pPr>
    <w:rPr>
      <w:rFonts w:eastAsiaTheme="minorEastAsia"/>
      <w:color w:val="607E4C" w:themeColor="accent4"/>
    </w:rPr>
  </w:style>
  <w:style w:type="paragraph" w:styleId="Cierre">
    <w:name w:val="Closing"/>
    <w:basedOn w:val="Normal"/>
    <w:next w:val="Firma"/>
    <w:link w:val="CierreCar"/>
    <w:uiPriority w:val="5"/>
    <w:qFormat/>
    <w:rsid w:val="002E1A5A"/>
    <w:pPr>
      <w:spacing w:before="720"/>
    </w:pPr>
    <w:rPr>
      <w:rFonts w:eastAsiaTheme="minorEastAsia"/>
      <w:bCs/>
      <w:szCs w:val="18"/>
    </w:rPr>
  </w:style>
  <w:style w:type="character" w:customStyle="1" w:styleId="CierreCar">
    <w:name w:val="Cierre Car"/>
    <w:basedOn w:val="Fuentedeprrafopredeter"/>
    <w:link w:val="Cierre"/>
    <w:uiPriority w:val="5"/>
    <w:rsid w:val="002E1A5A"/>
    <w:rPr>
      <w:rFonts w:eastAsiaTheme="minorEastAsia"/>
      <w:bCs/>
      <w:color w:val="000000" w:themeColor="text1"/>
      <w:sz w:val="24"/>
      <w:szCs w:val="18"/>
    </w:rPr>
  </w:style>
  <w:style w:type="paragraph" w:styleId="Firma">
    <w:name w:val="Signature"/>
    <w:basedOn w:val="Normal"/>
    <w:next w:val="Normal"/>
    <w:link w:val="FirmaCar"/>
    <w:uiPriority w:val="6"/>
    <w:qFormat/>
    <w:pPr>
      <w:spacing w:before="720" w:after="280"/>
      <w:contextualSpacing/>
    </w:pPr>
    <w:rPr>
      <w:rFonts w:eastAsiaTheme="minorEastAsia"/>
      <w:bCs/>
      <w:szCs w:val="18"/>
    </w:rPr>
  </w:style>
  <w:style w:type="character" w:customStyle="1" w:styleId="FirmaCar">
    <w:name w:val="Firma Car"/>
    <w:basedOn w:val="Fuentedeprrafopredeter"/>
    <w:link w:val="Firma"/>
    <w:uiPriority w:val="6"/>
    <w:rPr>
      <w:rFonts w:eastAsiaTheme="minorEastAsia"/>
      <w:bCs/>
      <w:szCs w:val="18"/>
    </w:rPr>
  </w:style>
  <w:style w:type="paragraph" w:styleId="Saludo">
    <w:name w:val="Salutation"/>
    <w:basedOn w:val="Normal"/>
    <w:next w:val="Normal"/>
    <w:link w:val="SaludoCar"/>
    <w:uiPriority w:val="4"/>
    <w:qFormat/>
    <w:rsid w:val="00E32718"/>
    <w:pPr>
      <w:spacing w:before="440" w:after="180"/>
    </w:pPr>
    <w:rPr>
      <w:rFonts w:eastAsiaTheme="minorEastAsia"/>
      <w:bCs/>
      <w:szCs w:val="18"/>
    </w:rPr>
  </w:style>
  <w:style w:type="character" w:customStyle="1" w:styleId="SaludoCar">
    <w:name w:val="Saludo Car"/>
    <w:basedOn w:val="Fuentedeprrafopredeter"/>
    <w:link w:val="Saludo"/>
    <w:uiPriority w:val="4"/>
    <w:rsid w:val="00E32718"/>
    <w:rPr>
      <w:rFonts w:eastAsiaTheme="minorEastAsia"/>
      <w:bCs/>
      <w:color w:val="000000" w:themeColor="text1"/>
      <w:sz w:val="24"/>
      <w:szCs w:val="18"/>
    </w:rPr>
  </w:style>
  <w:style w:type="character" w:styleId="Textoennegrita">
    <w:name w:val="Strong"/>
    <w:basedOn w:val="Fuentedeprrafopredeter"/>
    <w:uiPriority w:val="22"/>
    <w:qFormat/>
    <w:rPr>
      <w:b/>
      <w:bCs/>
      <w:color w:val="3D5157" w:themeColor="accent2"/>
    </w:rPr>
  </w:style>
  <w:style w:type="character" w:styleId="Textodelmarcadordeposicin">
    <w:name w:val="Placeholder Text"/>
    <w:basedOn w:val="Fuentedeprrafopredeter"/>
    <w:uiPriority w:val="99"/>
    <w:semiHidden/>
    <w:rPr>
      <w:color w:val="808080"/>
    </w:rPr>
  </w:style>
  <w:style w:type="character" w:customStyle="1" w:styleId="Ttulo2Car">
    <w:name w:val="Título 2 Car"/>
    <w:basedOn w:val="Fuentedeprrafopredeter"/>
    <w:link w:val="Ttulo2"/>
    <w:uiPriority w:val="1"/>
    <w:semiHidden/>
    <w:rsid w:val="00FA5F92"/>
    <w:rPr>
      <w:rFonts w:asciiTheme="majorHAnsi" w:eastAsiaTheme="majorEastAsia" w:hAnsiTheme="majorHAnsi" w:cstheme="majorBidi"/>
      <w:color w:val="4F6228" w:themeColor="accent6" w:themeShade="80"/>
      <w:sz w:val="26"/>
      <w:szCs w:val="26"/>
    </w:rPr>
  </w:style>
  <w:style w:type="table" w:styleId="Tablaconcuadrcula">
    <w:name w:val="Table Grid"/>
    <w:basedOn w:val="Tabla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5Car">
    <w:name w:val="Título 5 Car"/>
    <w:basedOn w:val="Fuentedeprrafopredeter"/>
    <w:link w:val="Ttulo5"/>
    <w:uiPriority w:val="1"/>
    <w:semiHidden/>
    <w:rsid w:val="00FA5F92"/>
    <w:rPr>
      <w:rFonts w:asciiTheme="majorHAnsi" w:eastAsiaTheme="majorEastAsia" w:hAnsiTheme="majorHAnsi" w:cstheme="majorBidi"/>
      <w:color w:val="4F6228" w:themeColor="accent6" w:themeShade="80"/>
      <w:sz w:val="24"/>
    </w:rPr>
  </w:style>
  <w:style w:type="character" w:customStyle="1" w:styleId="Ttulo6Car">
    <w:name w:val="Título 6 Car"/>
    <w:basedOn w:val="Fuentedeprrafopredeter"/>
    <w:link w:val="Ttulo6"/>
    <w:uiPriority w:val="1"/>
    <w:semiHidden/>
    <w:rsid w:val="00FA5F92"/>
    <w:rPr>
      <w:rFonts w:asciiTheme="majorHAnsi" w:eastAsiaTheme="majorEastAsia" w:hAnsiTheme="majorHAnsi" w:cstheme="majorBidi"/>
      <w:color w:val="4F6228" w:themeColor="accent6" w:themeShade="80"/>
      <w:sz w:val="24"/>
    </w:rPr>
  </w:style>
  <w:style w:type="character" w:customStyle="1" w:styleId="Ttulo3Car">
    <w:name w:val="Título 3 Car"/>
    <w:basedOn w:val="Fuentedeprrafopredeter"/>
    <w:link w:val="Ttulo3"/>
    <w:uiPriority w:val="1"/>
    <w:semiHidden/>
    <w:rsid w:val="00FA5F92"/>
    <w:rPr>
      <w:rFonts w:asciiTheme="majorHAnsi" w:eastAsiaTheme="majorEastAsia" w:hAnsiTheme="majorHAnsi" w:cstheme="majorBidi"/>
      <w:color w:val="4F6228" w:themeColor="accent6" w:themeShade="80"/>
      <w:sz w:val="24"/>
      <w:szCs w:val="24"/>
    </w:rPr>
  </w:style>
  <w:style w:type="character" w:styleId="nfasisintenso">
    <w:name w:val="Intense Emphasis"/>
    <w:basedOn w:val="Fuentedeprrafopredeter"/>
    <w:uiPriority w:val="21"/>
    <w:semiHidden/>
    <w:unhideWhenUsed/>
    <w:qFormat/>
    <w:rsid w:val="000F2898"/>
    <w:rPr>
      <w:i/>
      <w:iCs/>
      <w:color w:val="4F6228" w:themeColor="accent6" w:themeShade="80"/>
    </w:rPr>
  </w:style>
  <w:style w:type="paragraph" w:styleId="Citadestacada">
    <w:name w:val="Intense Quote"/>
    <w:basedOn w:val="Normal"/>
    <w:next w:val="Normal"/>
    <w:link w:val="CitadestacadaC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destacadaCar">
    <w:name w:val="Cita destacada Car"/>
    <w:basedOn w:val="Fuentedeprrafopredeter"/>
    <w:link w:val="Citadestacada"/>
    <w:uiPriority w:val="30"/>
    <w:semiHidden/>
    <w:rsid w:val="000F2898"/>
    <w:rPr>
      <w:i/>
      <w:iCs/>
      <w:color w:val="3C5020" w:themeColor="accent5" w:themeShade="80"/>
      <w:sz w:val="24"/>
    </w:rPr>
  </w:style>
  <w:style w:type="character" w:styleId="Referenciaintensa">
    <w:name w:val="Intense Reference"/>
    <w:basedOn w:val="Fuentedeprrafopredeter"/>
    <w:uiPriority w:val="32"/>
    <w:semiHidden/>
    <w:unhideWhenUsed/>
    <w:qFormat/>
    <w:rsid w:val="000F2898"/>
    <w:rPr>
      <w:b/>
      <w:bCs/>
      <w:caps w:val="0"/>
      <w:smallCaps/>
      <w:color w:val="3C5020" w:themeColor="accent5" w:themeShade="80"/>
      <w:spacing w:val="5"/>
    </w:rPr>
  </w:style>
  <w:style w:type="paragraph" w:styleId="Textodebloque">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Hipervnculovisitado">
    <w:name w:val="FollowedHyperlink"/>
    <w:basedOn w:val="Fuentedeprrafopredeter"/>
    <w:uiPriority w:val="99"/>
    <w:semiHidden/>
    <w:unhideWhenUsed/>
    <w:rsid w:val="000F2898"/>
    <w:rPr>
      <w:color w:val="4F6228" w:themeColor="accent6" w:themeShade="80"/>
      <w:u w:val="single"/>
    </w:rPr>
  </w:style>
  <w:style w:type="character" w:styleId="Hipervnculo">
    <w:name w:val="Hyperlink"/>
    <w:basedOn w:val="Fuentedeprrafopredeter"/>
    <w:uiPriority w:val="99"/>
    <w:unhideWhenUsed/>
    <w:rsid w:val="009439AA"/>
    <w:rPr>
      <w:color w:val="3D5157" w:themeColor="accent2"/>
      <w:u w:val="single"/>
    </w:rPr>
  </w:style>
  <w:style w:type="character" w:styleId="Ttulodellibro">
    <w:name w:val="Book Title"/>
    <w:basedOn w:val="Fuentedeprrafopredeter"/>
    <w:uiPriority w:val="33"/>
    <w:semiHidden/>
    <w:unhideWhenUsed/>
    <w:qFormat/>
    <w:rsid w:val="00D904CD"/>
    <w:rPr>
      <w:b/>
      <w:bCs/>
      <w:i/>
      <w:iCs/>
      <w:spacing w:val="5"/>
    </w:rPr>
  </w:style>
  <w:style w:type="paragraph" w:styleId="Descripci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nfasis">
    <w:name w:val="Emphasis"/>
    <w:basedOn w:val="Fuentedeprrafopredeter"/>
    <w:uiPriority w:val="20"/>
    <w:semiHidden/>
    <w:unhideWhenUsed/>
    <w:qFormat/>
    <w:rsid w:val="00D904CD"/>
    <w:rPr>
      <w:i/>
      <w:iCs/>
    </w:rPr>
  </w:style>
  <w:style w:type="character" w:customStyle="1" w:styleId="Ttulo7Car">
    <w:name w:val="Título 7 Car"/>
    <w:basedOn w:val="Fuentedeprrafopredeter"/>
    <w:link w:val="Ttul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8Car">
    <w:name w:val="Título 8 Car"/>
    <w:basedOn w:val="Fuentedeprrafopredeter"/>
    <w:link w:val="Ttul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1"/>
    <w:semiHidden/>
    <w:rsid w:val="00D904CD"/>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unhideWhenUsed/>
    <w:qFormat/>
    <w:rsid w:val="00D904CD"/>
    <w:pPr>
      <w:ind w:left="720"/>
      <w:contextualSpacing/>
    </w:pPr>
  </w:style>
  <w:style w:type="paragraph" w:styleId="Sinespaciado">
    <w:name w:val="No Spacing"/>
    <w:uiPriority w:val="1"/>
    <w:semiHidden/>
    <w:unhideWhenUsed/>
    <w:qFormat/>
    <w:rsid w:val="00D904CD"/>
    <w:pPr>
      <w:spacing w:after="0" w:line="240" w:lineRule="auto"/>
    </w:pPr>
    <w:rPr>
      <w:color w:val="000000" w:themeColor="text1"/>
      <w:sz w:val="24"/>
    </w:rPr>
  </w:style>
  <w:style w:type="paragraph" w:styleId="Cita">
    <w:name w:val="Quote"/>
    <w:basedOn w:val="Normal"/>
    <w:next w:val="Normal"/>
    <w:link w:val="CitaCar"/>
    <w:uiPriority w:val="29"/>
    <w:semiHidden/>
    <w:unhideWhenUsed/>
    <w:qFormat/>
    <w:rsid w:val="00D904C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D904CD"/>
    <w:rPr>
      <w:i/>
      <w:iCs/>
      <w:color w:val="404040" w:themeColor="text1" w:themeTint="BF"/>
      <w:sz w:val="24"/>
    </w:rPr>
  </w:style>
  <w:style w:type="paragraph" w:styleId="Subttulo">
    <w:name w:val="Subtitle"/>
    <w:basedOn w:val="Normal"/>
    <w:next w:val="Normal"/>
    <w:link w:val="SubttuloCar"/>
    <w:uiPriority w:val="11"/>
    <w:semiHidden/>
    <w:unhideWhenUsed/>
    <w:qFormat/>
    <w:rsid w:val="00D904C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semiHidden/>
    <w:rsid w:val="00D904CD"/>
    <w:rPr>
      <w:rFonts w:eastAsiaTheme="minorEastAsia"/>
      <w:color w:val="5A5A5A" w:themeColor="text1" w:themeTint="A5"/>
      <w:spacing w:val="15"/>
      <w:sz w:val="22"/>
      <w:szCs w:val="22"/>
    </w:rPr>
  </w:style>
  <w:style w:type="character" w:styleId="nfasissutil">
    <w:name w:val="Subtle Emphasis"/>
    <w:basedOn w:val="Fuentedeprrafopredeter"/>
    <w:uiPriority w:val="19"/>
    <w:semiHidden/>
    <w:unhideWhenUsed/>
    <w:qFormat/>
    <w:rsid w:val="00D904CD"/>
    <w:rPr>
      <w:i/>
      <w:iCs/>
      <w:color w:val="404040" w:themeColor="text1" w:themeTint="BF"/>
    </w:rPr>
  </w:style>
  <w:style w:type="character" w:styleId="Referenciasutil">
    <w:name w:val="Subtle Reference"/>
    <w:basedOn w:val="Fuentedeprrafopredeter"/>
    <w:uiPriority w:val="31"/>
    <w:semiHidden/>
    <w:unhideWhenUsed/>
    <w:qFormat/>
    <w:rsid w:val="00D904CD"/>
    <w:rPr>
      <w:smallCaps/>
      <w:color w:val="5A5A5A" w:themeColor="text1" w:themeTint="A5"/>
    </w:rPr>
  </w:style>
  <w:style w:type="paragraph" w:styleId="Ttulo">
    <w:name w:val="Title"/>
    <w:basedOn w:val="Normal"/>
    <w:next w:val="Normal"/>
    <w:link w:val="TtuloCa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D904CD"/>
    <w:rPr>
      <w:rFonts w:asciiTheme="majorHAnsi" w:eastAsiaTheme="majorEastAsia" w:hAnsiTheme="majorHAnsi" w:cstheme="majorBidi"/>
      <w:spacing w:val="-10"/>
      <w:kern w:val="28"/>
      <w:sz w:val="56"/>
      <w:szCs w:val="56"/>
    </w:rPr>
  </w:style>
  <w:style w:type="character" w:styleId="Nmerodepgina">
    <w:name w:val="page number"/>
    <w:basedOn w:val="Fuentedeprrafopredeter"/>
    <w:uiPriority w:val="99"/>
    <w:unhideWhenUsed/>
    <w:rsid w:val="00DE1F6F"/>
  </w:style>
  <w:style w:type="paragraph" w:styleId="NormalWeb">
    <w:name w:val="Normal (Web)"/>
    <w:basedOn w:val="Normal"/>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lang w:eastAsia="pt-PT"/>
    </w:rPr>
  </w:style>
  <w:style w:type="table" w:customStyle="1" w:styleId="TabelaSimples11">
    <w:name w:val="Tabela Simples 11"/>
    <w:basedOn w:val="Tablanormal"/>
    <w:next w:val="Tablanormal1"/>
    <w:uiPriority w:val="41"/>
    <w:rsid w:val="007A2608"/>
    <w:pPr>
      <w:spacing w:after="0" w:line="240" w:lineRule="auto"/>
    </w:pPr>
    <w:rPr>
      <w:sz w:val="22"/>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Tablanormal"/>
    <w:next w:val="Tablanormal1"/>
    <w:uiPriority w:val="41"/>
    <w:rsid w:val="00521AE8"/>
    <w:pPr>
      <w:spacing w:after="0" w:line="240" w:lineRule="auto"/>
    </w:pPr>
    <w:rPr>
      <w:sz w:val="22"/>
      <w:szCs w:val="22"/>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2">
    <w:name w:val="Plain Table 2"/>
    <w:basedOn w:val="Tablanormal"/>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Fuentedeprrafopredeter"/>
    <w:uiPriority w:val="99"/>
    <w:semiHidden/>
    <w:unhideWhenUsed/>
    <w:rsid w:val="00CD0215"/>
    <w:rPr>
      <w:color w:val="605E5C"/>
      <w:shd w:val="clear" w:color="auto" w:fill="E1DFDD"/>
    </w:rPr>
  </w:style>
  <w:style w:type="character" w:customStyle="1" w:styleId="2">
    <w:name w:val="Ανεπίλυτη αναφορά2"/>
    <w:basedOn w:val="Fuentedeprrafopredeter"/>
    <w:uiPriority w:val="99"/>
    <w:semiHidden/>
    <w:unhideWhenUsed/>
    <w:rsid w:val="00616013"/>
    <w:rPr>
      <w:color w:val="605E5C"/>
      <w:shd w:val="clear" w:color="auto" w:fill="E1DFDD"/>
    </w:rPr>
  </w:style>
  <w:style w:type="character" w:customStyle="1" w:styleId="xl-qi-tpoutput-text">
    <w:name w:val="xl-qi-tp__output-text"/>
    <w:basedOn w:val="Fuentedeprrafopredeter"/>
    <w:rsid w:val="00683337"/>
  </w:style>
  <w:style w:type="character" w:styleId="Refdecomentario">
    <w:name w:val="annotation reference"/>
    <w:basedOn w:val="Fuentedeprrafopredeter"/>
    <w:uiPriority w:val="99"/>
    <w:semiHidden/>
    <w:unhideWhenUsed/>
    <w:rsid w:val="004B61FE"/>
    <w:rPr>
      <w:sz w:val="16"/>
      <w:szCs w:val="16"/>
    </w:rPr>
  </w:style>
  <w:style w:type="paragraph" w:styleId="Textocomentario">
    <w:name w:val="annotation text"/>
    <w:basedOn w:val="Normal"/>
    <w:link w:val="TextocomentarioCar"/>
    <w:uiPriority w:val="99"/>
    <w:unhideWhenUsed/>
    <w:rsid w:val="004B61FE"/>
    <w:pPr>
      <w:spacing w:line="240" w:lineRule="auto"/>
    </w:pPr>
    <w:rPr>
      <w:sz w:val="20"/>
      <w:szCs w:val="20"/>
    </w:rPr>
  </w:style>
  <w:style w:type="character" w:customStyle="1" w:styleId="TextocomentarioCar">
    <w:name w:val="Texto comentario Car"/>
    <w:basedOn w:val="Fuentedeprrafopredeter"/>
    <w:link w:val="Textocomentario"/>
    <w:uiPriority w:val="99"/>
    <w:rsid w:val="004B61FE"/>
  </w:style>
  <w:style w:type="paragraph" w:styleId="Asuntodelcomentario">
    <w:name w:val="annotation subject"/>
    <w:basedOn w:val="Textocomentario"/>
    <w:next w:val="Textocomentario"/>
    <w:link w:val="AsuntodelcomentarioCar"/>
    <w:uiPriority w:val="99"/>
    <w:semiHidden/>
    <w:unhideWhenUsed/>
    <w:rsid w:val="004B61FE"/>
    <w:rPr>
      <w:b/>
      <w:bCs/>
    </w:rPr>
  </w:style>
  <w:style w:type="character" w:customStyle="1" w:styleId="AsuntodelcomentarioCar">
    <w:name w:val="Asunto del comentario Car"/>
    <w:basedOn w:val="TextocomentarioCar"/>
    <w:link w:val="Asuntodelcomentario"/>
    <w:uiPriority w:val="99"/>
    <w:semiHidden/>
    <w:rsid w:val="004B61FE"/>
    <w:rPr>
      <w:b/>
      <w:bCs/>
    </w:rPr>
  </w:style>
  <w:style w:type="paragraph" w:styleId="Textodeglobo">
    <w:name w:val="Balloon Text"/>
    <w:basedOn w:val="Normal"/>
    <w:link w:val="TextodegloboCar"/>
    <w:uiPriority w:val="99"/>
    <w:semiHidden/>
    <w:unhideWhenUsed/>
    <w:rsid w:val="00E720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0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608803">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www.greeneducationfoundation.org/green-energy-challenge-menu/curriculum-and-activities/energy-activities.html" TargetMode="External"/><Relationship Id="rId26" Type="http://schemas.openxmlformats.org/officeDocument/2006/relationships/hyperlink" Target="https://www.epa.gov/recycle/reducing-and-reusing-basics" TargetMode="External"/><Relationship Id="rId39" Type="http://schemas.openxmlformats.org/officeDocument/2006/relationships/footer" Target="footer2.xml"/><Relationship Id="rId21" Type="http://schemas.openxmlformats.org/officeDocument/2006/relationships/hyperlink" Target="https://www.watercalculator.org/wfc2/" TargetMode="External"/><Relationship Id="rId34" Type="http://schemas.openxmlformats.org/officeDocument/2006/relationships/hyperlink" Target="https://www.youtube.com/watch?v=HkHEJEzMKw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energiafantasma.pt/quiz-energia-fantasma/" TargetMode="External"/><Relationship Id="rId29" Type="http://schemas.openxmlformats.org/officeDocument/2006/relationships/hyperlink" Target="https://www.epa.gov/sites/default/files/2015-09/documents/the_life_of_a_soccer_ball.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ourworldindata.org/ghg-emissions-by-sector" TargetMode="External"/><Relationship Id="rId32" Type="http://schemas.openxmlformats.org/officeDocument/2006/relationships/hyperlink" Target="https://www.youtube.com/watch?v=7ZYlN5C0aV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waterwise.org.uk/save-water/" TargetMode="External"/><Relationship Id="rId28" Type="http://schemas.openxmlformats.org/officeDocument/2006/relationships/hyperlink" Target="https://www.epa.gov/sites/default/files/2015-06/documents/smart_phone_infographic_v4.pdf"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footprintcalculator.org/home/en" TargetMode="External"/><Relationship Id="rId31" Type="http://schemas.openxmlformats.org/officeDocument/2006/relationships/hyperlink" Target="https://www.youtube.com/watch?v=USlstkrM4f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waterfootprint.org/en/resources/interactive-tools/personal-water-footprint-calculator/personal-calculator-extended/" TargetMode="External"/><Relationship Id="rId27" Type="http://schemas.openxmlformats.org/officeDocument/2006/relationships/hyperlink" Target="https://lessismore.org/materials/30-reuse-tips/" TargetMode="External"/><Relationship Id="rId30" Type="http://schemas.openxmlformats.org/officeDocument/2006/relationships/hyperlink" Target="https://nepis.epa.gov/Exe/ZyPDF.cgi/P1001UU0.PDF?Dockey=P1001UU0.PDF" TargetMode="External"/><Relationship Id="rId35" Type="http://schemas.openxmlformats.org/officeDocument/2006/relationships/image" Target="media/image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ourworldindata.org/co2-emissions-from-aviation" TargetMode="External"/><Relationship Id="rId33" Type="http://schemas.openxmlformats.org/officeDocument/2006/relationships/hyperlink" Target="https://www.youtube.com/watch?v=9tfKFYmIJ-o"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jetos\AppData\Roaming\Microsoft\Modelos\Papel%20timbrado%20(design%20Onda%20Verd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193C7A-AC77-C24E-B0DF-0743958269B0}" type="doc">
      <dgm:prSet loTypeId="urn:microsoft.com/office/officeart/2005/8/layout/hProcess9" loCatId="" qsTypeId="urn:microsoft.com/office/officeart/2005/8/quickstyle/simple1" qsCatId="simple" csTypeId="urn:microsoft.com/office/officeart/2005/8/colors/colorful5" csCatId="colorful" phldr="1"/>
      <dgm:spPr/>
      <dgm:t>
        <a:bodyPr/>
        <a:lstStyle/>
        <a:p>
          <a:endParaRPr lang="el-GR"/>
        </a:p>
      </dgm:t>
    </dgm:pt>
    <dgm:pt modelId="{69E88212-5EC5-F94A-9AE7-44C01C915C58}">
      <dgm:prSet phldrT="[Κείμενο]"/>
      <dgm:spPr/>
      <dgm:t>
        <a:bodyPr/>
        <a:lstStyle/>
        <a:p>
          <a:r>
            <a:rPr lang="en-US"/>
            <a:t>Despertar l'interès </a:t>
          </a:r>
          <a:endParaRPr lang="el-GR"/>
        </a:p>
      </dgm:t>
    </dgm:pt>
    <dgm:pt modelId="{C6A62262-049B-E24B-84F8-857D0974B95F}" type="parTrans" cxnId="{F643B645-B6FB-BB41-945F-FE41C16FDAF0}">
      <dgm:prSet/>
      <dgm:spPr/>
      <dgm:t>
        <a:bodyPr/>
        <a:lstStyle/>
        <a:p>
          <a:endParaRPr lang="el-GR"/>
        </a:p>
      </dgm:t>
    </dgm:pt>
    <dgm:pt modelId="{37BB911C-3909-F443-ACD7-920DF3CBA557}" type="sibTrans" cxnId="{F643B645-B6FB-BB41-945F-FE41C16FDAF0}">
      <dgm:prSet/>
      <dgm:spPr/>
      <dgm:t>
        <a:bodyPr/>
        <a:lstStyle/>
        <a:p>
          <a:endParaRPr lang="el-GR"/>
        </a:p>
      </dgm:t>
    </dgm:pt>
    <dgm:pt modelId="{E25959EE-992F-4648-9D4F-B8FC95AAFDEE}">
      <dgm:prSet phldrT="[Κείμενο]"/>
      <dgm:spPr/>
      <dgm:t>
        <a:bodyPr/>
        <a:lstStyle/>
        <a:p>
          <a:r>
            <a:rPr lang="ca-ES"/>
            <a:t>Explorar i aprendre</a:t>
          </a:r>
          <a:endParaRPr lang="el-GR"/>
        </a:p>
      </dgm:t>
    </dgm:pt>
    <dgm:pt modelId="{33FC7139-066C-1541-8377-97452CB11340}" type="parTrans" cxnId="{05126227-884A-EA41-A0B2-285C79E8A9EE}">
      <dgm:prSet/>
      <dgm:spPr/>
      <dgm:t>
        <a:bodyPr/>
        <a:lstStyle/>
        <a:p>
          <a:endParaRPr lang="el-GR"/>
        </a:p>
      </dgm:t>
    </dgm:pt>
    <dgm:pt modelId="{6F4E3466-9F07-DB4E-B69F-4230774B9C47}" type="sibTrans" cxnId="{05126227-884A-EA41-A0B2-285C79E8A9EE}">
      <dgm:prSet/>
      <dgm:spPr/>
      <dgm:t>
        <a:bodyPr/>
        <a:lstStyle/>
        <a:p>
          <a:endParaRPr lang="el-GR"/>
        </a:p>
      </dgm:t>
    </dgm:pt>
    <dgm:pt modelId="{C42A7762-BFED-4349-8D89-C50B8F8B7673}">
      <dgm:prSet phldrT="[Κείμενο]"/>
      <dgm:spPr/>
      <dgm:t>
        <a:bodyPr/>
        <a:lstStyle/>
        <a:p>
          <a:r>
            <a:rPr lang="ca-ES"/>
            <a:t>Estar atents</a:t>
          </a:r>
          <a:endParaRPr lang="el-GR"/>
        </a:p>
      </dgm:t>
    </dgm:pt>
    <dgm:pt modelId="{190B6317-86EF-CD4F-BF27-D1272773EC0B}" type="parTrans" cxnId="{D89A93C3-BDAF-1E49-B2A1-DEDF429DCE10}">
      <dgm:prSet/>
      <dgm:spPr/>
      <dgm:t>
        <a:bodyPr/>
        <a:lstStyle/>
        <a:p>
          <a:endParaRPr lang="el-GR"/>
        </a:p>
      </dgm:t>
    </dgm:pt>
    <dgm:pt modelId="{ADC6FDA8-DA39-334B-B52D-7A13AEB3758E}" type="sibTrans" cxnId="{D89A93C3-BDAF-1E49-B2A1-DEDF429DCE10}">
      <dgm:prSet/>
      <dgm:spPr/>
      <dgm:t>
        <a:bodyPr/>
        <a:lstStyle/>
        <a:p>
          <a:endParaRPr lang="el-GR"/>
        </a:p>
      </dgm:t>
    </dgm:pt>
    <dgm:pt modelId="{2C369E7A-8244-2D4A-9865-009278DEC1EE}">
      <dgm:prSet phldrT="[Κείμενο]"/>
      <dgm:spPr/>
      <dgm:t>
        <a:bodyPr/>
        <a:lstStyle/>
        <a:p>
          <a:r>
            <a:rPr lang="en-US"/>
            <a:t>Comprometre's i canviar</a:t>
          </a:r>
          <a:endParaRPr lang="el-GR"/>
        </a:p>
      </dgm:t>
    </dgm:pt>
    <dgm:pt modelId="{04B5AB0A-163B-B643-8672-A32891F5EE59}" type="parTrans" cxnId="{4515A013-AA98-6A4D-87DE-79FA9E4A69A6}">
      <dgm:prSet/>
      <dgm:spPr/>
      <dgm:t>
        <a:bodyPr/>
        <a:lstStyle/>
        <a:p>
          <a:endParaRPr lang="el-GR"/>
        </a:p>
      </dgm:t>
    </dgm:pt>
    <dgm:pt modelId="{D2F8527A-3EE3-674E-A8E0-6685488EB53B}" type="sibTrans" cxnId="{4515A013-AA98-6A4D-87DE-79FA9E4A69A6}">
      <dgm:prSet/>
      <dgm:spPr/>
      <dgm:t>
        <a:bodyPr/>
        <a:lstStyle/>
        <a:p>
          <a:endParaRPr lang="el-GR"/>
        </a:p>
      </dgm:t>
    </dgm:pt>
    <dgm:pt modelId="{9A88D53C-F8DD-304A-BFC0-49BAF070E9DC}" type="pres">
      <dgm:prSet presAssocID="{E6193C7A-AC77-C24E-B0DF-0743958269B0}" presName="CompostProcess" presStyleCnt="0">
        <dgm:presLayoutVars>
          <dgm:dir/>
          <dgm:resizeHandles val="exact"/>
        </dgm:presLayoutVars>
      </dgm:prSet>
      <dgm:spPr/>
    </dgm:pt>
    <dgm:pt modelId="{C1195053-DED5-B547-8E40-116E2A99B86B}" type="pres">
      <dgm:prSet presAssocID="{E6193C7A-AC77-C24E-B0DF-0743958269B0}" presName="arrow" presStyleLbl="bgShp" presStyleIdx="0" presStyleCnt="1"/>
      <dgm:spPr/>
    </dgm:pt>
    <dgm:pt modelId="{F8584539-007A-2E49-BB79-F0F87AC2D137}" type="pres">
      <dgm:prSet presAssocID="{E6193C7A-AC77-C24E-B0DF-0743958269B0}" presName="linearProcess" presStyleCnt="0"/>
      <dgm:spPr/>
    </dgm:pt>
    <dgm:pt modelId="{01ED5053-2EEF-B146-8890-04C6A2028A99}" type="pres">
      <dgm:prSet presAssocID="{69E88212-5EC5-F94A-9AE7-44C01C915C58}" presName="textNode" presStyleLbl="node1" presStyleIdx="0" presStyleCnt="4">
        <dgm:presLayoutVars>
          <dgm:bulletEnabled val="1"/>
        </dgm:presLayoutVars>
      </dgm:prSet>
      <dgm:spPr/>
    </dgm:pt>
    <dgm:pt modelId="{3DC6DC2B-0235-9C4E-80D6-5FED64F1FC7B}" type="pres">
      <dgm:prSet presAssocID="{37BB911C-3909-F443-ACD7-920DF3CBA557}" presName="sibTrans" presStyleCnt="0"/>
      <dgm:spPr/>
    </dgm:pt>
    <dgm:pt modelId="{9736455F-9D57-D742-BDA7-63B27BA47A0E}" type="pres">
      <dgm:prSet presAssocID="{E25959EE-992F-4648-9D4F-B8FC95AAFDEE}" presName="textNode" presStyleLbl="node1" presStyleIdx="1" presStyleCnt="4">
        <dgm:presLayoutVars>
          <dgm:bulletEnabled val="1"/>
        </dgm:presLayoutVars>
      </dgm:prSet>
      <dgm:spPr/>
    </dgm:pt>
    <dgm:pt modelId="{CB7E622F-AB2C-D945-9189-0CDC018924AD}" type="pres">
      <dgm:prSet presAssocID="{6F4E3466-9F07-DB4E-B69F-4230774B9C47}" presName="sibTrans" presStyleCnt="0"/>
      <dgm:spPr/>
    </dgm:pt>
    <dgm:pt modelId="{0A20748F-B7DC-5141-8F2B-16F8AF03C8FC}" type="pres">
      <dgm:prSet presAssocID="{C42A7762-BFED-4349-8D89-C50B8F8B7673}" presName="textNode" presStyleLbl="node1" presStyleIdx="2" presStyleCnt="4">
        <dgm:presLayoutVars>
          <dgm:bulletEnabled val="1"/>
        </dgm:presLayoutVars>
      </dgm:prSet>
      <dgm:spPr/>
    </dgm:pt>
    <dgm:pt modelId="{956270CC-1BED-F040-87CE-31BB9B10E1EE}" type="pres">
      <dgm:prSet presAssocID="{ADC6FDA8-DA39-334B-B52D-7A13AEB3758E}" presName="sibTrans" presStyleCnt="0"/>
      <dgm:spPr/>
    </dgm:pt>
    <dgm:pt modelId="{DC1B7463-89A2-EB4F-8F92-9BD008DBA2AC}" type="pres">
      <dgm:prSet presAssocID="{2C369E7A-8244-2D4A-9865-009278DEC1EE}" presName="textNode" presStyleLbl="node1" presStyleIdx="3" presStyleCnt="4">
        <dgm:presLayoutVars>
          <dgm:bulletEnabled val="1"/>
        </dgm:presLayoutVars>
      </dgm:prSet>
      <dgm:spPr/>
    </dgm:pt>
  </dgm:ptLst>
  <dgm:cxnLst>
    <dgm:cxn modelId="{D4328B04-1F02-1D41-8A88-1C674B379D2C}" type="presOf" srcId="{69E88212-5EC5-F94A-9AE7-44C01C915C58}" destId="{01ED5053-2EEF-B146-8890-04C6A2028A99}" srcOrd="0" destOrd="0" presId="urn:microsoft.com/office/officeart/2005/8/layout/hProcess9"/>
    <dgm:cxn modelId="{4515A013-AA98-6A4D-87DE-79FA9E4A69A6}" srcId="{E6193C7A-AC77-C24E-B0DF-0743958269B0}" destId="{2C369E7A-8244-2D4A-9865-009278DEC1EE}" srcOrd="3" destOrd="0" parTransId="{04B5AB0A-163B-B643-8672-A32891F5EE59}" sibTransId="{D2F8527A-3EE3-674E-A8E0-6685488EB53B}"/>
    <dgm:cxn modelId="{05126227-884A-EA41-A0B2-285C79E8A9EE}" srcId="{E6193C7A-AC77-C24E-B0DF-0743958269B0}" destId="{E25959EE-992F-4648-9D4F-B8FC95AAFDEE}" srcOrd="1" destOrd="0" parTransId="{33FC7139-066C-1541-8377-97452CB11340}" sibTransId="{6F4E3466-9F07-DB4E-B69F-4230774B9C47}"/>
    <dgm:cxn modelId="{A7174D3B-9DB7-254C-BD7F-4CFD5E9D1B40}" type="presOf" srcId="{E25959EE-992F-4648-9D4F-B8FC95AAFDEE}" destId="{9736455F-9D57-D742-BDA7-63B27BA47A0E}" srcOrd="0" destOrd="0" presId="urn:microsoft.com/office/officeart/2005/8/layout/hProcess9"/>
    <dgm:cxn modelId="{B1343740-9A38-9D4F-AC61-5489F3B1916B}" type="presOf" srcId="{E6193C7A-AC77-C24E-B0DF-0743958269B0}" destId="{9A88D53C-F8DD-304A-BFC0-49BAF070E9DC}" srcOrd="0" destOrd="0" presId="urn:microsoft.com/office/officeart/2005/8/layout/hProcess9"/>
    <dgm:cxn modelId="{CE4B875D-F412-E24A-AF59-9C53AA218D6C}" type="presOf" srcId="{2C369E7A-8244-2D4A-9865-009278DEC1EE}" destId="{DC1B7463-89A2-EB4F-8F92-9BD008DBA2AC}" srcOrd="0" destOrd="0" presId="urn:microsoft.com/office/officeart/2005/8/layout/hProcess9"/>
    <dgm:cxn modelId="{F643B645-B6FB-BB41-945F-FE41C16FDAF0}" srcId="{E6193C7A-AC77-C24E-B0DF-0743958269B0}" destId="{69E88212-5EC5-F94A-9AE7-44C01C915C58}" srcOrd="0" destOrd="0" parTransId="{C6A62262-049B-E24B-84F8-857D0974B95F}" sibTransId="{37BB911C-3909-F443-ACD7-920DF3CBA557}"/>
    <dgm:cxn modelId="{732EEFBE-0AC3-F849-B4F2-B14BFD35B232}" type="presOf" srcId="{C42A7762-BFED-4349-8D89-C50B8F8B7673}" destId="{0A20748F-B7DC-5141-8F2B-16F8AF03C8FC}" srcOrd="0" destOrd="0" presId="urn:microsoft.com/office/officeart/2005/8/layout/hProcess9"/>
    <dgm:cxn modelId="{D89A93C3-BDAF-1E49-B2A1-DEDF429DCE10}" srcId="{E6193C7A-AC77-C24E-B0DF-0743958269B0}" destId="{C42A7762-BFED-4349-8D89-C50B8F8B7673}" srcOrd="2" destOrd="0" parTransId="{190B6317-86EF-CD4F-BF27-D1272773EC0B}" sibTransId="{ADC6FDA8-DA39-334B-B52D-7A13AEB3758E}"/>
    <dgm:cxn modelId="{05F0379F-F356-D84F-83A2-9F59CB2D5DB5}" type="presParOf" srcId="{9A88D53C-F8DD-304A-BFC0-49BAF070E9DC}" destId="{C1195053-DED5-B547-8E40-116E2A99B86B}" srcOrd="0" destOrd="0" presId="urn:microsoft.com/office/officeart/2005/8/layout/hProcess9"/>
    <dgm:cxn modelId="{A460C03E-FF22-5E4C-93E0-0B708860269E}" type="presParOf" srcId="{9A88D53C-F8DD-304A-BFC0-49BAF070E9DC}" destId="{F8584539-007A-2E49-BB79-F0F87AC2D137}" srcOrd="1" destOrd="0" presId="urn:microsoft.com/office/officeart/2005/8/layout/hProcess9"/>
    <dgm:cxn modelId="{A2D7E142-422F-D845-9C19-43BDB5BD2F33}" type="presParOf" srcId="{F8584539-007A-2E49-BB79-F0F87AC2D137}" destId="{01ED5053-2EEF-B146-8890-04C6A2028A99}" srcOrd="0" destOrd="0" presId="urn:microsoft.com/office/officeart/2005/8/layout/hProcess9"/>
    <dgm:cxn modelId="{41D59A4A-5F37-6048-8EEB-843AD4836894}" type="presParOf" srcId="{F8584539-007A-2E49-BB79-F0F87AC2D137}" destId="{3DC6DC2B-0235-9C4E-80D6-5FED64F1FC7B}" srcOrd="1" destOrd="0" presId="urn:microsoft.com/office/officeart/2005/8/layout/hProcess9"/>
    <dgm:cxn modelId="{2B74145C-CD5D-7140-88CA-0B048AC4955F}" type="presParOf" srcId="{F8584539-007A-2E49-BB79-F0F87AC2D137}" destId="{9736455F-9D57-D742-BDA7-63B27BA47A0E}" srcOrd="2" destOrd="0" presId="urn:microsoft.com/office/officeart/2005/8/layout/hProcess9"/>
    <dgm:cxn modelId="{BB226AA1-D516-774F-A7AF-81435614C832}" type="presParOf" srcId="{F8584539-007A-2E49-BB79-F0F87AC2D137}" destId="{CB7E622F-AB2C-D945-9189-0CDC018924AD}" srcOrd="3" destOrd="0" presId="urn:microsoft.com/office/officeart/2005/8/layout/hProcess9"/>
    <dgm:cxn modelId="{DAF66CED-9048-AE42-8770-9424B3BEB859}" type="presParOf" srcId="{F8584539-007A-2E49-BB79-F0F87AC2D137}" destId="{0A20748F-B7DC-5141-8F2B-16F8AF03C8FC}" srcOrd="4" destOrd="0" presId="urn:microsoft.com/office/officeart/2005/8/layout/hProcess9"/>
    <dgm:cxn modelId="{D4B4D9EE-9FB5-4A45-9F38-1CF2214E47AD}" type="presParOf" srcId="{F8584539-007A-2E49-BB79-F0F87AC2D137}" destId="{956270CC-1BED-F040-87CE-31BB9B10E1EE}" srcOrd="5" destOrd="0" presId="urn:microsoft.com/office/officeart/2005/8/layout/hProcess9"/>
    <dgm:cxn modelId="{07D1CEBA-0F76-2641-910E-0D0F43036744}" type="presParOf" srcId="{F8584539-007A-2E49-BB79-F0F87AC2D137}" destId="{DC1B7463-89A2-EB4F-8F92-9BD008DBA2AC}"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195053-DED5-B547-8E40-116E2A99B86B}">
      <dsp:nvSpPr>
        <dsp:cNvPr id="0" name=""/>
        <dsp:cNvSpPr/>
      </dsp:nvSpPr>
      <dsp:spPr>
        <a:xfrm>
          <a:off x="439331" y="0"/>
          <a:ext cx="4979085" cy="1895729"/>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ED5053-2EEF-B146-8890-04C6A2028A99}">
      <dsp:nvSpPr>
        <dsp:cNvPr id="0" name=""/>
        <dsp:cNvSpPr/>
      </dsp:nvSpPr>
      <dsp:spPr>
        <a:xfrm>
          <a:off x="2931" y="568718"/>
          <a:ext cx="1410092" cy="75829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Despertar l'interès </a:t>
          </a:r>
          <a:endParaRPr lang="el-GR" sz="1400" kern="1200"/>
        </a:p>
      </dsp:txBody>
      <dsp:txXfrm>
        <a:off x="39948" y="605735"/>
        <a:ext cx="1336058" cy="684257"/>
      </dsp:txXfrm>
    </dsp:sp>
    <dsp:sp modelId="{9736455F-9D57-D742-BDA7-63B27BA47A0E}">
      <dsp:nvSpPr>
        <dsp:cNvPr id="0" name=""/>
        <dsp:cNvSpPr/>
      </dsp:nvSpPr>
      <dsp:spPr>
        <a:xfrm>
          <a:off x="1483529" y="568718"/>
          <a:ext cx="1410092" cy="758291"/>
        </a:xfrm>
        <a:prstGeom prst="roundRect">
          <a:avLst/>
        </a:prstGeom>
        <a:solidFill>
          <a:schemeClr val="accent5">
            <a:hueOff val="-120670"/>
            <a:satOff val="-199"/>
            <a:lumOff val="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kern="1200"/>
            <a:t>Explorar i aprendre</a:t>
          </a:r>
          <a:endParaRPr lang="el-GR" sz="1400" kern="1200"/>
        </a:p>
      </dsp:txBody>
      <dsp:txXfrm>
        <a:off x="1520546" y="605735"/>
        <a:ext cx="1336058" cy="684257"/>
      </dsp:txXfrm>
    </dsp:sp>
    <dsp:sp modelId="{0A20748F-B7DC-5141-8F2B-16F8AF03C8FC}">
      <dsp:nvSpPr>
        <dsp:cNvPr id="0" name=""/>
        <dsp:cNvSpPr/>
      </dsp:nvSpPr>
      <dsp:spPr>
        <a:xfrm>
          <a:off x="2964126" y="568718"/>
          <a:ext cx="1410092" cy="758291"/>
        </a:xfrm>
        <a:prstGeom prst="roundRect">
          <a:avLst/>
        </a:prstGeom>
        <a:solidFill>
          <a:schemeClr val="accent5">
            <a:hueOff val="-241341"/>
            <a:satOff val="-399"/>
            <a:lumOff val="653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a-ES" sz="1400" kern="1200"/>
            <a:t>Estar atents</a:t>
          </a:r>
          <a:endParaRPr lang="el-GR" sz="1400" kern="1200"/>
        </a:p>
      </dsp:txBody>
      <dsp:txXfrm>
        <a:off x="3001143" y="605735"/>
        <a:ext cx="1336058" cy="684257"/>
      </dsp:txXfrm>
    </dsp:sp>
    <dsp:sp modelId="{DC1B7463-89A2-EB4F-8F92-9BD008DBA2AC}">
      <dsp:nvSpPr>
        <dsp:cNvPr id="0" name=""/>
        <dsp:cNvSpPr/>
      </dsp:nvSpPr>
      <dsp:spPr>
        <a:xfrm>
          <a:off x="4444723" y="568718"/>
          <a:ext cx="1410092" cy="758291"/>
        </a:xfrm>
        <a:prstGeom prst="roundRect">
          <a:avLst/>
        </a:prstGeom>
        <a:solidFill>
          <a:schemeClr val="accent5">
            <a:hueOff val="-362011"/>
            <a:satOff val="-598"/>
            <a:lumOff val="980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Comprometre's i canviar</a:t>
          </a:r>
          <a:endParaRPr lang="el-GR" sz="1400" kern="1200"/>
        </a:p>
      </dsp:txBody>
      <dsp:txXfrm>
        <a:off x="4481740" y="605735"/>
        <a:ext cx="1336058" cy="68425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5DEBD-E011-479D-9BBE-DE0A5891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Papel timbrado (design Onda Verde).dotx</Template>
  <TotalTime>3</TotalTime>
  <Pages>64</Pages>
  <Words>13160</Words>
  <Characters>71986</Characters>
  <Application>Microsoft Office Word</Application>
  <DocSecurity>0</DocSecurity>
  <Lines>599</Lines>
  <Paragraphs>169</Paragraphs>
  <ScaleCrop>false</ScaleCrop>
  <HeadingPairs>
    <vt:vector size="8" baseType="variant">
      <vt:variant>
        <vt:lpstr>Títol</vt:lpstr>
      </vt:variant>
      <vt:variant>
        <vt:i4>1</vt:i4>
      </vt:variant>
      <vt:variant>
        <vt:lpstr>Τίτλος</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
  <LinksUpToDate>false</LinksUpToDate>
  <CharactersWithSpaces>84977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projetos</dc:creator>
  <cp:keywords/>
  <dc:description/>
  <cp:lastModifiedBy>Rachel Nelson</cp:lastModifiedBy>
  <cp:revision>4</cp:revision>
  <dcterms:created xsi:type="dcterms:W3CDTF">2024-01-11T13:01:00Z</dcterms:created>
  <dcterms:modified xsi:type="dcterms:W3CDTF">2024-01-11T13:07:00Z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