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C7E9" w14:textId="77777777" w:rsidR="00C274DA" w:rsidRPr="00F82B4E" w:rsidRDefault="000378A6" w:rsidP="00DE1F6F">
      <w:pPr>
        <w:rPr>
          <w:rFonts w:ascii="Calibri" w:hAnsi="Calibri" w:cs="Calibri"/>
          <w:noProof/>
          <w:sz w:val="28"/>
          <w:szCs w:val="28"/>
          <w:lang w:eastAsia="pt-PT"/>
        </w:rPr>
      </w:pPr>
      <w:r w:rsidRPr="00F82B4E">
        <w:rPr>
          <w:rFonts w:ascii="Calibri" w:hAnsi="Calibri" w:cs="Calibri"/>
          <w:noProof/>
          <w:sz w:val="28"/>
          <w:szCs w:val="28"/>
          <w:lang w:val="el-GR" w:eastAsia="el-GR"/>
        </w:rPr>
        <w:drawing>
          <wp:anchor distT="0" distB="0" distL="114300" distR="114300" simplePos="0" relativeHeight="251660288" behindDoc="1" locked="0" layoutInCell="1" allowOverlap="1" wp14:anchorId="69BFA858" wp14:editId="78AA1733">
            <wp:simplePos x="0" y="0"/>
            <wp:positionH relativeFrom="column">
              <wp:posOffset>1776730</wp:posOffset>
            </wp:positionH>
            <wp:positionV relativeFrom="paragraph">
              <wp:posOffset>0</wp:posOffset>
            </wp:positionV>
            <wp:extent cx="2822575" cy="2859405"/>
            <wp:effectExtent l="0" t="0" r="0" b="0"/>
            <wp:wrapTight wrapText="bothSides">
              <wp:wrapPolygon edited="0">
                <wp:start x="0" y="0"/>
                <wp:lineTo x="0" y="21442"/>
                <wp:lineTo x="21430" y="21442"/>
                <wp:lineTo x="21430"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575" cy="2859405"/>
                    </a:xfrm>
                    <a:prstGeom prst="rect">
                      <a:avLst/>
                    </a:prstGeom>
                    <a:noFill/>
                  </pic:spPr>
                </pic:pic>
              </a:graphicData>
            </a:graphic>
            <wp14:sizeRelH relativeFrom="page">
              <wp14:pctWidth>0</wp14:pctWidth>
            </wp14:sizeRelH>
            <wp14:sizeRelV relativeFrom="page">
              <wp14:pctHeight>0</wp14:pctHeight>
            </wp14:sizeRelV>
          </wp:anchor>
        </w:drawing>
      </w:r>
    </w:p>
    <w:p w14:paraId="3F49F64F" w14:textId="77777777" w:rsidR="002D3237" w:rsidRPr="00F82B4E" w:rsidRDefault="002D3237" w:rsidP="000378A6">
      <w:pPr>
        <w:tabs>
          <w:tab w:val="left" w:pos="9030"/>
        </w:tabs>
        <w:jc w:val="center"/>
        <w:rPr>
          <w:rFonts w:ascii="Calibri" w:hAnsi="Calibri" w:cs="Calibri"/>
          <w:noProof/>
          <w:sz w:val="28"/>
          <w:szCs w:val="28"/>
          <w:lang w:eastAsia="pt-PT"/>
        </w:rPr>
      </w:pPr>
    </w:p>
    <w:p w14:paraId="137B052D" w14:textId="77777777" w:rsidR="00C274DA" w:rsidRPr="00F82B4E" w:rsidRDefault="00C274DA" w:rsidP="00C274DA">
      <w:pPr>
        <w:jc w:val="center"/>
        <w:rPr>
          <w:rFonts w:ascii="Calibri" w:hAnsi="Calibri" w:cs="Calibri"/>
          <w:sz w:val="28"/>
          <w:szCs w:val="28"/>
        </w:rPr>
      </w:pPr>
    </w:p>
    <w:p w14:paraId="718245F8" w14:textId="77777777" w:rsidR="002D3237" w:rsidRPr="00F82B4E" w:rsidRDefault="002D3237" w:rsidP="002D3237">
      <w:pPr>
        <w:jc w:val="center"/>
        <w:rPr>
          <w:rFonts w:ascii="Calibri" w:hAnsi="Calibri" w:cs="Calibri"/>
          <w:sz w:val="28"/>
          <w:szCs w:val="28"/>
        </w:rPr>
      </w:pPr>
    </w:p>
    <w:p w14:paraId="2DC324E5" w14:textId="77777777" w:rsidR="00956581" w:rsidRPr="00F82B4E" w:rsidRDefault="00956581" w:rsidP="00DE1F6F">
      <w:pPr>
        <w:jc w:val="right"/>
        <w:rPr>
          <w:rFonts w:ascii="Calibri" w:hAnsi="Calibri" w:cs="Calibri"/>
          <w:sz w:val="28"/>
          <w:szCs w:val="28"/>
        </w:rPr>
      </w:pPr>
    </w:p>
    <w:p w14:paraId="326B2AF3" w14:textId="77777777" w:rsidR="00956581" w:rsidRPr="00F82B4E" w:rsidRDefault="00956581" w:rsidP="00956581">
      <w:pPr>
        <w:rPr>
          <w:rFonts w:ascii="Calibri" w:hAnsi="Calibri" w:cs="Calibri"/>
          <w:sz w:val="28"/>
          <w:szCs w:val="28"/>
          <w:lang w:val="en-GB"/>
        </w:rPr>
      </w:pPr>
    </w:p>
    <w:p w14:paraId="545B8A3D" w14:textId="77777777" w:rsidR="00956581" w:rsidRPr="00F82B4E" w:rsidRDefault="00956581" w:rsidP="00956581">
      <w:pPr>
        <w:rPr>
          <w:rFonts w:ascii="Calibri" w:hAnsi="Calibri" w:cs="Calibri"/>
          <w:sz w:val="28"/>
          <w:szCs w:val="28"/>
          <w:lang w:val="en-GB"/>
        </w:rPr>
      </w:pPr>
    </w:p>
    <w:p w14:paraId="56D31775" w14:textId="77777777" w:rsidR="00956581" w:rsidRPr="00F82B4E" w:rsidRDefault="002402F2" w:rsidP="00956581">
      <w:pPr>
        <w:rPr>
          <w:rFonts w:ascii="Calibri" w:hAnsi="Calibri" w:cs="Calibri"/>
          <w:sz w:val="28"/>
          <w:szCs w:val="28"/>
          <w:lang w:val="en-GB"/>
        </w:rPr>
      </w:pPr>
      <w:r w:rsidRPr="00F82B4E">
        <w:rPr>
          <w:rFonts w:ascii="Calibri" w:hAnsi="Calibri" w:cs="Calibri"/>
          <w:noProof/>
          <w:sz w:val="28"/>
          <w:szCs w:val="28"/>
          <w:lang w:val="el-GR" w:eastAsia="el-GR"/>
        </w:rPr>
        <mc:AlternateContent>
          <mc:Choice Requires="wps">
            <w:drawing>
              <wp:anchor distT="0" distB="0" distL="114300" distR="114300" simplePos="0" relativeHeight="251662336" behindDoc="0" locked="0" layoutInCell="1" allowOverlap="1" wp14:anchorId="3048FA90" wp14:editId="7AC123AD">
                <wp:simplePos x="0" y="0"/>
                <wp:positionH relativeFrom="page">
                  <wp:posOffset>-4826159</wp:posOffset>
                </wp:positionH>
                <wp:positionV relativeFrom="paragraph">
                  <wp:posOffset>478314</wp:posOffset>
                </wp:positionV>
                <wp:extent cx="10458770" cy="794067"/>
                <wp:effectExtent l="0" t="6350" r="0" b="0"/>
                <wp:wrapNone/>
                <wp:docPr id="16" name="Retângulo 16"/>
                <wp:cNvGraphicFramePr/>
                <a:graphic xmlns:a="http://schemas.openxmlformats.org/drawingml/2006/main">
                  <a:graphicData uri="http://schemas.microsoft.com/office/word/2010/wordprocessingShape">
                    <wps:wsp>
                      <wps:cNvSpPr/>
                      <wps:spPr>
                        <a:xfrm rot="5400000">
                          <a:off x="0" y="0"/>
                          <a:ext cx="10458770" cy="794067"/>
                        </a:xfrm>
                        <a:prstGeom prst="rect">
                          <a:avLst/>
                        </a:prstGeom>
                        <a:blipFill>
                          <a:blip r:embed="rId9">
                            <a:duotone>
                              <a:prstClr val="black"/>
                              <a:schemeClr val="accent6">
                                <a:tint val="45000"/>
                                <a:satMod val="400000"/>
                              </a:scheme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AEC8" id="Retângulo 16" o:spid="_x0000_s1026" style="position:absolute;margin-left:-380pt;margin-top:37.65pt;width:823.55pt;height:62.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" stroked="f" strokeweight="2pt">
                <v:fill r:id="rId10" o:title="" recolor="t" rotate="t" type="frame"/>
                <v:imagedata recolortarget="black"/>
                <w10:wrap anchorx="page"/>
              </v:rect>
            </w:pict>
          </mc:Fallback>
        </mc:AlternateContent>
      </w:r>
    </w:p>
    <w:p w14:paraId="7B37C069" w14:textId="77777777" w:rsidR="00956581" w:rsidRPr="00F82B4E" w:rsidRDefault="00956581" w:rsidP="00956581">
      <w:pPr>
        <w:rPr>
          <w:rFonts w:ascii="Calibri" w:hAnsi="Calibri" w:cs="Calibri"/>
          <w:sz w:val="28"/>
          <w:szCs w:val="28"/>
          <w:lang w:val="en-GB"/>
        </w:rPr>
      </w:pPr>
    </w:p>
    <w:p w14:paraId="24DD8557" w14:textId="77777777" w:rsidR="00956581" w:rsidRPr="00F82B4E" w:rsidRDefault="00956581" w:rsidP="00956581">
      <w:pPr>
        <w:rPr>
          <w:rFonts w:ascii="Calibri" w:hAnsi="Calibri" w:cs="Calibri"/>
          <w:sz w:val="28"/>
          <w:szCs w:val="28"/>
          <w:lang w:val="en-GB"/>
        </w:rPr>
      </w:pPr>
    </w:p>
    <w:p w14:paraId="6151248F" w14:textId="77777777" w:rsidR="00EB527C" w:rsidRPr="00F82B4E" w:rsidRDefault="00EB527C" w:rsidP="00956581">
      <w:pPr>
        <w:rPr>
          <w:rFonts w:ascii="Calibri" w:hAnsi="Calibri" w:cs="Calibri"/>
          <w:sz w:val="28"/>
          <w:szCs w:val="28"/>
          <w:lang w:val="en-GB"/>
        </w:rPr>
      </w:pPr>
    </w:p>
    <w:p w14:paraId="00F46682" w14:textId="77777777" w:rsidR="00956581" w:rsidRPr="00F82B4E" w:rsidRDefault="00956581" w:rsidP="00956581">
      <w:pPr>
        <w:rPr>
          <w:rFonts w:ascii="Calibri" w:hAnsi="Calibri" w:cs="Calibri"/>
          <w:sz w:val="28"/>
          <w:szCs w:val="28"/>
          <w:lang w:val="en-GB"/>
        </w:rPr>
      </w:pPr>
    </w:p>
    <w:p w14:paraId="3B0D3390" w14:textId="77777777" w:rsidR="00932749" w:rsidRPr="00F82B4E" w:rsidRDefault="000378A6" w:rsidP="00956581">
      <w:pPr>
        <w:rPr>
          <w:rFonts w:ascii="Calibri" w:hAnsi="Calibri" w:cs="Calibri"/>
          <w:sz w:val="28"/>
          <w:szCs w:val="28"/>
          <w:lang w:val="en-GB"/>
        </w:rPr>
      </w:pPr>
      <w:r w:rsidRPr="00F82B4E">
        <w:rPr>
          <w:rFonts w:ascii="Calibri" w:hAnsi="Calibri" w:cs="Calibri"/>
          <w:noProof/>
          <w:sz w:val="28"/>
          <w:szCs w:val="28"/>
          <w:lang w:val="el-GR" w:eastAsia="el-GR"/>
        </w:rPr>
        <mc:AlternateContent>
          <mc:Choice Requires="wps">
            <w:drawing>
              <wp:anchor distT="0" distB="0" distL="114300" distR="114300" simplePos="0" relativeHeight="251658239" behindDoc="0" locked="0" layoutInCell="1" allowOverlap="1" wp14:anchorId="5E829AFB" wp14:editId="53808831">
                <wp:simplePos x="0" y="0"/>
                <wp:positionH relativeFrom="column">
                  <wp:posOffset>610235</wp:posOffset>
                </wp:positionH>
                <wp:positionV relativeFrom="paragraph">
                  <wp:posOffset>71120</wp:posOffset>
                </wp:positionV>
                <wp:extent cx="5467350" cy="2447925"/>
                <wp:effectExtent l="0" t="0" r="19050" b="28575"/>
                <wp:wrapNone/>
                <wp:docPr id="2" name="Arredondar Retângulo de Canto Diagonal 2"/>
                <wp:cNvGraphicFramePr/>
                <a:graphic xmlns:a="http://schemas.openxmlformats.org/drawingml/2006/main">
                  <a:graphicData uri="http://schemas.microsoft.com/office/word/2010/wordprocessingShape">
                    <wps:wsp>
                      <wps:cNvSpPr/>
                      <wps:spPr>
                        <a:xfrm>
                          <a:off x="0" y="0"/>
                          <a:ext cx="5467350" cy="2447925"/>
                        </a:xfrm>
                        <a:prstGeom prst="round2DiagRect">
                          <a:avLst/>
                        </a:prstGeom>
                        <a:solidFill>
                          <a:schemeClr val="accent6">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4D0D" id="Arredondar Retângulo de Canto Diagonal 2" o:spid="_x0000_s1026" style="position:absolute;margin-left:48.05pt;margin-top:5.6pt;width:430.5pt;height:19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7350,244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" path="m407996,l5467350,r,l5467350,2039929v,225330,-182666,407996,-407996,407996l,2447925r,l,407996c,182666,182666,,407996,xe" fillcolor="#eaf1dd [665]" strokecolor="#354b2f [2406]" strokeweight="2pt">
                <v:path arrowok="t" o:connecttype="custom" o:connectlocs="407996,0;5467350,0;5467350,0;5467350,2039929;5059354,2447925;0,2447925;0,2447925;0,407996;407996,0" o:connectangles="0,0,0,0,0,0,0,0,0"/>
              </v:shape>
            </w:pict>
          </mc:Fallback>
        </mc:AlternateContent>
      </w:r>
    </w:p>
    <w:p w14:paraId="047FE6D8" w14:textId="77777777" w:rsidR="00932749" w:rsidRPr="00F82B4E" w:rsidRDefault="00932749" w:rsidP="00956581">
      <w:pPr>
        <w:rPr>
          <w:rFonts w:ascii="Calibri" w:hAnsi="Calibri" w:cs="Calibri"/>
          <w:sz w:val="28"/>
          <w:szCs w:val="28"/>
          <w:lang w:val="en-GB"/>
        </w:rPr>
      </w:pPr>
    </w:p>
    <w:p w14:paraId="39C7AF01" w14:textId="47F6646E" w:rsidR="00932749" w:rsidRPr="00F82B4E" w:rsidRDefault="00D710E1" w:rsidP="00956581">
      <w:pPr>
        <w:rPr>
          <w:rFonts w:ascii="Calibri" w:hAnsi="Calibri" w:cs="Calibri"/>
          <w:sz w:val="28"/>
          <w:szCs w:val="28"/>
          <w:lang w:val="en-GB"/>
        </w:rPr>
      </w:pPr>
      <w:r w:rsidRPr="00F82B4E">
        <w:rPr>
          <w:rFonts w:ascii="Calibri" w:hAnsi="Calibri" w:cs="Calibri"/>
          <w:noProof/>
          <w:sz w:val="28"/>
          <w:szCs w:val="28"/>
          <w:lang w:val="el-GR" w:eastAsia="el-GR"/>
        </w:rPr>
        <mc:AlternateContent>
          <mc:Choice Requires="wps">
            <w:drawing>
              <wp:anchor distT="45720" distB="45720" distL="114300" distR="114300" simplePos="0" relativeHeight="251659264" behindDoc="0" locked="0" layoutInCell="1" allowOverlap="1" wp14:anchorId="04F5A70E" wp14:editId="4ACEE8AB">
                <wp:simplePos x="0" y="0"/>
                <wp:positionH relativeFrom="column">
                  <wp:posOffset>1500505</wp:posOffset>
                </wp:positionH>
                <wp:positionV relativeFrom="paragraph">
                  <wp:posOffset>120015</wp:posOffset>
                </wp:positionV>
                <wp:extent cx="3705225" cy="1639570"/>
                <wp:effectExtent l="0" t="0" r="15875"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63957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467CA6A2" w14:textId="75F3DE7D" w:rsidR="00266CAA" w:rsidRPr="002069B9" w:rsidRDefault="00266CAA" w:rsidP="002069B9">
                            <w:pPr>
                              <w:spacing w:line="240" w:lineRule="auto"/>
                              <w:jc w:val="center"/>
                              <w:rPr>
                                <w:rFonts w:ascii="Calibri" w:hAnsi="Calibri" w:cs="Calibri"/>
                                <w:b/>
                                <w:color w:val="354B2F" w:themeColor="accent3" w:themeShade="BF"/>
                                <w:sz w:val="56"/>
                                <w:szCs w:val="56"/>
                                <w:lang w:val="el-GR"/>
                              </w:rPr>
                            </w:pPr>
                            <w:r>
                              <w:rPr>
                                <w:rFonts w:ascii="Calibri" w:hAnsi="Calibri" w:cs="Calibri"/>
                                <w:b/>
                                <w:color w:val="354B2F" w:themeColor="accent3" w:themeShade="BF"/>
                                <w:sz w:val="56"/>
                                <w:szCs w:val="56"/>
                                <w:lang w:val="en-US"/>
                              </w:rPr>
                              <w:t>Green</w:t>
                            </w:r>
                            <w:r w:rsidRPr="002069B9">
                              <w:rPr>
                                <w:rFonts w:ascii="Calibri" w:hAnsi="Calibri" w:cs="Calibri"/>
                                <w:b/>
                                <w:color w:val="354B2F" w:themeColor="accent3" w:themeShade="BF"/>
                                <w:sz w:val="56"/>
                                <w:szCs w:val="56"/>
                                <w:lang w:val="el-GR"/>
                              </w:rPr>
                              <w:t xml:space="preserve"> </w:t>
                            </w:r>
                            <w:r>
                              <w:rPr>
                                <w:rFonts w:ascii="Calibri" w:hAnsi="Calibri" w:cs="Calibri"/>
                                <w:b/>
                                <w:color w:val="354B2F" w:themeColor="accent3" w:themeShade="BF"/>
                                <w:sz w:val="56"/>
                                <w:szCs w:val="56"/>
                                <w:lang w:val="en-US"/>
                              </w:rPr>
                              <w:t>Game</w:t>
                            </w:r>
                            <w:r w:rsidRPr="002069B9">
                              <w:rPr>
                                <w:rFonts w:ascii="Calibri" w:hAnsi="Calibri" w:cs="Calibri"/>
                                <w:b/>
                                <w:color w:val="354B2F" w:themeColor="accent3" w:themeShade="BF"/>
                                <w:sz w:val="56"/>
                                <w:szCs w:val="56"/>
                                <w:lang w:val="el-GR"/>
                              </w:rPr>
                              <w:t xml:space="preserve"> </w:t>
                            </w:r>
                            <w:r>
                              <w:rPr>
                                <w:rFonts w:ascii="Calibri" w:hAnsi="Calibri" w:cs="Calibri"/>
                                <w:b/>
                                <w:color w:val="354B2F" w:themeColor="accent3" w:themeShade="BF"/>
                                <w:sz w:val="32"/>
                                <w:szCs w:val="32"/>
                                <w:lang w:val="el-GR"/>
                              </w:rPr>
                              <w:t>Ψυχοεκπαιδευτικό</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υλικό</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για</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δραστηριότητες</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με</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στόχο</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την</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προαγωγή</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συμπεριφορών</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φιλικών προς το περιβάλλον</w:t>
                            </w:r>
                            <w:r w:rsidRPr="002069B9">
                              <w:rPr>
                                <w:rFonts w:ascii="Calibri" w:hAnsi="Calibri" w:cs="Calibri"/>
                                <w:b/>
                                <w:color w:val="354B2F" w:themeColor="accent3" w:themeShade="BF"/>
                                <w:sz w:val="32"/>
                                <w:szCs w:val="32"/>
                                <w:lang w:val="el-G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5A70E" id="_x0000_t202" coordsize="21600,21600" o:spt="202" path="m,l,21600r21600,l21600,xe">
                <v:stroke joinstyle="miter"/>
                <v:path gradientshapeok="t" o:connecttype="rect"/>
              </v:shapetype>
              <v:shape id="Caixa de Texto 2" o:spid="_x0000_s1026" type="#_x0000_t202" style="position:absolute;margin-left:118.15pt;margin-top:9.45pt;width:291.75pt;height:12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" fillcolor="#eaf1dd [665]" strokecolor="#eaf1dd [665]">
                <v:textbox>
                  <w:txbxContent>
                    <w:p w14:paraId="467CA6A2" w14:textId="75F3DE7D" w:rsidR="00266CAA" w:rsidRPr="002069B9" w:rsidRDefault="00266CAA" w:rsidP="002069B9">
                      <w:pPr>
                        <w:spacing w:line="240" w:lineRule="auto"/>
                        <w:jc w:val="center"/>
                        <w:rPr>
                          <w:rFonts w:ascii="Calibri" w:hAnsi="Calibri" w:cs="Calibri"/>
                          <w:b/>
                          <w:color w:val="354B2F" w:themeColor="accent3" w:themeShade="BF"/>
                          <w:sz w:val="56"/>
                          <w:szCs w:val="56"/>
                          <w:lang w:val="el-GR"/>
                        </w:rPr>
                      </w:pPr>
                      <w:r>
                        <w:rPr>
                          <w:rFonts w:ascii="Calibri" w:hAnsi="Calibri" w:cs="Calibri"/>
                          <w:b/>
                          <w:color w:val="354B2F" w:themeColor="accent3" w:themeShade="BF"/>
                          <w:sz w:val="56"/>
                          <w:szCs w:val="56"/>
                          <w:lang w:val="en-US"/>
                        </w:rPr>
                        <w:t>Green</w:t>
                      </w:r>
                      <w:r w:rsidRPr="002069B9">
                        <w:rPr>
                          <w:rFonts w:ascii="Calibri" w:hAnsi="Calibri" w:cs="Calibri"/>
                          <w:b/>
                          <w:color w:val="354B2F" w:themeColor="accent3" w:themeShade="BF"/>
                          <w:sz w:val="56"/>
                          <w:szCs w:val="56"/>
                          <w:lang w:val="el-GR"/>
                        </w:rPr>
                        <w:t xml:space="preserve"> </w:t>
                      </w:r>
                      <w:r>
                        <w:rPr>
                          <w:rFonts w:ascii="Calibri" w:hAnsi="Calibri" w:cs="Calibri"/>
                          <w:b/>
                          <w:color w:val="354B2F" w:themeColor="accent3" w:themeShade="BF"/>
                          <w:sz w:val="56"/>
                          <w:szCs w:val="56"/>
                          <w:lang w:val="en-US"/>
                        </w:rPr>
                        <w:t>Game</w:t>
                      </w:r>
                      <w:r w:rsidRPr="002069B9">
                        <w:rPr>
                          <w:rFonts w:ascii="Calibri" w:hAnsi="Calibri" w:cs="Calibri"/>
                          <w:b/>
                          <w:color w:val="354B2F" w:themeColor="accent3" w:themeShade="BF"/>
                          <w:sz w:val="56"/>
                          <w:szCs w:val="56"/>
                          <w:lang w:val="el-GR"/>
                        </w:rPr>
                        <w:t xml:space="preserve"> </w:t>
                      </w:r>
                      <w:r>
                        <w:rPr>
                          <w:rFonts w:ascii="Calibri" w:hAnsi="Calibri" w:cs="Calibri"/>
                          <w:b/>
                          <w:color w:val="354B2F" w:themeColor="accent3" w:themeShade="BF"/>
                          <w:sz w:val="32"/>
                          <w:szCs w:val="32"/>
                          <w:lang w:val="el-GR"/>
                        </w:rPr>
                        <w:t>Ψυχοεκπαιδευτικό</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υλικό</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για</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δραστηριότητες</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με</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στόχο</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την</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προαγωγή</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συμπεριφορών</w:t>
                      </w:r>
                      <w:r w:rsidRPr="002069B9">
                        <w:rPr>
                          <w:rFonts w:ascii="Calibri" w:hAnsi="Calibri" w:cs="Calibri"/>
                          <w:b/>
                          <w:color w:val="354B2F" w:themeColor="accent3" w:themeShade="BF"/>
                          <w:sz w:val="32"/>
                          <w:szCs w:val="32"/>
                          <w:lang w:val="el-GR"/>
                        </w:rPr>
                        <w:t xml:space="preserve"> </w:t>
                      </w:r>
                      <w:r>
                        <w:rPr>
                          <w:rFonts w:ascii="Calibri" w:hAnsi="Calibri" w:cs="Calibri"/>
                          <w:b/>
                          <w:color w:val="354B2F" w:themeColor="accent3" w:themeShade="BF"/>
                          <w:sz w:val="32"/>
                          <w:szCs w:val="32"/>
                          <w:lang w:val="el-GR"/>
                        </w:rPr>
                        <w:t>φιλικών προς το περιβάλλον</w:t>
                      </w:r>
                      <w:r w:rsidRPr="002069B9">
                        <w:rPr>
                          <w:rFonts w:ascii="Calibri" w:hAnsi="Calibri" w:cs="Calibri"/>
                          <w:b/>
                          <w:color w:val="354B2F" w:themeColor="accent3" w:themeShade="BF"/>
                          <w:sz w:val="32"/>
                          <w:szCs w:val="32"/>
                          <w:lang w:val="el-GR"/>
                        </w:rPr>
                        <w:t xml:space="preserve"> </w:t>
                      </w:r>
                    </w:p>
                  </w:txbxContent>
                </v:textbox>
                <w10:wrap type="square"/>
              </v:shape>
            </w:pict>
          </mc:Fallback>
        </mc:AlternateContent>
      </w:r>
    </w:p>
    <w:p w14:paraId="3C919E98" w14:textId="26593942" w:rsidR="00932749" w:rsidRPr="00F82B4E" w:rsidRDefault="00932749" w:rsidP="00956581">
      <w:pPr>
        <w:rPr>
          <w:rFonts w:ascii="Calibri" w:hAnsi="Calibri" w:cs="Calibri"/>
          <w:sz w:val="28"/>
          <w:szCs w:val="28"/>
          <w:lang w:val="en-GB"/>
        </w:rPr>
      </w:pPr>
    </w:p>
    <w:p w14:paraId="397DEFE8" w14:textId="77777777" w:rsidR="00932749" w:rsidRPr="00F82B4E" w:rsidRDefault="00932749" w:rsidP="00956581">
      <w:pPr>
        <w:rPr>
          <w:rFonts w:ascii="Calibri" w:hAnsi="Calibri" w:cs="Calibri"/>
          <w:sz w:val="28"/>
          <w:szCs w:val="28"/>
          <w:lang w:val="en-GB"/>
        </w:rPr>
      </w:pPr>
    </w:p>
    <w:p w14:paraId="2F696416" w14:textId="77777777" w:rsidR="00932749" w:rsidRPr="00F82B4E" w:rsidRDefault="00932749" w:rsidP="00956581">
      <w:pPr>
        <w:rPr>
          <w:rFonts w:ascii="Calibri" w:hAnsi="Calibri" w:cs="Calibri"/>
          <w:sz w:val="28"/>
          <w:szCs w:val="28"/>
          <w:lang w:val="en-GB"/>
        </w:rPr>
      </w:pPr>
    </w:p>
    <w:p w14:paraId="79315A6F" w14:textId="77777777" w:rsidR="00932749" w:rsidRPr="00F82B4E" w:rsidRDefault="00932749" w:rsidP="00956581">
      <w:pPr>
        <w:rPr>
          <w:rFonts w:ascii="Calibri" w:hAnsi="Calibri" w:cs="Calibri"/>
          <w:sz w:val="28"/>
          <w:szCs w:val="28"/>
          <w:lang w:val="en-GB"/>
        </w:rPr>
      </w:pPr>
    </w:p>
    <w:p w14:paraId="7567483C" w14:textId="77777777" w:rsidR="00E831C5" w:rsidRPr="00F82B4E" w:rsidRDefault="00E831C5" w:rsidP="00956581">
      <w:pPr>
        <w:rPr>
          <w:rFonts w:ascii="Calibri" w:hAnsi="Calibri" w:cs="Calibri"/>
          <w:color w:val="000000"/>
          <w:sz w:val="28"/>
          <w:szCs w:val="28"/>
          <w:shd w:val="clear" w:color="auto" w:fill="FFFFFF"/>
          <w:lang w:val="en-GB"/>
        </w:rPr>
      </w:pPr>
    </w:p>
    <w:p w14:paraId="164B2601" w14:textId="77777777" w:rsidR="00E831C5" w:rsidRPr="00F82B4E" w:rsidRDefault="00E831C5" w:rsidP="00956581">
      <w:pPr>
        <w:rPr>
          <w:rFonts w:ascii="Calibri" w:hAnsi="Calibri" w:cs="Calibri"/>
          <w:color w:val="000000"/>
          <w:sz w:val="28"/>
          <w:szCs w:val="28"/>
          <w:shd w:val="clear" w:color="auto" w:fill="FFFFFF"/>
          <w:lang w:val="en-GB"/>
        </w:rPr>
      </w:pPr>
    </w:p>
    <w:p w14:paraId="5BFD9FBF" w14:textId="77777777" w:rsidR="00E831C5" w:rsidRPr="00F82B4E" w:rsidRDefault="00E831C5" w:rsidP="00956581">
      <w:pPr>
        <w:rPr>
          <w:rFonts w:ascii="Calibri" w:hAnsi="Calibri" w:cs="Calibri"/>
          <w:color w:val="000000"/>
          <w:sz w:val="28"/>
          <w:szCs w:val="28"/>
          <w:shd w:val="clear" w:color="auto" w:fill="FFFFFF"/>
          <w:lang w:val="en-GB"/>
        </w:rPr>
      </w:pPr>
    </w:p>
    <w:p w14:paraId="6E700126" w14:textId="4FC93C99" w:rsidR="00450977" w:rsidRPr="00F82B4E" w:rsidRDefault="00450977" w:rsidP="00956581">
      <w:pPr>
        <w:rPr>
          <w:rFonts w:ascii="Calibri" w:hAnsi="Calibri" w:cs="Calibri"/>
          <w:color w:val="000000"/>
          <w:sz w:val="28"/>
          <w:szCs w:val="28"/>
          <w:shd w:val="clear" w:color="auto" w:fill="FFFFFF"/>
          <w:lang w:val="en-GB"/>
        </w:rPr>
      </w:pPr>
    </w:p>
    <w:p w14:paraId="59E90B8F" w14:textId="77777777" w:rsidR="00450977" w:rsidRPr="00F82B4E" w:rsidRDefault="00450977" w:rsidP="00956581">
      <w:pPr>
        <w:rPr>
          <w:rFonts w:ascii="Calibri" w:hAnsi="Calibri" w:cs="Calibri"/>
          <w:color w:val="000000"/>
          <w:sz w:val="28"/>
          <w:szCs w:val="28"/>
          <w:shd w:val="clear" w:color="auto" w:fill="FFFFFF"/>
          <w:lang w:val="en-GB"/>
        </w:rPr>
      </w:pPr>
    </w:p>
    <w:p w14:paraId="5C6D576C" w14:textId="4A51DE58" w:rsidR="00450977" w:rsidRPr="002069B9" w:rsidRDefault="00E315A0" w:rsidP="00970F6E">
      <w:pPr>
        <w:jc w:val="center"/>
        <w:rPr>
          <w:rFonts w:ascii="Calibri" w:hAnsi="Calibri" w:cs="Calibri"/>
          <w:b/>
          <w:color w:val="000000"/>
          <w:sz w:val="28"/>
          <w:szCs w:val="28"/>
          <w:shd w:val="clear" w:color="auto" w:fill="FFFFFF"/>
          <w:lang w:val="el-GR"/>
        </w:rPr>
      </w:pPr>
      <w:r w:rsidRPr="00F82B4E">
        <w:rPr>
          <w:rFonts w:ascii="Calibri" w:hAnsi="Calibri" w:cs="Calibri"/>
          <w:b/>
          <w:color w:val="000000"/>
          <w:sz w:val="28"/>
          <w:szCs w:val="28"/>
          <w:shd w:val="clear" w:color="auto" w:fill="FFFFFF"/>
          <w:lang w:val="en-GB"/>
        </w:rPr>
        <w:t>Green</w:t>
      </w:r>
      <w:r w:rsidRPr="002069B9">
        <w:rPr>
          <w:rFonts w:ascii="Calibri" w:hAnsi="Calibri" w:cs="Calibri"/>
          <w:b/>
          <w:color w:val="000000"/>
          <w:sz w:val="28"/>
          <w:szCs w:val="28"/>
          <w:shd w:val="clear" w:color="auto" w:fill="FFFFFF"/>
          <w:lang w:val="el-GR"/>
        </w:rPr>
        <w:t xml:space="preserve"> </w:t>
      </w:r>
      <w:r w:rsidRPr="00F82B4E">
        <w:rPr>
          <w:rFonts w:ascii="Calibri" w:hAnsi="Calibri" w:cs="Calibri"/>
          <w:b/>
          <w:color w:val="000000"/>
          <w:sz w:val="28"/>
          <w:szCs w:val="28"/>
          <w:shd w:val="clear" w:color="auto" w:fill="FFFFFF"/>
          <w:lang w:val="en-GB"/>
        </w:rPr>
        <w:t>Game</w:t>
      </w:r>
      <w:r w:rsidRPr="002069B9">
        <w:rPr>
          <w:rFonts w:ascii="Calibri" w:hAnsi="Calibri" w:cs="Calibri"/>
          <w:b/>
          <w:color w:val="000000"/>
          <w:sz w:val="28"/>
          <w:szCs w:val="28"/>
          <w:shd w:val="clear" w:color="auto" w:fill="FFFFFF"/>
          <w:lang w:val="el-GR"/>
        </w:rPr>
        <w:t xml:space="preserve">: </w:t>
      </w:r>
      <w:r w:rsidR="002069B9">
        <w:rPr>
          <w:rFonts w:ascii="Calibri" w:hAnsi="Calibri" w:cs="Calibri"/>
          <w:b/>
          <w:color w:val="000000"/>
          <w:sz w:val="28"/>
          <w:szCs w:val="28"/>
          <w:shd w:val="clear" w:color="auto" w:fill="FFFFFF"/>
          <w:lang w:val="el-GR"/>
        </w:rPr>
        <w:t>Εγχειρίδιο για τους εκπαιδευτικούς</w:t>
      </w:r>
    </w:p>
    <w:p w14:paraId="5ED57F7C" w14:textId="565DF052" w:rsidR="00E315A0" w:rsidRPr="002069B9" w:rsidRDefault="002069B9" w:rsidP="00147165">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Η</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παρέμβαση</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τον</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τίτλο</w:t>
      </w:r>
      <w:r w:rsidR="00E315A0" w:rsidRPr="002069B9">
        <w:rPr>
          <w:rFonts w:ascii="Calibri" w:hAnsi="Calibri" w:cs="Calibri"/>
          <w:color w:val="000000"/>
          <w:sz w:val="28"/>
          <w:szCs w:val="28"/>
          <w:shd w:val="clear" w:color="auto" w:fill="FFFFFF"/>
          <w:lang w:val="el-GR"/>
        </w:rPr>
        <w:t xml:space="preserve"> </w:t>
      </w:r>
      <w:r w:rsidR="00E315A0" w:rsidRPr="00F52048">
        <w:rPr>
          <w:rFonts w:ascii="Calibri" w:hAnsi="Calibri" w:cs="Calibri"/>
          <w:b/>
          <w:color w:val="000000"/>
          <w:sz w:val="28"/>
          <w:szCs w:val="28"/>
          <w:shd w:val="clear" w:color="auto" w:fill="FFFFFF"/>
          <w:lang w:val="en-GB"/>
        </w:rPr>
        <w:t>Green</w:t>
      </w:r>
      <w:r w:rsidR="00E315A0" w:rsidRPr="00F52048">
        <w:rPr>
          <w:rFonts w:ascii="Calibri" w:hAnsi="Calibri" w:cs="Calibri"/>
          <w:b/>
          <w:color w:val="000000"/>
          <w:sz w:val="28"/>
          <w:szCs w:val="28"/>
          <w:shd w:val="clear" w:color="auto" w:fill="FFFFFF"/>
          <w:lang w:val="el-GR"/>
        </w:rPr>
        <w:t xml:space="preserve"> </w:t>
      </w:r>
      <w:r w:rsidR="00E315A0" w:rsidRPr="00F52048">
        <w:rPr>
          <w:rFonts w:ascii="Calibri" w:hAnsi="Calibri" w:cs="Calibri"/>
          <w:b/>
          <w:color w:val="000000"/>
          <w:sz w:val="28"/>
          <w:szCs w:val="28"/>
          <w:shd w:val="clear" w:color="auto" w:fill="FFFFFF"/>
          <w:lang w:val="en-GB"/>
        </w:rPr>
        <w:t>Game</w:t>
      </w:r>
      <w:r w:rsidR="00E315A0"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δίνει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έμφαση</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στην</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ιδέα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ότι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αποφάσεις</w:t>
      </w:r>
      <w:r w:rsidRPr="002069B9">
        <w:rPr>
          <w:rFonts w:ascii="Calibri" w:hAnsi="Calibri" w:cs="Calibri"/>
          <w:color w:val="000000"/>
          <w:sz w:val="28"/>
          <w:szCs w:val="28"/>
          <w:shd w:val="clear" w:color="auto" w:fill="FFFFFF"/>
          <w:lang w:val="el-GR"/>
        </w:rPr>
        <w:t xml:space="preserve"> </w:t>
      </w:r>
      <w:r w:rsidR="00F52048">
        <w:rPr>
          <w:rFonts w:ascii="Calibri" w:hAnsi="Calibri" w:cs="Calibri"/>
          <w:color w:val="000000"/>
          <w:sz w:val="28"/>
          <w:szCs w:val="28"/>
          <w:shd w:val="clear" w:color="auto" w:fill="FFFFFF"/>
          <w:lang w:val="el-GR"/>
        </w:rPr>
        <w:t xml:space="preserve">που λαμβάνουμε </w:t>
      </w:r>
      <w:r w:rsidR="00FF7DFB">
        <w:rPr>
          <w:rFonts w:ascii="Calibri" w:hAnsi="Calibri" w:cs="Calibri"/>
          <w:color w:val="000000"/>
          <w:sz w:val="28"/>
          <w:szCs w:val="28"/>
          <w:shd w:val="clear" w:color="auto" w:fill="FFFFFF"/>
          <w:lang w:val="el-GR"/>
        </w:rPr>
        <w:t xml:space="preserve">και οι επιλογές που κάνουμε σε </w:t>
      </w:r>
      <w:r w:rsidR="00F52048">
        <w:rPr>
          <w:rFonts w:ascii="Calibri" w:hAnsi="Calibri" w:cs="Calibri"/>
          <w:color w:val="000000"/>
          <w:sz w:val="28"/>
          <w:szCs w:val="28"/>
          <w:shd w:val="clear" w:color="auto" w:fill="FFFFFF"/>
          <w:lang w:val="el-GR"/>
        </w:rPr>
        <w:t xml:space="preserve">τομείς της </w:t>
      </w:r>
      <w:r>
        <w:rPr>
          <w:rFonts w:ascii="Calibri" w:hAnsi="Calibri" w:cs="Calibri"/>
          <w:color w:val="000000"/>
          <w:sz w:val="28"/>
          <w:szCs w:val="28"/>
          <w:shd w:val="clear" w:color="auto" w:fill="FFFFFF"/>
          <w:lang w:val="el-GR"/>
        </w:rPr>
        <w:t>καθημερινή</w:t>
      </w:r>
      <w:r w:rsidR="00F52048">
        <w:rPr>
          <w:rFonts w:ascii="Calibri" w:hAnsi="Calibri" w:cs="Calibri"/>
          <w:color w:val="000000"/>
          <w:sz w:val="28"/>
          <w:szCs w:val="28"/>
          <w:shd w:val="clear" w:color="auto" w:fill="FFFFFF"/>
          <w:lang w:val="el-GR"/>
        </w:rPr>
        <w:t>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ζωή</w:t>
      </w:r>
      <w:r w:rsidR="00F52048">
        <w:rPr>
          <w:rFonts w:ascii="Calibri" w:hAnsi="Calibri" w:cs="Calibri"/>
          <w:color w:val="000000"/>
          <w:sz w:val="28"/>
          <w:szCs w:val="28"/>
          <w:shd w:val="clear" w:color="auto" w:fill="FFFFFF"/>
          <w:lang w:val="el-GR"/>
        </w:rPr>
        <w:t>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μπορεί</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έχουν</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θετικό ή αρνητικό αντίκτυπο στο περιβάλλον. Ειδικά</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άνθρωπος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μάθει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δεσμευτεί</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εφαρμόζει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συμπεριφορές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φιλικές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περιβάλλον</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μια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νεαρή</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ηλικία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τότε</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αυξάνεται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η</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πιθανότητα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γίνει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ενήλικας με περιβαλλοντική συνείδηση και να ακολουθήσει ένα βιώσιμο τρόπο ζωής. </w:t>
      </w:r>
    </w:p>
    <w:p w14:paraId="3D8D4DDD" w14:textId="38DF8003" w:rsidR="005F0B32" w:rsidRPr="00F82B4E" w:rsidRDefault="002069B9" w:rsidP="00941A30">
      <w:pPr>
        <w:jc w:val="both"/>
        <w:rPr>
          <w:rFonts w:ascii="Calibri" w:hAnsi="Calibri" w:cs="Calibri"/>
          <w:sz w:val="28"/>
          <w:szCs w:val="28"/>
        </w:rPr>
      </w:pPr>
      <w:r>
        <w:rPr>
          <w:rFonts w:ascii="Calibri" w:hAnsi="Calibri" w:cs="Calibri"/>
          <w:color w:val="000000"/>
          <w:sz w:val="28"/>
          <w:szCs w:val="28"/>
          <w:shd w:val="clear" w:color="auto" w:fill="FFFFFF"/>
          <w:lang w:val="el-GR"/>
        </w:rPr>
        <w:t>Το</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κύριο</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μήνυμα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005F0B32"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Ανεξάρτητα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πόσο</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μικρή</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κάθε</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συμπεριφορά</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μετράει και όλοι </w:t>
      </w:r>
      <w:r w:rsidR="00F52048">
        <w:rPr>
          <w:rFonts w:ascii="Calibri" w:hAnsi="Calibri" w:cs="Calibri"/>
          <w:color w:val="000000"/>
          <w:sz w:val="28"/>
          <w:szCs w:val="28"/>
          <w:shd w:val="clear" w:color="auto" w:fill="FFFFFF"/>
          <w:lang w:val="el-GR"/>
        </w:rPr>
        <w:t xml:space="preserve">συμμετέχουν και μπορούν να </w:t>
      </w:r>
      <w:r>
        <w:rPr>
          <w:rFonts w:ascii="Calibri" w:hAnsi="Calibri" w:cs="Calibri"/>
          <w:color w:val="000000"/>
          <w:sz w:val="28"/>
          <w:szCs w:val="28"/>
          <w:shd w:val="clear" w:color="auto" w:fill="FFFFFF"/>
          <w:lang w:val="el-GR"/>
        </w:rPr>
        <w:t>συμ</w:t>
      </w:r>
      <w:r w:rsidR="00F52048">
        <w:rPr>
          <w:rFonts w:ascii="Calibri" w:hAnsi="Calibri" w:cs="Calibri"/>
          <w:color w:val="000000"/>
          <w:sz w:val="28"/>
          <w:szCs w:val="28"/>
          <w:shd w:val="clear" w:color="auto" w:fill="FFFFFF"/>
          <w:lang w:val="el-GR"/>
        </w:rPr>
        <w:t>βάλουν</w:t>
      </w:r>
      <w:r>
        <w:rPr>
          <w:rFonts w:ascii="Calibri" w:hAnsi="Calibri" w:cs="Calibri"/>
          <w:color w:val="000000"/>
          <w:sz w:val="28"/>
          <w:szCs w:val="28"/>
          <w:shd w:val="clear" w:color="auto" w:fill="FFFFFF"/>
          <w:lang w:val="el-GR"/>
        </w:rPr>
        <w:t xml:space="preserve"> στη διαμόρφωση ενός βιώσιμου μέλλοντος. Επιπλέον</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μια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βασική</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ιδέα</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της</w:t>
      </w:r>
      <w:r w:rsidRPr="002069B9">
        <w:rPr>
          <w:rFonts w:ascii="Calibri" w:hAnsi="Calibri" w:cs="Calibri"/>
          <w:color w:val="000000"/>
          <w:sz w:val="28"/>
          <w:szCs w:val="28"/>
          <w:shd w:val="clear" w:color="auto" w:fill="FFFFFF"/>
          <w:lang w:val="el-GR"/>
        </w:rPr>
        <w:t xml:space="preserve"> </w:t>
      </w:r>
      <w:r w:rsidR="00E7602A" w:rsidRPr="00E7602A">
        <w:rPr>
          <w:rFonts w:ascii="Calibri" w:hAnsi="Calibri" w:cs="Calibri"/>
          <w:color w:val="000000"/>
          <w:sz w:val="28"/>
          <w:szCs w:val="28"/>
          <w:shd w:val="clear" w:color="auto" w:fill="FFFFFF"/>
          <w:lang w:val="el-GR"/>
        </w:rPr>
        <w:t>πα</w:t>
      </w:r>
      <w:r w:rsidR="00E7602A">
        <w:rPr>
          <w:rFonts w:ascii="Calibri" w:hAnsi="Calibri" w:cs="Calibri"/>
          <w:color w:val="000000"/>
          <w:sz w:val="28"/>
          <w:szCs w:val="28"/>
          <w:shd w:val="clear" w:color="auto" w:fill="FFFFFF"/>
          <w:lang w:val="el-GR"/>
        </w:rPr>
        <w:t>ρέμβασης</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ότι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2069B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επιλογές σε διαφορετικούς τομείς της καθημερινότητας που επηρεάζουν το περιβάλλον, είναι αλληλένδετες</w:t>
      </w:r>
      <w:r w:rsidR="00F82B4E" w:rsidRPr="00F82B4E">
        <w:rPr>
          <w:rFonts w:ascii="Calibri" w:hAnsi="Calibri" w:cs="Calibri"/>
          <w:sz w:val="28"/>
          <w:szCs w:val="28"/>
        </w:rPr>
        <w:t xml:space="preserve">: </w:t>
      </w:r>
    </w:p>
    <w:p w14:paraId="711E1DC8" w14:textId="7936B0B1" w:rsidR="00F82B4E" w:rsidRDefault="002069B9" w:rsidP="00941A30">
      <w:pPr>
        <w:jc w:val="both"/>
        <w:rPr>
          <w:rFonts w:ascii="Calibri" w:hAnsi="Calibri" w:cs="Calibri"/>
          <w:sz w:val="28"/>
          <w:szCs w:val="28"/>
        </w:rPr>
      </w:pPr>
      <w:r>
        <w:rPr>
          <w:rFonts w:ascii="Calibri" w:hAnsi="Calibri" w:cs="Calibri"/>
          <w:sz w:val="28"/>
          <w:szCs w:val="28"/>
          <w:lang w:val="el-GR"/>
        </w:rPr>
        <w:t>Για</w:t>
      </w:r>
      <w:r w:rsidRPr="00727EF9">
        <w:rPr>
          <w:rFonts w:ascii="Calibri" w:hAnsi="Calibri" w:cs="Calibri"/>
          <w:sz w:val="28"/>
          <w:szCs w:val="28"/>
        </w:rPr>
        <w:t xml:space="preserve"> </w:t>
      </w:r>
      <w:r>
        <w:rPr>
          <w:rFonts w:ascii="Calibri" w:hAnsi="Calibri" w:cs="Calibri"/>
          <w:sz w:val="28"/>
          <w:szCs w:val="28"/>
          <w:lang w:val="el-GR"/>
        </w:rPr>
        <w:t>παράδειγμα</w:t>
      </w:r>
      <w:r w:rsidRPr="00727EF9">
        <w:rPr>
          <w:rFonts w:ascii="Calibri" w:hAnsi="Calibri" w:cs="Calibri"/>
          <w:sz w:val="28"/>
          <w:szCs w:val="28"/>
        </w:rPr>
        <w:t xml:space="preserve">, </w:t>
      </w:r>
      <w:r>
        <w:rPr>
          <w:rFonts w:ascii="Calibri" w:hAnsi="Calibri" w:cs="Calibri"/>
          <w:sz w:val="28"/>
          <w:szCs w:val="28"/>
          <w:lang w:val="el-GR"/>
        </w:rPr>
        <w:t>το</w:t>
      </w:r>
      <w:r w:rsidRPr="00727EF9">
        <w:rPr>
          <w:rFonts w:ascii="Calibri" w:hAnsi="Calibri" w:cs="Calibri"/>
          <w:sz w:val="28"/>
          <w:szCs w:val="28"/>
        </w:rPr>
        <w:t xml:space="preserve"> </w:t>
      </w:r>
      <w:r>
        <w:rPr>
          <w:rFonts w:ascii="Calibri" w:hAnsi="Calibri" w:cs="Calibri"/>
          <w:sz w:val="28"/>
          <w:szCs w:val="28"/>
          <w:lang w:val="el-GR"/>
        </w:rPr>
        <w:t>είδος</w:t>
      </w:r>
      <w:r w:rsidRPr="00727EF9">
        <w:rPr>
          <w:rFonts w:ascii="Calibri" w:hAnsi="Calibri" w:cs="Calibri"/>
          <w:sz w:val="28"/>
          <w:szCs w:val="28"/>
        </w:rPr>
        <w:t xml:space="preserve"> </w:t>
      </w:r>
      <w:r>
        <w:rPr>
          <w:rFonts w:ascii="Calibri" w:hAnsi="Calibri" w:cs="Calibri"/>
          <w:sz w:val="28"/>
          <w:szCs w:val="28"/>
          <w:lang w:val="el-GR"/>
        </w:rPr>
        <w:t>των</w:t>
      </w:r>
      <w:r w:rsidRPr="00727EF9">
        <w:rPr>
          <w:rFonts w:ascii="Calibri" w:hAnsi="Calibri" w:cs="Calibri"/>
          <w:sz w:val="28"/>
          <w:szCs w:val="28"/>
        </w:rPr>
        <w:t xml:space="preserve"> </w:t>
      </w:r>
      <w:r>
        <w:rPr>
          <w:rFonts w:ascii="Calibri" w:hAnsi="Calibri" w:cs="Calibri"/>
          <w:sz w:val="28"/>
          <w:szCs w:val="28"/>
          <w:lang w:val="el-GR"/>
        </w:rPr>
        <w:t>τροφών</w:t>
      </w:r>
      <w:r w:rsidRPr="00727EF9">
        <w:rPr>
          <w:rFonts w:ascii="Calibri" w:hAnsi="Calibri" w:cs="Calibri"/>
          <w:sz w:val="28"/>
          <w:szCs w:val="28"/>
        </w:rPr>
        <w:t xml:space="preserve"> </w:t>
      </w:r>
      <w:r>
        <w:rPr>
          <w:rFonts w:ascii="Calibri" w:hAnsi="Calibri" w:cs="Calibri"/>
          <w:sz w:val="28"/>
          <w:szCs w:val="28"/>
          <w:lang w:val="el-GR"/>
        </w:rPr>
        <w:t>που</w:t>
      </w:r>
      <w:r w:rsidRPr="00727EF9">
        <w:rPr>
          <w:rFonts w:ascii="Calibri" w:hAnsi="Calibri" w:cs="Calibri"/>
          <w:sz w:val="28"/>
          <w:szCs w:val="28"/>
        </w:rPr>
        <w:t xml:space="preserve"> </w:t>
      </w:r>
      <w:r>
        <w:rPr>
          <w:rFonts w:ascii="Calibri" w:hAnsi="Calibri" w:cs="Calibri"/>
          <w:sz w:val="28"/>
          <w:szCs w:val="28"/>
          <w:lang w:val="el-GR"/>
        </w:rPr>
        <w:t>επιλέγουμε</w:t>
      </w:r>
      <w:r w:rsidRPr="00727EF9">
        <w:rPr>
          <w:rFonts w:ascii="Calibri" w:hAnsi="Calibri" w:cs="Calibri"/>
          <w:sz w:val="28"/>
          <w:szCs w:val="28"/>
        </w:rPr>
        <w:t xml:space="preserve"> </w:t>
      </w:r>
      <w:r>
        <w:rPr>
          <w:rFonts w:ascii="Calibri" w:hAnsi="Calibri" w:cs="Calibri"/>
          <w:sz w:val="28"/>
          <w:szCs w:val="28"/>
          <w:lang w:val="el-GR"/>
        </w:rPr>
        <w:t>να</w:t>
      </w:r>
      <w:r w:rsidRPr="00727EF9">
        <w:rPr>
          <w:rFonts w:ascii="Calibri" w:hAnsi="Calibri" w:cs="Calibri"/>
          <w:sz w:val="28"/>
          <w:szCs w:val="28"/>
        </w:rPr>
        <w:t xml:space="preserve"> </w:t>
      </w:r>
      <w:r>
        <w:rPr>
          <w:rFonts w:ascii="Calibri" w:hAnsi="Calibri" w:cs="Calibri"/>
          <w:sz w:val="28"/>
          <w:szCs w:val="28"/>
          <w:lang w:val="el-GR"/>
        </w:rPr>
        <w:t>καταναλώσουμε</w:t>
      </w:r>
      <w:r w:rsidRPr="00727EF9">
        <w:rPr>
          <w:rFonts w:ascii="Calibri" w:hAnsi="Calibri" w:cs="Calibri"/>
          <w:sz w:val="28"/>
          <w:szCs w:val="28"/>
        </w:rPr>
        <w:t xml:space="preserve"> </w:t>
      </w:r>
      <w:r>
        <w:rPr>
          <w:rFonts w:ascii="Calibri" w:hAnsi="Calibri" w:cs="Calibri"/>
          <w:sz w:val="28"/>
          <w:szCs w:val="28"/>
          <w:lang w:val="el-GR"/>
        </w:rPr>
        <w:t>και</w:t>
      </w:r>
      <w:r w:rsidRPr="00727EF9">
        <w:rPr>
          <w:rFonts w:ascii="Calibri" w:hAnsi="Calibri" w:cs="Calibri"/>
          <w:sz w:val="28"/>
          <w:szCs w:val="28"/>
        </w:rPr>
        <w:t xml:space="preserve"> </w:t>
      </w:r>
      <w:r>
        <w:rPr>
          <w:rFonts w:ascii="Calibri" w:hAnsi="Calibri" w:cs="Calibri"/>
          <w:sz w:val="28"/>
          <w:szCs w:val="28"/>
          <w:lang w:val="el-GR"/>
        </w:rPr>
        <w:t>το</w:t>
      </w:r>
      <w:r w:rsidRPr="00727EF9">
        <w:rPr>
          <w:rFonts w:ascii="Calibri" w:hAnsi="Calibri" w:cs="Calibri"/>
          <w:sz w:val="28"/>
          <w:szCs w:val="28"/>
        </w:rPr>
        <w:t xml:space="preserve"> </w:t>
      </w:r>
      <w:r>
        <w:rPr>
          <w:rFonts w:ascii="Calibri" w:hAnsi="Calibri" w:cs="Calibri"/>
          <w:sz w:val="28"/>
          <w:szCs w:val="28"/>
          <w:lang w:val="el-GR"/>
        </w:rPr>
        <w:t>πώς</w:t>
      </w:r>
      <w:r w:rsidRPr="00727EF9">
        <w:rPr>
          <w:rFonts w:ascii="Calibri" w:hAnsi="Calibri" w:cs="Calibri"/>
          <w:sz w:val="28"/>
          <w:szCs w:val="28"/>
        </w:rPr>
        <w:t xml:space="preserve"> </w:t>
      </w:r>
      <w:r>
        <w:rPr>
          <w:rFonts w:ascii="Calibri" w:hAnsi="Calibri" w:cs="Calibri"/>
          <w:sz w:val="28"/>
          <w:szCs w:val="28"/>
          <w:lang w:val="el-GR"/>
        </w:rPr>
        <w:t>καταναλώνουμε</w:t>
      </w:r>
      <w:r w:rsidR="00F82B4E" w:rsidRPr="00F82B4E">
        <w:rPr>
          <w:rFonts w:ascii="Calibri" w:hAnsi="Calibri" w:cs="Calibri"/>
          <w:sz w:val="28"/>
          <w:szCs w:val="28"/>
        </w:rPr>
        <w:t xml:space="preserve">, </w:t>
      </w:r>
      <w:r w:rsidR="00727EF9">
        <w:rPr>
          <w:rFonts w:ascii="Calibri" w:hAnsi="Calibri" w:cs="Calibri"/>
          <w:sz w:val="28"/>
          <w:szCs w:val="28"/>
          <w:lang w:val="el-GR"/>
        </w:rPr>
        <w:t>επηρεάζει</w:t>
      </w:r>
      <w:r w:rsidR="00727EF9" w:rsidRPr="00727EF9">
        <w:rPr>
          <w:rFonts w:ascii="Calibri" w:hAnsi="Calibri" w:cs="Calibri"/>
          <w:sz w:val="28"/>
          <w:szCs w:val="28"/>
        </w:rPr>
        <w:t xml:space="preserve"> </w:t>
      </w:r>
      <w:r w:rsidR="00727EF9">
        <w:rPr>
          <w:rFonts w:ascii="Calibri" w:hAnsi="Calibri" w:cs="Calibri"/>
          <w:sz w:val="28"/>
          <w:szCs w:val="28"/>
          <w:lang w:val="el-GR"/>
        </w:rPr>
        <w:t>τα</w:t>
      </w:r>
      <w:r w:rsidR="00727EF9" w:rsidRPr="00727EF9">
        <w:rPr>
          <w:rFonts w:ascii="Calibri" w:hAnsi="Calibri" w:cs="Calibri"/>
          <w:sz w:val="28"/>
          <w:szCs w:val="28"/>
        </w:rPr>
        <w:t xml:space="preserve"> </w:t>
      </w:r>
      <w:r w:rsidR="00727EF9">
        <w:rPr>
          <w:rFonts w:ascii="Calibri" w:hAnsi="Calibri" w:cs="Calibri"/>
          <w:sz w:val="28"/>
          <w:szCs w:val="28"/>
          <w:lang w:val="el-GR"/>
        </w:rPr>
        <w:t>αποθέματα</w:t>
      </w:r>
      <w:r w:rsidR="00727EF9" w:rsidRPr="00727EF9">
        <w:rPr>
          <w:rFonts w:ascii="Calibri" w:hAnsi="Calibri" w:cs="Calibri"/>
          <w:sz w:val="28"/>
          <w:szCs w:val="28"/>
        </w:rPr>
        <w:t xml:space="preserve"> </w:t>
      </w:r>
      <w:r w:rsidR="00727EF9">
        <w:rPr>
          <w:rFonts w:ascii="Calibri" w:hAnsi="Calibri" w:cs="Calibri"/>
          <w:sz w:val="28"/>
          <w:szCs w:val="28"/>
          <w:lang w:val="el-GR"/>
        </w:rPr>
        <w:t>νερού</w:t>
      </w:r>
      <w:r w:rsidR="00727EF9" w:rsidRPr="00727EF9">
        <w:rPr>
          <w:rFonts w:ascii="Calibri" w:hAnsi="Calibri" w:cs="Calibri"/>
          <w:sz w:val="28"/>
          <w:szCs w:val="28"/>
        </w:rPr>
        <w:t xml:space="preserve"> </w:t>
      </w:r>
      <w:r w:rsidR="00727EF9">
        <w:rPr>
          <w:rFonts w:ascii="Calibri" w:hAnsi="Calibri" w:cs="Calibri"/>
          <w:sz w:val="28"/>
          <w:szCs w:val="28"/>
          <w:lang w:val="el-GR"/>
        </w:rPr>
        <w:t>και</w:t>
      </w:r>
      <w:r w:rsidR="00727EF9" w:rsidRPr="00727EF9">
        <w:rPr>
          <w:rFonts w:ascii="Calibri" w:hAnsi="Calibri" w:cs="Calibri"/>
          <w:sz w:val="28"/>
          <w:szCs w:val="28"/>
        </w:rPr>
        <w:t xml:space="preserve"> </w:t>
      </w:r>
      <w:r w:rsidR="00727EF9">
        <w:rPr>
          <w:rFonts w:ascii="Calibri" w:hAnsi="Calibri" w:cs="Calibri"/>
          <w:sz w:val="28"/>
          <w:szCs w:val="28"/>
          <w:lang w:val="el-GR"/>
        </w:rPr>
        <w:t>ενέργειας</w:t>
      </w:r>
      <w:r w:rsidR="00727EF9" w:rsidRPr="00727EF9">
        <w:rPr>
          <w:rFonts w:ascii="Calibri" w:hAnsi="Calibri" w:cs="Calibri"/>
          <w:sz w:val="28"/>
          <w:szCs w:val="28"/>
        </w:rPr>
        <w:t xml:space="preserve"> </w:t>
      </w:r>
      <w:r w:rsidR="00727EF9">
        <w:rPr>
          <w:rFonts w:ascii="Calibri" w:hAnsi="Calibri" w:cs="Calibri"/>
          <w:sz w:val="28"/>
          <w:szCs w:val="28"/>
          <w:lang w:val="el-GR"/>
        </w:rPr>
        <w:t>σε</w:t>
      </w:r>
      <w:r w:rsidR="00727EF9" w:rsidRPr="00727EF9">
        <w:rPr>
          <w:rFonts w:ascii="Calibri" w:hAnsi="Calibri" w:cs="Calibri"/>
          <w:sz w:val="28"/>
          <w:szCs w:val="28"/>
        </w:rPr>
        <w:t xml:space="preserve"> </w:t>
      </w:r>
      <w:r w:rsidR="00727EF9">
        <w:rPr>
          <w:rFonts w:ascii="Calibri" w:hAnsi="Calibri" w:cs="Calibri"/>
          <w:sz w:val="28"/>
          <w:szCs w:val="28"/>
          <w:lang w:val="el-GR"/>
        </w:rPr>
        <w:t xml:space="preserve">παγκόσμιο επίπεδο και τελικά την ίδια τη ζωή μας πάνω στον πλανήτη. Αυτή είναι </w:t>
      </w:r>
      <w:r w:rsidR="00FF7DFB">
        <w:rPr>
          <w:rFonts w:ascii="Calibri" w:hAnsi="Calibri" w:cs="Calibri"/>
          <w:sz w:val="28"/>
          <w:szCs w:val="28"/>
          <w:lang w:val="el-GR"/>
        </w:rPr>
        <w:t xml:space="preserve">μια </w:t>
      </w:r>
      <w:r w:rsidR="00727EF9">
        <w:rPr>
          <w:rFonts w:ascii="Calibri" w:hAnsi="Calibri" w:cs="Calibri"/>
          <w:sz w:val="28"/>
          <w:szCs w:val="28"/>
          <w:lang w:val="el-GR"/>
        </w:rPr>
        <w:t xml:space="preserve">πολύ σημαντική επισήμανση που έχει νόημα να αποτυπωθεί στο νου των μαθητών, καθώς ενισχύει το μήνυμα ότι κάθε συμπεριφορά μετράει και επηρεάζει το περιβάλλον με πολλούς και διαφορετικούς τρόπους. </w:t>
      </w:r>
    </w:p>
    <w:p w14:paraId="55242D23" w14:textId="4CBFC9A2" w:rsidR="00F82B4E" w:rsidRPr="00727EF9" w:rsidRDefault="00727EF9" w:rsidP="00941A30">
      <w:pPr>
        <w:jc w:val="both"/>
        <w:rPr>
          <w:rFonts w:ascii="Calibri" w:hAnsi="Calibri" w:cs="Calibri"/>
          <w:sz w:val="28"/>
          <w:szCs w:val="28"/>
          <w:lang w:val="el-GR"/>
        </w:rPr>
      </w:pPr>
      <w:r>
        <w:rPr>
          <w:rFonts w:ascii="Calibri" w:hAnsi="Calibri" w:cs="Calibri"/>
          <w:sz w:val="28"/>
          <w:szCs w:val="28"/>
          <w:lang w:val="el-GR"/>
        </w:rPr>
        <w:t>Στόχος</w:t>
      </w:r>
      <w:r w:rsidRPr="00727EF9">
        <w:rPr>
          <w:rFonts w:ascii="Calibri" w:hAnsi="Calibri" w:cs="Calibri"/>
          <w:sz w:val="28"/>
          <w:szCs w:val="28"/>
        </w:rPr>
        <w:t xml:space="preserve"> </w:t>
      </w:r>
      <w:r>
        <w:rPr>
          <w:rFonts w:ascii="Calibri" w:hAnsi="Calibri" w:cs="Calibri"/>
          <w:sz w:val="28"/>
          <w:szCs w:val="28"/>
          <w:lang w:val="el-GR"/>
        </w:rPr>
        <w:t>του</w:t>
      </w:r>
      <w:r w:rsidRPr="00727EF9">
        <w:rPr>
          <w:rFonts w:ascii="Calibri" w:hAnsi="Calibri" w:cs="Calibri"/>
          <w:sz w:val="28"/>
          <w:szCs w:val="28"/>
        </w:rPr>
        <w:t xml:space="preserve"> </w:t>
      </w:r>
      <w:r w:rsidR="00F82B4E" w:rsidRPr="00F52048">
        <w:rPr>
          <w:rFonts w:ascii="Calibri" w:hAnsi="Calibri" w:cs="Calibri"/>
          <w:b/>
          <w:sz w:val="28"/>
          <w:szCs w:val="28"/>
        </w:rPr>
        <w:t>Green Game</w:t>
      </w:r>
      <w:r w:rsidR="00F82B4E">
        <w:rPr>
          <w:rFonts w:ascii="Calibri" w:hAnsi="Calibri" w:cs="Calibri"/>
          <w:sz w:val="28"/>
          <w:szCs w:val="28"/>
        </w:rPr>
        <w:t xml:space="preserve"> </w:t>
      </w:r>
      <w:r>
        <w:rPr>
          <w:rFonts w:ascii="Calibri" w:hAnsi="Calibri" w:cs="Calibri"/>
          <w:sz w:val="28"/>
          <w:szCs w:val="28"/>
          <w:lang w:val="el-GR"/>
        </w:rPr>
        <w:t>είναι</w:t>
      </w:r>
      <w:r w:rsidRPr="00727EF9">
        <w:rPr>
          <w:rFonts w:ascii="Calibri" w:hAnsi="Calibri" w:cs="Calibri"/>
          <w:sz w:val="28"/>
          <w:szCs w:val="28"/>
        </w:rPr>
        <w:t xml:space="preserve"> </w:t>
      </w:r>
      <w:r>
        <w:rPr>
          <w:rFonts w:ascii="Calibri" w:hAnsi="Calibri" w:cs="Calibri"/>
          <w:sz w:val="28"/>
          <w:szCs w:val="28"/>
          <w:lang w:val="el-GR"/>
        </w:rPr>
        <w:t>να</w:t>
      </w:r>
      <w:r w:rsidRPr="00727EF9">
        <w:rPr>
          <w:rFonts w:ascii="Calibri" w:hAnsi="Calibri" w:cs="Calibri"/>
          <w:sz w:val="28"/>
          <w:szCs w:val="28"/>
        </w:rPr>
        <w:t xml:space="preserve"> </w:t>
      </w:r>
      <w:r>
        <w:rPr>
          <w:rFonts w:ascii="Calibri" w:hAnsi="Calibri" w:cs="Calibri"/>
          <w:sz w:val="28"/>
          <w:szCs w:val="28"/>
          <w:lang w:val="el-GR"/>
        </w:rPr>
        <w:t>κινητοποιήσει</w:t>
      </w:r>
      <w:r w:rsidRPr="00727EF9">
        <w:rPr>
          <w:rFonts w:ascii="Calibri" w:hAnsi="Calibri" w:cs="Calibri"/>
          <w:sz w:val="28"/>
          <w:szCs w:val="28"/>
        </w:rPr>
        <w:t xml:space="preserve"> </w:t>
      </w:r>
      <w:r>
        <w:rPr>
          <w:rFonts w:ascii="Calibri" w:hAnsi="Calibri" w:cs="Calibri"/>
          <w:sz w:val="28"/>
          <w:szCs w:val="28"/>
          <w:lang w:val="el-GR"/>
        </w:rPr>
        <w:t>τους</w:t>
      </w:r>
      <w:r w:rsidRPr="00727EF9">
        <w:rPr>
          <w:rFonts w:ascii="Calibri" w:hAnsi="Calibri" w:cs="Calibri"/>
          <w:sz w:val="28"/>
          <w:szCs w:val="28"/>
        </w:rPr>
        <w:t xml:space="preserve"> </w:t>
      </w:r>
      <w:r>
        <w:rPr>
          <w:rFonts w:ascii="Calibri" w:hAnsi="Calibri" w:cs="Calibri"/>
          <w:sz w:val="28"/>
          <w:szCs w:val="28"/>
          <w:lang w:val="el-GR"/>
        </w:rPr>
        <w:t>μαθητές</w:t>
      </w:r>
      <w:r w:rsidRPr="00727EF9">
        <w:rPr>
          <w:rFonts w:ascii="Calibri" w:hAnsi="Calibri" w:cs="Calibri"/>
          <w:sz w:val="28"/>
          <w:szCs w:val="28"/>
        </w:rPr>
        <w:t xml:space="preserve"> </w:t>
      </w:r>
      <w:r>
        <w:rPr>
          <w:rFonts w:ascii="Calibri" w:hAnsi="Calibri" w:cs="Calibri"/>
          <w:sz w:val="28"/>
          <w:szCs w:val="28"/>
          <w:lang w:val="el-GR"/>
        </w:rPr>
        <w:t>να</w:t>
      </w:r>
      <w:r w:rsidRPr="00727EF9">
        <w:rPr>
          <w:rFonts w:ascii="Calibri" w:hAnsi="Calibri" w:cs="Calibri"/>
          <w:sz w:val="28"/>
          <w:szCs w:val="28"/>
        </w:rPr>
        <w:t xml:space="preserve"> </w:t>
      </w:r>
      <w:proofErr w:type="spellStart"/>
      <w:r>
        <w:rPr>
          <w:rFonts w:ascii="Calibri" w:hAnsi="Calibri" w:cs="Calibri"/>
          <w:sz w:val="28"/>
          <w:szCs w:val="28"/>
          <w:lang w:val="el-GR"/>
        </w:rPr>
        <w:t>αναστοχαστούν</w:t>
      </w:r>
      <w:proofErr w:type="spellEnd"/>
      <w:r w:rsidRPr="00727EF9">
        <w:rPr>
          <w:rFonts w:ascii="Calibri" w:hAnsi="Calibri" w:cs="Calibri"/>
          <w:sz w:val="28"/>
          <w:szCs w:val="28"/>
        </w:rPr>
        <w:t xml:space="preserve"> </w:t>
      </w:r>
      <w:r>
        <w:rPr>
          <w:rFonts w:ascii="Calibri" w:hAnsi="Calibri" w:cs="Calibri"/>
          <w:sz w:val="28"/>
          <w:szCs w:val="28"/>
          <w:lang w:val="el-GR"/>
        </w:rPr>
        <w:t>πάνω</w:t>
      </w:r>
      <w:r w:rsidRPr="00727EF9">
        <w:rPr>
          <w:rFonts w:ascii="Calibri" w:hAnsi="Calibri" w:cs="Calibri"/>
          <w:sz w:val="28"/>
          <w:szCs w:val="28"/>
        </w:rPr>
        <w:t xml:space="preserve"> </w:t>
      </w:r>
      <w:r>
        <w:rPr>
          <w:rFonts w:ascii="Calibri" w:hAnsi="Calibri" w:cs="Calibri"/>
          <w:sz w:val="28"/>
          <w:szCs w:val="28"/>
          <w:lang w:val="el-GR"/>
        </w:rPr>
        <w:t>στα</w:t>
      </w:r>
      <w:r w:rsidRPr="00727EF9">
        <w:rPr>
          <w:rFonts w:ascii="Calibri" w:hAnsi="Calibri" w:cs="Calibri"/>
          <w:sz w:val="28"/>
          <w:szCs w:val="28"/>
        </w:rPr>
        <w:t xml:space="preserve"> </w:t>
      </w:r>
      <w:r>
        <w:rPr>
          <w:rFonts w:ascii="Calibri" w:hAnsi="Calibri" w:cs="Calibri"/>
          <w:sz w:val="28"/>
          <w:szCs w:val="28"/>
          <w:lang w:val="el-GR"/>
        </w:rPr>
        <w:t>ζητήματα</w:t>
      </w:r>
      <w:r w:rsidRPr="00727EF9">
        <w:rPr>
          <w:rFonts w:ascii="Calibri" w:hAnsi="Calibri" w:cs="Calibri"/>
          <w:sz w:val="28"/>
          <w:szCs w:val="28"/>
        </w:rPr>
        <w:t xml:space="preserve"> </w:t>
      </w:r>
      <w:r>
        <w:rPr>
          <w:rFonts w:ascii="Calibri" w:hAnsi="Calibri" w:cs="Calibri"/>
          <w:sz w:val="28"/>
          <w:szCs w:val="28"/>
          <w:lang w:val="el-GR"/>
        </w:rPr>
        <w:t>αυτά</w:t>
      </w:r>
      <w:r w:rsidRPr="00727EF9">
        <w:rPr>
          <w:rFonts w:ascii="Calibri" w:hAnsi="Calibri" w:cs="Calibri"/>
          <w:sz w:val="28"/>
          <w:szCs w:val="28"/>
        </w:rPr>
        <w:t xml:space="preserve"> </w:t>
      </w:r>
      <w:r>
        <w:rPr>
          <w:rFonts w:ascii="Calibri" w:hAnsi="Calibri" w:cs="Calibri"/>
          <w:sz w:val="28"/>
          <w:szCs w:val="28"/>
          <w:lang w:val="el-GR"/>
        </w:rPr>
        <w:t>και</w:t>
      </w:r>
      <w:r w:rsidRPr="00727EF9">
        <w:rPr>
          <w:rFonts w:ascii="Calibri" w:hAnsi="Calibri" w:cs="Calibri"/>
          <w:sz w:val="28"/>
          <w:szCs w:val="28"/>
        </w:rPr>
        <w:t xml:space="preserve"> </w:t>
      </w:r>
      <w:r>
        <w:rPr>
          <w:rFonts w:ascii="Calibri" w:hAnsi="Calibri" w:cs="Calibri"/>
          <w:sz w:val="28"/>
          <w:szCs w:val="28"/>
          <w:lang w:val="el-GR"/>
        </w:rPr>
        <w:t>να</w:t>
      </w:r>
      <w:r w:rsidRPr="00727EF9">
        <w:rPr>
          <w:rFonts w:ascii="Calibri" w:hAnsi="Calibri" w:cs="Calibri"/>
          <w:sz w:val="28"/>
          <w:szCs w:val="28"/>
        </w:rPr>
        <w:t xml:space="preserve"> </w:t>
      </w:r>
      <w:r>
        <w:rPr>
          <w:rFonts w:ascii="Calibri" w:hAnsi="Calibri" w:cs="Calibri"/>
          <w:sz w:val="28"/>
          <w:szCs w:val="28"/>
          <w:lang w:val="el-GR"/>
        </w:rPr>
        <w:t>κινητοποιηθούν</w:t>
      </w:r>
      <w:r w:rsidRPr="00727EF9">
        <w:rPr>
          <w:rFonts w:ascii="Calibri" w:hAnsi="Calibri" w:cs="Calibri"/>
          <w:sz w:val="28"/>
          <w:szCs w:val="28"/>
        </w:rPr>
        <w:t xml:space="preserve"> </w:t>
      </w:r>
      <w:r w:rsidR="00F52048">
        <w:rPr>
          <w:rFonts w:ascii="Calibri" w:hAnsi="Calibri" w:cs="Calibri"/>
          <w:sz w:val="28"/>
          <w:szCs w:val="28"/>
          <w:lang w:val="el-GR"/>
        </w:rPr>
        <w:t xml:space="preserve">ώστε </w:t>
      </w:r>
      <w:r>
        <w:rPr>
          <w:rFonts w:ascii="Calibri" w:hAnsi="Calibri" w:cs="Calibri"/>
          <w:sz w:val="28"/>
          <w:szCs w:val="28"/>
          <w:lang w:val="el-GR"/>
        </w:rPr>
        <w:t>να</w:t>
      </w:r>
      <w:r w:rsidRPr="00727EF9">
        <w:rPr>
          <w:rFonts w:ascii="Calibri" w:hAnsi="Calibri" w:cs="Calibri"/>
          <w:sz w:val="28"/>
          <w:szCs w:val="28"/>
        </w:rPr>
        <w:t xml:space="preserve"> </w:t>
      </w:r>
      <w:r>
        <w:rPr>
          <w:rFonts w:ascii="Calibri" w:hAnsi="Calibri" w:cs="Calibri"/>
          <w:sz w:val="28"/>
          <w:szCs w:val="28"/>
          <w:lang w:val="el-GR"/>
        </w:rPr>
        <w:t>διερευνήσουν</w:t>
      </w:r>
      <w:r w:rsidRPr="00727EF9">
        <w:rPr>
          <w:rFonts w:ascii="Calibri" w:hAnsi="Calibri" w:cs="Calibri"/>
          <w:sz w:val="28"/>
          <w:szCs w:val="28"/>
        </w:rPr>
        <w:t xml:space="preserve"> </w:t>
      </w:r>
      <w:r>
        <w:rPr>
          <w:rFonts w:ascii="Calibri" w:hAnsi="Calibri" w:cs="Calibri"/>
          <w:sz w:val="28"/>
          <w:szCs w:val="28"/>
          <w:lang w:val="el-GR"/>
        </w:rPr>
        <w:t>περισσότερο</w:t>
      </w:r>
      <w:r w:rsidRPr="00727EF9">
        <w:rPr>
          <w:rFonts w:ascii="Calibri" w:hAnsi="Calibri" w:cs="Calibri"/>
          <w:sz w:val="28"/>
          <w:szCs w:val="28"/>
        </w:rPr>
        <w:t xml:space="preserve"> </w:t>
      </w:r>
      <w:r>
        <w:rPr>
          <w:rFonts w:ascii="Calibri" w:hAnsi="Calibri" w:cs="Calibri"/>
          <w:sz w:val="28"/>
          <w:szCs w:val="28"/>
          <w:lang w:val="el-GR"/>
        </w:rPr>
        <w:t>αυτές</w:t>
      </w:r>
      <w:r w:rsidRPr="00727EF9">
        <w:rPr>
          <w:rFonts w:ascii="Calibri" w:hAnsi="Calibri" w:cs="Calibri"/>
          <w:sz w:val="28"/>
          <w:szCs w:val="28"/>
        </w:rPr>
        <w:t xml:space="preserve"> </w:t>
      </w:r>
      <w:r>
        <w:rPr>
          <w:rFonts w:ascii="Calibri" w:hAnsi="Calibri" w:cs="Calibri"/>
          <w:sz w:val="28"/>
          <w:szCs w:val="28"/>
          <w:lang w:val="el-GR"/>
        </w:rPr>
        <w:t>τις</w:t>
      </w:r>
      <w:r w:rsidRPr="00727EF9">
        <w:rPr>
          <w:rFonts w:ascii="Calibri" w:hAnsi="Calibri" w:cs="Calibri"/>
          <w:sz w:val="28"/>
          <w:szCs w:val="28"/>
        </w:rPr>
        <w:t xml:space="preserve"> </w:t>
      </w:r>
      <w:r>
        <w:rPr>
          <w:rFonts w:ascii="Calibri" w:hAnsi="Calibri" w:cs="Calibri"/>
          <w:sz w:val="28"/>
          <w:szCs w:val="28"/>
          <w:lang w:val="el-GR"/>
        </w:rPr>
        <w:t xml:space="preserve">ιδέες. </w:t>
      </w:r>
    </w:p>
    <w:p w14:paraId="4662729F" w14:textId="48556EE8" w:rsidR="00941A30" w:rsidRPr="00727EF9" w:rsidRDefault="00727EF9" w:rsidP="00941A30">
      <w:pPr>
        <w:jc w:val="both"/>
        <w:rPr>
          <w:rFonts w:ascii="Calibri" w:hAnsi="Calibri" w:cs="Calibri"/>
          <w:sz w:val="28"/>
          <w:szCs w:val="28"/>
          <w:lang w:val="el-GR"/>
        </w:rPr>
      </w:pPr>
      <w:r>
        <w:rPr>
          <w:rFonts w:ascii="Calibri" w:hAnsi="Calibri" w:cs="Calibri"/>
          <w:sz w:val="28"/>
          <w:szCs w:val="28"/>
          <w:lang w:val="el-GR"/>
        </w:rPr>
        <w:t>Το</w:t>
      </w:r>
      <w:r w:rsidRPr="00727EF9">
        <w:rPr>
          <w:rFonts w:ascii="Calibri" w:hAnsi="Calibri" w:cs="Calibri"/>
          <w:sz w:val="28"/>
          <w:szCs w:val="28"/>
          <w:lang w:val="el-GR"/>
        </w:rPr>
        <w:t xml:space="preserve"> </w:t>
      </w:r>
      <w:r>
        <w:rPr>
          <w:rFonts w:ascii="Calibri" w:hAnsi="Calibri" w:cs="Calibri"/>
          <w:sz w:val="28"/>
          <w:szCs w:val="28"/>
          <w:lang w:val="el-GR"/>
        </w:rPr>
        <w:t xml:space="preserve">εγχειρίδιο προσφέρει κατευθυντήριες γραμμές για την εφαρμογή βήμα προς βήμα του </w:t>
      </w:r>
      <w:proofErr w:type="spellStart"/>
      <w:r>
        <w:rPr>
          <w:rFonts w:ascii="Calibri" w:hAnsi="Calibri" w:cs="Calibri"/>
          <w:sz w:val="28"/>
          <w:szCs w:val="28"/>
          <w:lang w:val="el-GR"/>
        </w:rPr>
        <w:t>ψυχο</w:t>
      </w:r>
      <w:r w:rsidR="00FF7DFB">
        <w:rPr>
          <w:rFonts w:ascii="Calibri" w:hAnsi="Calibri" w:cs="Calibri"/>
          <w:sz w:val="28"/>
          <w:szCs w:val="28"/>
          <w:lang w:val="el-GR"/>
        </w:rPr>
        <w:t>εκπαιδευτικού</w:t>
      </w:r>
      <w:proofErr w:type="spellEnd"/>
      <w:r>
        <w:rPr>
          <w:rFonts w:ascii="Calibri" w:hAnsi="Calibri" w:cs="Calibri"/>
          <w:sz w:val="28"/>
          <w:szCs w:val="28"/>
          <w:lang w:val="el-GR"/>
        </w:rPr>
        <w:t xml:space="preserve"> προγράμματος μέσα στη σχολική τάξη. </w:t>
      </w:r>
    </w:p>
    <w:p w14:paraId="3F2721F8" w14:textId="2F0DFE2B" w:rsidR="005F7F17" w:rsidRPr="00F82B4E" w:rsidRDefault="00727EF9" w:rsidP="005F0B32">
      <w:pPr>
        <w:jc w:val="both"/>
        <w:rPr>
          <w:rFonts w:ascii="Calibri" w:hAnsi="Calibri" w:cs="Calibri"/>
          <w:sz w:val="28"/>
          <w:szCs w:val="28"/>
        </w:rPr>
      </w:pPr>
      <w:r>
        <w:rPr>
          <w:rFonts w:ascii="Calibri" w:hAnsi="Calibri" w:cs="Calibri"/>
          <w:sz w:val="28"/>
          <w:szCs w:val="28"/>
          <w:lang w:val="el-GR"/>
        </w:rPr>
        <w:t>Το</w:t>
      </w:r>
      <w:r w:rsidRPr="00727EF9">
        <w:rPr>
          <w:rFonts w:ascii="Calibri" w:hAnsi="Calibri" w:cs="Calibri"/>
          <w:sz w:val="28"/>
          <w:szCs w:val="28"/>
          <w:lang w:val="el-GR"/>
        </w:rPr>
        <w:t xml:space="preserve"> </w:t>
      </w:r>
      <w:r>
        <w:rPr>
          <w:rFonts w:ascii="Calibri" w:hAnsi="Calibri" w:cs="Calibri"/>
          <w:sz w:val="28"/>
          <w:szCs w:val="28"/>
          <w:lang w:val="el-GR"/>
        </w:rPr>
        <w:t>πρόγραμμα</w:t>
      </w:r>
      <w:r w:rsidRPr="00727EF9">
        <w:rPr>
          <w:rFonts w:ascii="Calibri" w:hAnsi="Calibri" w:cs="Calibri"/>
          <w:sz w:val="28"/>
          <w:szCs w:val="28"/>
          <w:lang w:val="el-GR"/>
        </w:rPr>
        <w:t xml:space="preserve"> </w:t>
      </w:r>
      <w:r>
        <w:rPr>
          <w:rFonts w:ascii="Calibri" w:hAnsi="Calibri" w:cs="Calibri"/>
          <w:sz w:val="28"/>
          <w:szCs w:val="28"/>
          <w:lang w:val="el-GR"/>
        </w:rPr>
        <w:t>επικεντρώνεται</w:t>
      </w:r>
      <w:r w:rsidRPr="00727EF9">
        <w:rPr>
          <w:rFonts w:ascii="Calibri" w:hAnsi="Calibri" w:cs="Calibri"/>
          <w:sz w:val="28"/>
          <w:szCs w:val="28"/>
          <w:lang w:val="el-GR"/>
        </w:rPr>
        <w:t xml:space="preserve"> </w:t>
      </w:r>
      <w:r>
        <w:rPr>
          <w:rFonts w:ascii="Calibri" w:hAnsi="Calibri" w:cs="Calibri"/>
          <w:sz w:val="28"/>
          <w:szCs w:val="28"/>
          <w:lang w:val="el-GR"/>
        </w:rPr>
        <w:t>σε</w:t>
      </w:r>
      <w:r w:rsidRPr="00727EF9">
        <w:rPr>
          <w:rFonts w:ascii="Calibri" w:hAnsi="Calibri" w:cs="Calibri"/>
          <w:sz w:val="28"/>
          <w:szCs w:val="28"/>
          <w:lang w:val="el-GR"/>
        </w:rPr>
        <w:t xml:space="preserve"> </w:t>
      </w:r>
      <w:r>
        <w:rPr>
          <w:rFonts w:ascii="Calibri" w:hAnsi="Calibri" w:cs="Calibri"/>
          <w:sz w:val="28"/>
          <w:szCs w:val="28"/>
          <w:lang w:val="el-GR"/>
        </w:rPr>
        <w:t>7 θεματικές που συνδέονται με περιβαλλοντικά προβλήματα</w:t>
      </w:r>
      <w:r w:rsidR="005F7F17" w:rsidRPr="00F82B4E">
        <w:rPr>
          <w:rFonts w:ascii="Calibri" w:hAnsi="Calibri" w:cs="Calibri"/>
          <w:sz w:val="28"/>
          <w:szCs w:val="28"/>
        </w:rPr>
        <w:t>:</w:t>
      </w:r>
    </w:p>
    <w:p w14:paraId="3B1BF78B" w14:textId="4E801FFB" w:rsidR="005F7F17" w:rsidRPr="00F82B4E" w:rsidRDefault="00727EF9" w:rsidP="005F7F17">
      <w:pPr>
        <w:pStyle w:val="ListParagraph"/>
        <w:numPr>
          <w:ilvl w:val="0"/>
          <w:numId w:val="27"/>
        </w:numPr>
        <w:jc w:val="both"/>
        <w:rPr>
          <w:rFonts w:ascii="Calibri" w:hAnsi="Calibri" w:cs="Calibri"/>
          <w:sz w:val="28"/>
          <w:szCs w:val="28"/>
        </w:rPr>
      </w:pPr>
      <w:r>
        <w:rPr>
          <w:rFonts w:ascii="Calibri" w:hAnsi="Calibri" w:cs="Calibri"/>
          <w:sz w:val="28"/>
          <w:szCs w:val="28"/>
          <w:lang w:val="el-GR"/>
        </w:rPr>
        <w:t xml:space="preserve">Επιλογή και κατανάλωση «πράσινων» προϊόντων. </w:t>
      </w:r>
    </w:p>
    <w:p w14:paraId="4DA6C683" w14:textId="3B201D05" w:rsidR="005F7F17" w:rsidRPr="00F82B4E" w:rsidRDefault="00916688" w:rsidP="005F7F17">
      <w:pPr>
        <w:pStyle w:val="ListParagraph"/>
        <w:numPr>
          <w:ilvl w:val="0"/>
          <w:numId w:val="27"/>
        </w:numPr>
        <w:jc w:val="both"/>
        <w:rPr>
          <w:rFonts w:ascii="Calibri" w:hAnsi="Calibri" w:cs="Calibri"/>
          <w:sz w:val="28"/>
          <w:szCs w:val="28"/>
        </w:rPr>
      </w:pPr>
      <w:r>
        <w:rPr>
          <w:rFonts w:ascii="Calibri" w:hAnsi="Calibri" w:cs="Calibri"/>
          <w:sz w:val="28"/>
          <w:szCs w:val="28"/>
          <w:lang w:val="el-GR"/>
        </w:rPr>
        <w:t>Εξοικονόμηση</w:t>
      </w:r>
      <w:r w:rsidR="0002224D">
        <w:rPr>
          <w:rFonts w:ascii="Calibri" w:hAnsi="Calibri" w:cs="Calibri"/>
          <w:sz w:val="28"/>
          <w:szCs w:val="28"/>
          <w:lang w:val="el-GR"/>
        </w:rPr>
        <w:t xml:space="preserve"> νερού</w:t>
      </w:r>
      <w:r w:rsidR="00F52048">
        <w:rPr>
          <w:rFonts w:ascii="Calibri" w:hAnsi="Calibri" w:cs="Calibri"/>
          <w:sz w:val="28"/>
          <w:szCs w:val="28"/>
          <w:lang w:val="el-GR"/>
        </w:rPr>
        <w:t>.</w:t>
      </w:r>
      <w:r w:rsidR="0002224D">
        <w:rPr>
          <w:rFonts w:ascii="Calibri" w:hAnsi="Calibri" w:cs="Calibri"/>
          <w:sz w:val="28"/>
          <w:szCs w:val="28"/>
          <w:lang w:val="el-GR"/>
        </w:rPr>
        <w:t xml:space="preserve"> </w:t>
      </w:r>
      <w:r w:rsidR="005F7F17" w:rsidRPr="00F82B4E">
        <w:rPr>
          <w:rFonts w:ascii="Calibri" w:hAnsi="Calibri" w:cs="Calibri"/>
          <w:sz w:val="28"/>
          <w:szCs w:val="28"/>
        </w:rPr>
        <w:t xml:space="preserve"> </w:t>
      </w:r>
    </w:p>
    <w:p w14:paraId="16C7E551" w14:textId="27224D06" w:rsidR="005F7F17" w:rsidRDefault="00916688" w:rsidP="005F7F17">
      <w:pPr>
        <w:pStyle w:val="ListParagraph"/>
        <w:numPr>
          <w:ilvl w:val="0"/>
          <w:numId w:val="27"/>
        </w:numPr>
        <w:jc w:val="both"/>
        <w:rPr>
          <w:rFonts w:ascii="Calibri" w:hAnsi="Calibri" w:cs="Calibri"/>
          <w:sz w:val="28"/>
          <w:szCs w:val="28"/>
        </w:rPr>
      </w:pPr>
      <w:r>
        <w:rPr>
          <w:rFonts w:ascii="Calibri" w:hAnsi="Calibri" w:cs="Calibri"/>
          <w:sz w:val="28"/>
          <w:szCs w:val="28"/>
          <w:lang w:val="el-GR"/>
        </w:rPr>
        <w:t>Εξοικονόμηση</w:t>
      </w:r>
      <w:r w:rsidR="0002224D">
        <w:rPr>
          <w:rFonts w:ascii="Calibri" w:hAnsi="Calibri" w:cs="Calibri"/>
          <w:sz w:val="28"/>
          <w:szCs w:val="28"/>
          <w:lang w:val="el-GR"/>
        </w:rPr>
        <w:t xml:space="preserve"> ηλεκτρικής ενέργειας</w:t>
      </w:r>
      <w:r w:rsidR="00F52048">
        <w:rPr>
          <w:rFonts w:ascii="Calibri" w:hAnsi="Calibri" w:cs="Calibri"/>
          <w:sz w:val="28"/>
          <w:szCs w:val="28"/>
          <w:lang w:val="el-GR"/>
        </w:rPr>
        <w:t>.</w:t>
      </w:r>
    </w:p>
    <w:p w14:paraId="63872545" w14:textId="79A9FB95" w:rsidR="00934FB1" w:rsidRPr="00934FB1" w:rsidRDefault="0002224D" w:rsidP="00934FB1">
      <w:pPr>
        <w:pStyle w:val="ListParagraph"/>
        <w:numPr>
          <w:ilvl w:val="0"/>
          <w:numId w:val="27"/>
        </w:numPr>
        <w:jc w:val="both"/>
        <w:rPr>
          <w:rFonts w:ascii="Calibri" w:hAnsi="Calibri" w:cs="Calibri"/>
          <w:sz w:val="28"/>
          <w:szCs w:val="28"/>
        </w:rPr>
      </w:pPr>
      <w:r>
        <w:rPr>
          <w:rFonts w:ascii="Calibri" w:hAnsi="Calibri" w:cs="Calibri"/>
          <w:sz w:val="28"/>
          <w:szCs w:val="28"/>
          <w:lang w:val="el-GR"/>
        </w:rPr>
        <w:lastRenderedPageBreak/>
        <w:t>Επιλογή</w:t>
      </w:r>
      <w:r w:rsidRPr="00BF693A">
        <w:rPr>
          <w:rFonts w:ascii="Calibri" w:hAnsi="Calibri" w:cs="Calibri"/>
          <w:sz w:val="28"/>
          <w:szCs w:val="28"/>
          <w:lang w:val="el-GR"/>
        </w:rPr>
        <w:t xml:space="preserve"> </w:t>
      </w:r>
      <w:r>
        <w:rPr>
          <w:rFonts w:ascii="Calibri" w:hAnsi="Calibri" w:cs="Calibri"/>
          <w:sz w:val="28"/>
          <w:szCs w:val="28"/>
          <w:lang w:val="el-GR"/>
        </w:rPr>
        <w:t>και</w:t>
      </w:r>
      <w:r w:rsidRPr="00BF693A">
        <w:rPr>
          <w:rFonts w:ascii="Calibri" w:hAnsi="Calibri" w:cs="Calibri"/>
          <w:sz w:val="28"/>
          <w:szCs w:val="28"/>
          <w:lang w:val="el-GR"/>
        </w:rPr>
        <w:t xml:space="preserve"> </w:t>
      </w:r>
      <w:r>
        <w:rPr>
          <w:rFonts w:ascii="Calibri" w:hAnsi="Calibri" w:cs="Calibri"/>
          <w:sz w:val="28"/>
          <w:szCs w:val="28"/>
          <w:lang w:val="el-GR"/>
        </w:rPr>
        <w:t>χρήση</w:t>
      </w:r>
      <w:r w:rsidRPr="00BF693A">
        <w:rPr>
          <w:rFonts w:ascii="Calibri" w:hAnsi="Calibri" w:cs="Calibri"/>
          <w:sz w:val="28"/>
          <w:szCs w:val="28"/>
          <w:lang w:val="el-GR"/>
        </w:rPr>
        <w:t xml:space="preserve"> </w:t>
      </w:r>
      <w:r>
        <w:rPr>
          <w:rFonts w:ascii="Calibri" w:hAnsi="Calibri" w:cs="Calibri"/>
          <w:sz w:val="28"/>
          <w:szCs w:val="28"/>
          <w:lang w:val="el-GR"/>
        </w:rPr>
        <w:t>φιλικών</w:t>
      </w:r>
      <w:r w:rsidRPr="00BF693A">
        <w:rPr>
          <w:rFonts w:ascii="Calibri" w:hAnsi="Calibri" w:cs="Calibri"/>
          <w:sz w:val="28"/>
          <w:szCs w:val="28"/>
          <w:lang w:val="el-GR"/>
        </w:rPr>
        <w:t xml:space="preserve"> </w:t>
      </w:r>
      <w:r>
        <w:rPr>
          <w:rFonts w:ascii="Calibri" w:hAnsi="Calibri" w:cs="Calibri"/>
          <w:sz w:val="28"/>
          <w:szCs w:val="28"/>
          <w:lang w:val="el-GR"/>
        </w:rPr>
        <w:t>προς</w:t>
      </w:r>
      <w:r w:rsidRPr="00BF693A">
        <w:rPr>
          <w:rFonts w:ascii="Calibri" w:hAnsi="Calibri" w:cs="Calibri"/>
          <w:sz w:val="28"/>
          <w:szCs w:val="28"/>
          <w:lang w:val="el-GR"/>
        </w:rPr>
        <w:t xml:space="preserve"> </w:t>
      </w:r>
      <w:r>
        <w:rPr>
          <w:rFonts w:ascii="Calibri" w:hAnsi="Calibri" w:cs="Calibri"/>
          <w:sz w:val="28"/>
          <w:szCs w:val="28"/>
          <w:lang w:val="el-GR"/>
        </w:rPr>
        <w:t>το</w:t>
      </w:r>
      <w:r w:rsidRPr="00BF693A">
        <w:rPr>
          <w:rFonts w:ascii="Calibri" w:hAnsi="Calibri" w:cs="Calibri"/>
          <w:sz w:val="28"/>
          <w:szCs w:val="28"/>
          <w:lang w:val="el-GR"/>
        </w:rPr>
        <w:t xml:space="preserve"> </w:t>
      </w:r>
      <w:r>
        <w:rPr>
          <w:rFonts w:ascii="Calibri" w:hAnsi="Calibri" w:cs="Calibri"/>
          <w:sz w:val="28"/>
          <w:szCs w:val="28"/>
          <w:lang w:val="el-GR"/>
        </w:rPr>
        <w:t>περιβάλλον</w:t>
      </w:r>
      <w:r w:rsidRPr="00BF693A">
        <w:rPr>
          <w:rFonts w:ascii="Calibri" w:hAnsi="Calibri" w:cs="Calibri"/>
          <w:sz w:val="28"/>
          <w:szCs w:val="28"/>
          <w:lang w:val="el-GR"/>
        </w:rPr>
        <w:t xml:space="preserve"> </w:t>
      </w:r>
      <w:r>
        <w:rPr>
          <w:rFonts w:ascii="Calibri" w:hAnsi="Calibri" w:cs="Calibri"/>
          <w:sz w:val="28"/>
          <w:szCs w:val="28"/>
          <w:lang w:val="el-GR"/>
        </w:rPr>
        <w:t>μέσων</w:t>
      </w:r>
      <w:r w:rsidRPr="00BF693A">
        <w:rPr>
          <w:rFonts w:ascii="Calibri" w:hAnsi="Calibri" w:cs="Calibri"/>
          <w:sz w:val="28"/>
          <w:szCs w:val="28"/>
          <w:lang w:val="el-GR"/>
        </w:rPr>
        <w:t xml:space="preserve"> </w:t>
      </w:r>
      <w:r>
        <w:rPr>
          <w:rFonts w:ascii="Calibri" w:hAnsi="Calibri" w:cs="Calibri"/>
          <w:sz w:val="28"/>
          <w:szCs w:val="28"/>
          <w:lang w:val="el-GR"/>
        </w:rPr>
        <w:t>μεταφοράς</w:t>
      </w:r>
      <w:r w:rsidR="00F52048">
        <w:rPr>
          <w:rFonts w:ascii="Calibri" w:hAnsi="Calibri" w:cs="Calibri"/>
          <w:sz w:val="28"/>
          <w:szCs w:val="28"/>
          <w:lang w:val="el-GR"/>
        </w:rPr>
        <w:t>.</w:t>
      </w:r>
      <w:r w:rsidRPr="00BF693A">
        <w:rPr>
          <w:rFonts w:ascii="Calibri" w:hAnsi="Calibri" w:cs="Calibri"/>
          <w:sz w:val="28"/>
          <w:szCs w:val="28"/>
          <w:lang w:val="el-GR"/>
        </w:rPr>
        <w:t xml:space="preserve"> </w:t>
      </w:r>
    </w:p>
    <w:p w14:paraId="0D35AABB" w14:textId="590B1132" w:rsidR="005F7F17" w:rsidRPr="00F82B4E" w:rsidRDefault="00916688" w:rsidP="005F7F17">
      <w:pPr>
        <w:pStyle w:val="ListParagraph"/>
        <w:numPr>
          <w:ilvl w:val="0"/>
          <w:numId w:val="27"/>
        </w:numPr>
        <w:jc w:val="both"/>
        <w:rPr>
          <w:rFonts w:ascii="Calibri" w:hAnsi="Calibri" w:cs="Calibri"/>
          <w:sz w:val="28"/>
          <w:szCs w:val="28"/>
        </w:rPr>
      </w:pPr>
      <w:r>
        <w:rPr>
          <w:rFonts w:ascii="Calibri" w:hAnsi="Calibri" w:cs="Calibri"/>
          <w:sz w:val="28"/>
          <w:szCs w:val="28"/>
          <w:lang w:val="el-GR"/>
        </w:rPr>
        <w:t>Επαναχρησιμοποίηση</w:t>
      </w:r>
      <w:r w:rsidR="00F52048">
        <w:rPr>
          <w:rFonts w:ascii="Calibri" w:hAnsi="Calibri" w:cs="Calibri"/>
          <w:sz w:val="28"/>
          <w:szCs w:val="28"/>
          <w:lang w:val="el-GR"/>
        </w:rPr>
        <w:t>.</w:t>
      </w:r>
    </w:p>
    <w:p w14:paraId="2D1017A5" w14:textId="0897E57C" w:rsidR="00934FB1" w:rsidRDefault="0002224D" w:rsidP="005F7F17">
      <w:pPr>
        <w:pStyle w:val="ListParagraph"/>
        <w:numPr>
          <w:ilvl w:val="0"/>
          <w:numId w:val="27"/>
        </w:numPr>
        <w:jc w:val="both"/>
        <w:rPr>
          <w:rFonts w:ascii="Calibri" w:hAnsi="Calibri" w:cs="Calibri"/>
          <w:sz w:val="28"/>
          <w:szCs w:val="28"/>
        </w:rPr>
      </w:pPr>
      <w:r>
        <w:rPr>
          <w:rFonts w:ascii="Calibri" w:hAnsi="Calibri" w:cs="Calibri"/>
          <w:sz w:val="28"/>
          <w:szCs w:val="28"/>
          <w:lang w:val="el-GR"/>
        </w:rPr>
        <w:t>Ανακύκλωση</w:t>
      </w:r>
      <w:r w:rsidR="00F52048">
        <w:rPr>
          <w:rFonts w:ascii="Calibri" w:hAnsi="Calibri" w:cs="Calibri"/>
          <w:sz w:val="28"/>
          <w:szCs w:val="28"/>
          <w:lang w:val="el-GR"/>
        </w:rPr>
        <w:t>.</w:t>
      </w:r>
    </w:p>
    <w:p w14:paraId="013BA1B2" w14:textId="5A4626F7" w:rsidR="005F7F17" w:rsidRPr="00F82B4E" w:rsidRDefault="0002224D" w:rsidP="005F7F17">
      <w:pPr>
        <w:pStyle w:val="ListParagraph"/>
        <w:numPr>
          <w:ilvl w:val="0"/>
          <w:numId w:val="27"/>
        </w:numPr>
        <w:jc w:val="both"/>
        <w:rPr>
          <w:rFonts w:ascii="Calibri" w:hAnsi="Calibri" w:cs="Calibri"/>
          <w:sz w:val="28"/>
          <w:szCs w:val="28"/>
        </w:rPr>
      </w:pPr>
      <w:r>
        <w:rPr>
          <w:rFonts w:ascii="Calibri" w:hAnsi="Calibri" w:cs="Calibri"/>
          <w:sz w:val="28"/>
          <w:szCs w:val="28"/>
          <w:lang w:val="el-GR"/>
        </w:rPr>
        <w:t xml:space="preserve">Κατάλληλη διαχείριση μη ανακυκλώσιμων απορριμμάτων. </w:t>
      </w:r>
    </w:p>
    <w:p w14:paraId="4DDEA76A" w14:textId="33BE8389" w:rsidR="005F7F17" w:rsidRPr="00F82B4E" w:rsidRDefault="0002224D" w:rsidP="005F0B32">
      <w:pPr>
        <w:jc w:val="both"/>
        <w:rPr>
          <w:rFonts w:ascii="Calibri" w:hAnsi="Calibri" w:cs="Calibri"/>
          <w:sz w:val="28"/>
          <w:szCs w:val="28"/>
        </w:rPr>
      </w:pPr>
      <w:r>
        <w:rPr>
          <w:rFonts w:ascii="Calibri" w:hAnsi="Calibri" w:cs="Calibri"/>
          <w:sz w:val="28"/>
          <w:szCs w:val="28"/>
          <w:lang w:val="el-GR"/>
        </w:rPr>
        <w:t>Για κάθε θεματική θα βρείτε</w:t>
      </w:r>
      <w:r w:rsidR="005F7F17" w:rsidRPr="00F82B4E">
        <w:rPr>
          <w:rFonts w:ascii="Calibri" w:hAnsi="Calibri" w:cs="Calibri"/>
          <w:sz w:val="28"/>
          <w:szCs w:val="28"/>
        </w:rPr>
        <w:t xml:space="preserve">: </w:t>
      </w:r>
    </w:p>
    <w:p w14:paraId="5225BE1F" w14:textId="02915D07" w:rsidR="005F7F17" w:rsidRPr="00F82B4E" w:rsidRDefault="00673884" w:rsidP="005F0B32">
      <w:pPr>
        <w:jc w:val="both"/>
        <w:rPr>
          <w:rFonts w:ascii="Calibri" w:hAnsi="Calibri" w:cs="Calibri"/>
          <w:sz w:val="28"/>
          <w:szCs w:val="28"/>
        </w:rPr>
      </w:pPr>
      <w:r>
        <w:rPr>
          <w:rFonts w:ascii="Calibri" w:hAnsi="Calibri" w:cs="Calibri"/>
          <w:sz w:val="28"/>
          <w:szCs w:val="28"/>
        </w:rPr>
        <w:sym w:font="Symbol" w:char="F0B7"/>
      </w:r>
      <w:r>
        <w:rPr>
          <w:rFonts w:ascii="Calibri" w:hAnsi="Calibri" w:cs="Calibri"/>
          <w:sz w:val="28"/>
          <w:szCs w:val="28"/>
        </w:rPr>
        <w:t xml:space="preserve"> </w:t>
      </w:r>
      <w:r w:rsidR="0002224D">
        <w:rPr>
          <w:rFonts w:ascii="Calibri" w:hAnsi="Calibri" w:cs="Calibri"/>
          <w:sz w:val="28"/>
          <w:szCs w:val="28"/>
          <w:lang w:val="el-GR"/>
        </w:rPr>
        <w:t>Μια</w:t>
      </w:r>
      <w:r w:rsidR="0002224D" w:rsidRPr="0002224D">
        <w:rPr>
          <w:rFonts w:ascii="Calibri" w:hAnsi="Calibri" w:cs="Calibri"/>
          <w:sz w:val="28"/>
          <w:szCs w:val="28"/>
          <w:lang w:val="el-GR"/>
        </w:rPr>
        <w:t xml:space="preserve"> </w:t>
      </w:r>
      <w:r w:rsidR="0002224D">
        <w:rPr>
          <w:rFonts w:ascii="Calibri" w:hAnsi="Calibri" w:cs="Calibri"/>
          <w:sz w:val="28"/>
          <w:szCs w:val="28"/>
          <w:lang w:val="el-GR"/>
        </w:rPr>
        <w:t>σύντομη</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εισαγωγή</w:t>
      </w:r>
      <w:r w:rsidR="0002224D" w:rsidRPr="0002224D">
        <w:rPr>
          <w:rFonts w:ascii="Calibri" w:hAnsi="Calibri" w:cs="Calibri"/>
          <w:sz w:val="28"/>
          <w:szCs w:val="28"/>
          <w:lang w:val="el-GR"/>
        </w:rPr>
        <w:t xml:space="preserve"> </w:t>
      </w:r>
      <w:r w:rsidR="0002224D">
        <w:rPr>
          <w:rFonts w:ascii="Calibri" w:hAnsi="Calibri" w:cs="Calibri"/>
          <w:sz w:val="28"/>
          <w:szCs w:val="28"/>
          <w:lang w:val="el-GR"/>
        </w:rPr>
        <w:t>σε</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μορφή</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βίντεο</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για να το παρακολουθήσετε μαζί με τους μαθητές σας. Το</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βίντεο</w:t>
      </w:r>
      <w:r w:rsidR="0002224D" w:rsidRPr="0002224D">
        <w:rPr>
          <w:rFonts w:ascii="Calibri" w:hAnsi="Calibri" w:cs="Calibri"/>
          <w:sz w:val="28"/>
          <w:szCs w:val="28"/>
          <w:lang w:val="el-GR"/>
        </w:rPr>
        <w:t xml:space="preserve"> </w:t>
      </w:r>
      <w:r w:rsidR="00BF693A">
        <w:rPr>
          <w:rFonts w:ascii="Calibri" w:hAnsi="Calibri" w:cs="Calibri"/>
          <w:sz w:val="28"/>
          <w:szCs w:val="28"/>
          <w:lang w:val="el-GR"/>
        </w:rPr>
        <w:t>προαναγγέλλει</w:t>
      </w:r>
      <w:r w:rsidR="0002224D" w:rsidRPr="0002224D">
        <w:rPr>
          <w:rFonts w:ascii="Calibri" w:hAnsi="Calibri" w:cs="Calibri"/>
          <w:sz w:val="28"/>
          <w:szCs w:val="28"/>
          <w:lang w:val="el-GR"/>
        </w:rPr>
        <w:t xml:space="preserve"> </w:t>
      </w:r>
      <w:r w:rsidR="0002224D">
        <w:rPr>
          <w:rFonts w:ascii="Calibri" w:hAnsi="Calibri" w:cs="Calibri"/>
          <w:sz w:val="28"/>
          <w:szCs w:val="28"/>
          <w:lang w:val="el-GR"/>
        </w:rPr>
        <w:t>το</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θέμα</w:t>
      </w:r>
      <w:r w:rsidR="0002224D" w:rsidRPr="0002224D">
        <w:rPr>
          <w:rFonts w:ascii="Calibri" w:hAnsi="Calibri" w:cs="Calibri"/>
          <w:sz w:val="28"/>
          <w:szCs w:val="28"/>
          <w:lang w:val="el-GR"/>
        </w:rPr>
        <w:t xml:space="preserve"> </w:t>
      </w:r>
      <w:r w:rsidR="0002224D">
        <w:rPr>
          <w:rFonts w:ascii="Calibri" w:hAnsi="Calibri" w:cs="Calibri"/>
          <w:sz w:val="28"/>
          <w:szCs w:val="28"/>
          <w:lang w:val="el-GR"/>
        </w:rPr>
        <w:t>προς</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διερεύνηση</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και</w:t>
      </w:r>
      <w:r w:rsidR="00FF7DFB">
        <w:rPr>
          <w:rFonts w:ascii="Calibri" w:hAnsi="Calibri" w:cs="Calibri"/>
          <w:sz w:val="28"/>
          <w:szCs w:val="28"/>
          <w:lang w:val="el-GR"/>
        </w:rPr>
        <w:t xml:space="preserve"> προς</w:t>
      </w:r>
      <w:r w:rsidR="0002224D" w:rsidRPr="0002224D">
        <w:rPr>
          <w:rFonts w:ascii="Calibri" w:hAnsi="Calibri" w:cs="Calibri"/>
          <w:sz w:val="28"/>
          <w:szCs w:val="28"/>
          <w:lang w:val="el-GR"/>
        </w:rPr>
        <w:t xml:space="preserve"> </w:t>
      </w:r>
      <w:r w:rsidR="0002224D">
        <w:rPr>
          <w:rFonts w:ascii="Calibri" w:hAnsi="Calibri" w:cs="Calibri"/>
          <w:sz w:val="28"/>
          <w:szCs w:val="28"/>
          <w:lang w:val="el-GR"/>
        </w:rPr>
        <w:t>συζήτηση</w:t>
      </w:r>
      <w:r w:rsidR="0002224D" w:rsidRPr="0002224D">
        <w:rPr>
          <w:rFonts w:ascii="Calibri" w:hAnsi="Calibri" w:cs="Calibri"/>
          <w:sz w:val="28"/>
          <w:szCs w:val="28"/>
          <w:lang w:val="el-GR"/>
        </w:rPr>
        <w:t xml:space="preserve">, </w:t>
      </w:r>
      <w:r w:rsidR="0002224D">
        <w:rPr>
          <w:rFonts w:ascii="Calibri" w:hAnsi="Calibri" w:cs="Calibri"/>
          <w:sz w:val="28"/>
          <w:szCs w:val="28"/>
          <w:lang w:val="el-GR"/>
        </w:rPr>
        <w:t>προσφέρει</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δεδομένα</w:t>
      </w:r>
      <w:r w:rsidR="0002224D" w:rsidRPr="0002224D">
        <w:rPr>
          <w:rFonts w:ascii="Calibri" w:hAnsi="Calibri" w:cs="Calibri"/>
          <w:sz w:val="28"/>
          <w:szCs w:val="28"/>
          <w:lang w:val="el-GR"/>
        </w:rPr>
        <w:t xml:space="preserve"> </w:t>
      </w:r>
      <w:r w:rsidR="0002224D">
        <w:rPr>
          <w:rFonts w:ascii="Calibri" w:hAnsi="Calibri" w:cs="Calibri"/>
          <w:sz w:val="28"/>
          <w:szCs w:val="28"/>
          <w:lang w:val="el-GR"/>
        </w:rPr>
        <w:t>και</w:t>
      </w:r>
      <w:r w:rsidR="0002224D" w:rsidRPr="0002224D">
        <w:rPr>
          <w:rFonts w:ascii="Calibri" w:hAnsi="Calibri" w:cs="Calibri"/>
          <w:sz w:val="28"/>
          <w:szCs w:val="28"/>
          <w:lang w:val="el-GR"/>
        </w:rPr>
        <w:t xml:space="preserve"> </w:t>
      </w:r>
      <w:r w:rsidR="00BF693A">
        <w:rPr>
          <w:rFonts w:ascii="Calibri" w:hAnsi="Calibri" w:cs="Calibri"/>
          <w:sz w:val="28"/>
          <w:szCs w:val="28"/>
          <w:lang w:val="el-GR"/>
        </w:rPr>
        <w:t>πληροφορίες</w:t>
      </w:r>
      <w:r w:rsidR="0002224D">
        <w:rPr>
          <w:rFonts w:ascii="Calibri" w:hAnsi="Calibri" w:cs="Calibri"/>
          <w:sz w:val="28"/>
          <w:szCs w:val="28"/>
          <w:lang w:val="el-GR"/>
        </w:rPr>
        <w:t xml:space="preserve">, πυροδοτεί σκέψεις και προσκαλεί τους μαθητές να μοιραστούν τις απόψεις και τις </w:t>
      </w:r>
      <w:r w:rsidR="00BF693A">
        <w:rPr>
          <w:rFonts w:ascii="Calibri" w:hAnsi="Calibri" w:cs="Calibri"/>
          <w:sz w:val="28"/>
          <w:szCs w:val="28"/>
          <w:lang w:val="el-GR"/>
        </w:rPr>
        <w:t>ιδέες</w:t>
      </w:r>
      <w:r w:rsidR="0002224D">
        <w:rPr>
          <w:rFonts w:ascii="Calibri" w:hAnsi="Calibri" w:cs="Calibri"/>
          <w:sz w:val="28"/>
          <w:szCs w:val="28"/>
          <w:lang w:val="el-GR"/>
        </w:rPr>
        <w:t xml:space="preserve"> τους για την αντιμετώπιση του περιβαλλοντικού ζητήματος. </w:t>
      </w:r>
    </w:p>
    <w:p w14:paraId="66FA67B4" w14:textId="4A97604B" w:rsidR="00E643E2" w:rsidRPr="00F82B4E" w:rsidRDefault="00673884" w:rsidP="005F0B32">
      <w:pPr>
        <w:jc w:val="both"/>
        <w:rPr>
          <w:rFonts w:ascii="Calibri" w:hAnsi="Calibri" w:cs="Calibri"/>
          <w:sz w:val="28"/>
          <w:szCs w:val="28"/>
        </w:rPr>
      </w:pPr>
      <w:r>
        <w:rPr>
          <w:rFonts w:ascii="Calibri" w:hAnsi="Calibri" w:cs="Calibri"/>
          <w:sz w:val="28"/>
          <w:szCs w:val="28"/>
        </w:rPr>
        <w:sym w:font="Symbol" w:char="F0B7"/>
      </w:r>
      <w:r>
        <w:rPr>
          <w:rFonts w:ascii="Calibri" w:hAnsi="Calibri" w:cs="Calibri"/>
          <w:sz w:val="28"/>
          <w:szCs w:val="28"/>
        </w:rPr>
        <w:t xml:space="preserve"> </w:t>
      </w:r>
      <w:r w:rsidR="0002224D">
        <w:rPr>
          <w:rFonts w:ascii="Calibri" w:hAnsi="Calibri" w:cs="Calibri"/>
          <w:sz w:val="28"/>
          <w:szCs w:val="28"/>
          <w:lang w:val="el-GR"/>
        </w:rPr>
        <w:t>Ένα</w:t>
      </w:r>
      <w:r w:rsidR="0002224D" w:rsidRPr="0002224D">
        <w:rPr>
          <w:rFonts w:ascii="Calibri" w:hAnsi="Calibri" w:cs="Calibri"/>
          <w:sz w:val="28"/>
          <w:szCs w:val="28"/>
        </w:rPr>
        <w:t xml:space="preserve"> </w:t>
      </w:r>
      <w:r w:rsidR="0002224D">
        <w:rPr>
          <w:rFonts w:ascii="Calibri" w:hAnsi="Calibri" w:cs="Calibri"/>
          <w:sz w:val="28"/>
          <w:szCs w:val="28"/>
          <w:lang w:val="el-GR"/>
        </w:rPr>
        <w:t>σύνολο</w:t>
      </w:r>
      <w:r w:rsidR="0002224D" w:rsidRPr="0002224D">
        <w:rPr>
          <w:rFonts w:ascii="Calibri" w:hAnsi="Calibri" w:cs="Calibri"/>
          <w:sz w:val="28"/>
          <w:szCs w:val="28"/>
        </w:rPr>
        <w:t xml:space="preserve"> </w:t>
      </w:r>
      <w:r w:rsidR="0002224D">
        <w:rPr>
          <w:rFonts w:ascii="Calibri" w:hAnsi="Calibri" w:cs="Calibri"/>
          <w:sz w:val="28"/>
          <w:szCs w:val="28"/>
          <w:lang w:val="el-GR"/>
        </w:rPr>
        <w:t>από</w:t>
      </w:r>
      <w:r w:rsidR="0002224D" w:rsidRPr="0002224D">
        <w:rPr>
          <w:rFonts w:ascii="Calibri" w:hAnsi="Calibri" w:cs="Calibri"/>
          <w:sz w:val="28"/>
          <w:szCs w:val="28"/>
        </w:rPr>
        <w:t xml:space="preserve"> </w:t>
      </w:r>
      <w:r w:rsidR="0002224D">
        <w:rPr>
          <w:rFonts w:ascii="Calibri" w:hAnsi="Calibri" w:cs="Calibri"/>
          <w:sz w:val="28"/>
          <w:szCs w:val="28"/>
          <w:lang w:val="el-GR"/>
        </w:rPr>
        <w:t>ερωτήσεις</w:t>
      </w:r>
      <w:r w:rsidR="0002224D" w:rsidRPr="0002224D">
        <w:rPr>
          <w:rFonts w:ascii="Calibri" w:hAnsi="Calibri" w:cs="Calibri"/>
          <w:sz w:val="28"/>
          <w:szCs w:val="28"/>
        </w:rPr>
        <w:t xml:space="preserve"> </w:t>
      </w:r>
      <w:r w:rsidR="0002224D">
        <w:rPr>
          <w:rFonts w:ascii="Calibri" w:hAnsi="Calibri" w:cs="Calibri"/>
          <w:sz w:val="28"/>
          <w:szCs w:val="28"/>
          <w:lang w:val="el-GR"/>
        </w:rPr>
        <w:t>που</w:t>
      </w:r>
      <w:r w:rsidR="0002224D" w:rsidRPr="0002224D">
        <w:rPr>
          <w:rFonts w:ascii="Calibri" w:hAnsi="Calibri" w:cs="Calibri"/>
          <w:sz w:val="28"/>
          <w:szCs w:val="28"/>
        </w:rPr>
        <w:t xml:space="preserve"> </w:t>
      </w:r>
      <w:r w:rsidR="0002224D">
        <w:rPr>
          <w:rFonts w:ascii="Calibri" w:hAnsi="Calibri" w:cs="Calibri"/>
          <w:sz w:val="28"/>
          <w:szCs w:val="28"/>
          <w:lang w:val="el-GR"/>
        </w:rPr>
        <w:t>θα</w:t>
      </w:r>
      <w:r w:rsidR="0002224D" w:rsidRPr="0002224D">
        <w:rPr>
          <w:rFonts w:ascii="Calibri" w:hAnsi="Calibri" w:cs="Calibri"/>
          <w:sz w:val="28"/>
          <w:szCs w:val="28"/>
        </w:rPr>
        <w:t xml:space="preserve"> </w:t>
      </w:r>
      <w:r w:rsidR="0002224D">
        <w:rPr>
          <w:rFonts w:ascii="Calibri" w:hAnsi="Calibri" w:cs="Calibri"/>
          <w:sz w:val="28"/>
          <w:szCs w:val="28"/>
          <w:lang w:val="el-GR"/>
        </w:rPr>
        <w:t>σας</w:t>
      </w:r>
      <w:r w:rsidR="0002224D" w:rsidRPr="0002224D">
        <w:rPr>
          <w:rFonts w:ascii="Calibri" w:hAnsi="Calibri" w:cs="Calibri"/>
          <w:sz w:val="28"/>
          <w:szCs w:val="28"/>
        </w:rPr>
        <w:t xml:space="preserve"> </w:t>
      </w:r>
      <w:r w:rsidR="0002224D">
        <w:rPr>
          <w:rFonts w:ascii="Calibri" w:hAnsi="Calibri" w:cs="Calibri"/>
          <w:sz w:val="28"/>
          <w:szCs w:val="28"/>
          <w:lang w:val="el-GR"/>
        </w:rPr>
        <w:t>βοηθήσουν</w:t>
      </w:r>
      <w:r w:rsidR="0002224D" w:rsidRPr="0002224D">
        <w:rPr>
          <w:rFonts w:ascii="Calibri" w:hAnsi="Calibri" w:cs="Calibri"/>
          <w:sz w:val="28"/>
          <w:szCs w:val="28"/>
        </w:rPr>
        <w:t xml:space="preserve"> </w:t>
      </w:r>
      <w:r w:rsidR="0002224D">
        <w:rPr>
          <w:rFonts w:ascii="Calibri" w:hAnsi="Calibri" w:cs="Calibri"/>
          <w:sz w:val="28"/>
          <w:szCs w:val="28"/>
          <w:lang w:val="el-GR"/>
        </w:rPr>
        <w:t>να</w:t>
      </w:r>
      <w:r w:rsidR="0002224D" w:rsidRPr="0002224D">
        <w:rPr>
          <w:rFonts w:ascii="Calibri" w:hAnsi="Calibri" w:cs="Calibri"/>
          <w:sz w:val="28"/>
          <w:szCs w:val="28"/>
        </w:rPr>
        <w:t xml:space="preserve"> </w:t>
      </w:r>
      <w:r w:rsidR="0002224D">
        <w:rPr>
          <w:rFonts w:ascii="Calibri" w:hAnsi="Calibri" w:cs="Calibri"/>
          <w:sz w:val="28"/>
          <w:szCs w:val="28"/>
          <w:lang w:val="el-GR"/>
        </w:rPr>
        <w:t>ξεκινήσετε</w:t>
      </w:r>
      <w:r w:rsidR="0002224D" w:rsidRPr="0002224D">
        <w:rPr>
          <w:rFonts w:ascii="Calibri" w:hAnsi="Calibri" w:cs="Calibri"/>
          <w:sz w:val="28"/>
          <w:szCs w:val="28"/>
        </w:rPr>
        <w:t xml:space="preserve"> </w:t>
      </w:r>
      <w:r w:rsidR="0002224D">
        <w:rPr>
          <w:rFonts w:ascii="Calibri" w:hAnsi="Calibri" w:cs="Calibri"/>
          <w:sz w:val="28"/>
          <w:szCs w:val="28"/>
          <w:lang w:val="el-GR"/>
        </w:rPr>
        <w:t>μια</w:t>
      </w:r>
      <w:r w:rsidR="0002224D" w:rsidRPr="0002224D">
        <w:rPr>
          <w:rFonts w:ascii="Calibri" w:hAnsi="Calibri" w:cs="Calibri"/>
          <w:sz w:val="28"/>
          <w:szCs w:val="28"/>
        </w:rPr>
        <w:t xml:space="preserve"> </w:t>
      </w:r>
      <w:r w:rsidR="00BF693A">
        <w:rPr>
          <w:rFonts w:ascii="Calibri" w:hAnsi="Calibri" w:cs="Calibri"/>
          <w:sz w:val="28"/>
          <w:szCs w:val="28"/>
          <w:lang w:val="el-GR"/>
        </w:rPr>
        <w:t>εποικοδομητική</w:t>
      </w:r>
      <w:r w:rsidR="0002224D" w:rsidRPr="0002224D">
        <w:rPr>
          <w:rFonts w:ascii="Calibri" w:hAnsi="Calibri" w:cs="Calibri"/>
          <w:sz w:val="28"/>
          <w:szCs w:val="28"/>
        </w:rPr>
        <w:t xml:space="preserve"> </w:t>
      </w:r>
      <w:r w:rsidR="0002224D">
        <w:rPr>
          <w:rFonts w:ascii="Calibri" w:hAnsi="Calibri" w:cs="Calibri"/>
          <w:sz w:val="28"/>
          <w:szCs w:val="28"/>
          <w:lang w:val="el-GR"/>
        </w:rPr>
        <w:t>συζήτηση</w:t>
      </w:r>
      <w:r w:rsidR="0002224D" w:rsidRPr="0002224D">
        <w:rPr>
          <w:rFonts w:ascii="Calibri" w:hAnsi="Calibri" w:cs="Calibri"/>
          <w:sz w:val="28"/>
          <w:szCs w:val="28"/>
        </w:rPr>
        <w:t xml:space="preserve"> </w:t>
      </w:r>
      <w:r w:rsidR="0002224D">
        <w:rPr>
          <w:rFonts w:ascii="Calibri" w:hAnsi="Calibri" w:cs="Calibri"/>
          <w:sz w:val="28"/>
          <w:szCs w:val="28"/>
          <w:lang w:val="el-GR"/>
        </w:rPr>
        <w:t>με</w:t>
      </w:r>
      <w:r w:rsidR="0002224D" w:rsidRPr="0002224D">
        <w:rPr>
          <w:rFonts w:ascii="Calibri" w:hAnsi="Calibri" w:cs="Calibri"/>
          <w:sz w:val="28"/>
          <w:szCs w:val="28"/>
        </w:rPr>
        <w:t xml:space="preserve"> </w:t>
      </w:r>
      <w:r w:rsidR="0002224D">
        <w:rPr>
          <w:rFonts w:ascii="Calibri" w:hAnsi="Calibri" w:cs="Calibri"/>
          <w:sz w:val="28"/>
          <w:szCs w:val="28"/>
          <w:lang w:val="el-GR"/>
        </w:rPr>
        <w:t>τους</w:t>
      </w:r>
      <w:r w:rsidR="0002224D" w:rsidRPr="0002224D">
        <w:rPr>
          <w:rFonts w:ascii="Calibri" w:hAnsi="Calibri" w:cs="Calibri"/>
          <w:sz w:val="28"/>
          <w:szCs w:val="28"/>
        </w:rPr>
        <w:t xml:space="preserve"> </w:t>
      </w:r>
      <w:r w:rsidR="0002224D">
        <w:rPr>
          <w:rFonts w:ascii="Calibri" w:hAnsi="Calibri" w:cs="Calibri"/>
          <w:sz w:val="28"/>
          <w:szCs w:val="28"/>
          <w:lang w:val="el-GR"/>
        </w:rPr>
        <w:t>μαθητές</w:t>
      </w:r>
      <w:r w:rsidR="0002224D" w:rsidRPr="0002224D">
        <w:rPr>
          <w:rFonts w:ascii="Calibri" w:hAnsi="Calibri" w:cs="Calibri"/>
          <w:sz w:val="28"/>
          <w:szCs w:val="28"/>
        </w:rPr>
        <w:t xml:space="preserve"> </w:t>
      </w:r>
      <w:r w:rsidR="0002224D">
        <w:rPr>
          <w:rFonts w:ascii="Calibri" w:hAnsi="Calibri" w:cs="Calibri"/>
          <w:sz w:val="28"/>
          <w:szCs w:val="28"/>
          <w:lang w:val="el-GR"/>
        </w:rPr>
        <w:t>σας</w:t>
      </w:r>
      <w:r w:rsidR="0002224D" w:rsidRPr="0002224D">
        <w:rPr>
          <w:rFonts w:ascii="Calibri" w:hAnsi="Calibri" w:cs="Calibri"/>
          <w:sz w:val="28"/>
          <w:szCs w:val="28"/>
        </w:rPr>
        <w:t xml:space="preserve">, </w:t>
      </w:r>
      <w:r w:rsidR="0002224D">
        <w:rPr>
          <w:rFonts w:ascii="Calibri" w:hAnsi="Calibri" w:cs="Calibri"/>
          <w:sz w:val="28"/>
          <w:szCs w:val="28"/>
          <w:lang w:val="el-GR"/>
        </w:rPr>
        <w:t>μετά</w:t>
      </w:r>
      <w:r w:rsidR="0002224D" w:rsidRPr="0002224D">
        <w:rPr>
          <w:rFonts w:ascii="Calibri" w:hAnsi="Calibri" w:cs="Calibri"/>
          <w:sz w:val="28"/>
          <w:szCs w:val="28"/>
        </w:rPr>
        <w:t xml:space="preserve"> </w:t>
      </w:r>
      <w:r w:rsidR="0002224D">
        <w:rPr>
          <w:rFonts w:ascii="Calibri" w:hAnsi="Calibri" w:cs="Calibri"/>
          <w:sz w:val="28"/>
          <w:szCs w:val="28"/>
          <w:lang w:val="el-GR"/>
        </w:rPr>
        <w:t>από</w:t>
      </w:r>
      <w:r w:rsidR="0002224D" w:rsidRPr="0002224D">
        <w:rPr>
          <w:rFonts w:ascii="Calibri" w:hAnsi="Calibri" w:cs="Calibri"/>
          <w:sz w:val="28"/>
          <w:szCs w:val="28"/>
        </w:rPr>
        <w:t xml:space="preserve"> </w:t>
      </w:r>
      <w:r w:rsidR="0002224D">
        <w:rPr>
          <w:rFonts w:ascii="Calibri" w:hAnsi="Calibri" w:cs="Calibri"/>
          <w:sz w:val="28"/>
          <w:szCs w:val="28"/>
          <w:lang w:val="el-GR"/>
        </w:rPr>
        <w:t>την</w:t>
      </w:r>
      <w:r w:rsidR="0002224D" w:rsidRPr="0002224D">
        <w:rPr>
          <w:rFonts w:ascii="Calibri" w:hAnsi="Calibri" w:cs="Calibri"/>
          <w:sz w:val="28"/>
          <w:szCs w:val="28"/>
        </w:rPr>
        <w:t xml:space="preserve"> </w:t>
      </w:r>
      <w:r w:rsidR="0002224D">
        <w:rPr>
          <w:rFonts w:ascii="Calibri" w:hAnsi="Calibri" w:cs="Calibri"/>
          <w:sz w:val="28"/>
          <w:szCs w:val="28"/>
          <w:lang w:val="el-GR"/>
        </w:rPr>
        <w:t>παρακολούθηση</w:t>
      </w:r>
      <w:r w:rsidR="0002224D" w:rsidRPr="0002224D">
        <w:rPr>
          <w:rFonts w:ascii="Calibri" w:hAnsi="Calibri" w:cs="Calibri"/>
          <w:sz w:val="28"/>
          <w:szCs w:val="28"/>
        </w:rPr>
        <w:t xml:space="preserve"> </w:t>
      </w:r>
      <w:r w:rsidR="0002224D">
        <w:rPr>
          <w:rFonts w:ascii="Calibri" w:hAnsi="Calibri" w:cs="Calibri"/>
          <w:sz w:val="28"/>
          <w:szCs w:val="28"/>
          <w:lang w:val="el-GR"/>
        </w:rPr>
        <w:t>του</w:t>
      </w:r>
      <w:r w:rsidR="0002224D" w:rsidRPr="0002224D">
        <w:rPr>
          <w:rFonts w:ascii="Calibri" w:hAnsi="Calibri" w:cs="Calibri"/>
          <w:sz w:val="28"/>
          <w:szCs w:val="28"/>
        </w:rPr>
        <w:t xml:space="preserve"> </w:t>
      </w:r>
      <w:r w:rsidR="0002224D">
        <w:rPr>
          <w:rFonts w:ascii="Calibri" w:hAnsi="Calibri" w:cs="Calibri"/>
          <w:sz w:val="28"/>
          <w:szCs w:val="28"/>
          <w:lang w:val="el-GR"/>
        </w:rPr>
        <w:t>βίντεο</w:t>
      </w:r>
      <w:r w:rsidR="0002224D" w:rsidRPr="0002224D">
        <w:rPr>
          <w:rFonts w:ascii="Calibri" w:hAnsi="Calibri" w:cs="Calibri"/>
          <w:sz w:val="28"/>
          <w:szCs w:val="28"/>
        </w:rPr>
        <w:t xml:space="preserve">. </w:t>
      </w:r>
    </w:p>
    <w:p w14:paraId="09CE3897" w14:textId="2473A886" w:rsidR="00E643E2" w:rsidRPr="00F82B4E" w:rsidRDefault="00673884" w:rsidP="005F0B32">
      <w:pPr>
        <w:jc w:val="both"/>
        <w:rPr>
          <w:rFonts w:ascii="Calibri" w:hAnsi="Calibri" w:cs="Calibri"/>
          <w:sz w:val="28"/>
          <w:szCs w:val="28"/>
        </w:rPr>
      </w:pPr>
      <w:r>
        <w:rPr>
          <w:rFonts w:ascii="Calibri" w:hAnsi="Calibri" w:cs="Calibri"/>
          <w:sz w:val="28"/>
          <w:szCs w:val="28"/>
        </w:rPr>
        <w:sym w:font="Symbol" w:char="F0B7"/>
      </w:r>
      <w:r>
        <w:rPr>
          <w:rFonts w:ascii="Calibri" w:hAnsi="Calibri" w:cs="Calibri"/>
          <w:sz w:val="28"/>
          <w:szCs w:val="28"/>
        </w:rPr>
        <w:t xml:space="preserve">  </w:t>
      </w:r>
      <w:r w:rsidR="0002224D">
        <w:rPr>
          <w:rFonts w:ascii="Calibri" w:hAnsi="Calibri" w:cs="Calibri"/>
          <w:sz w:val="28"/>
          <w:szCs w:val="28"/>
          <w:lang w:val="el-GR"/>
        </w:rPr>
        <w:t>Μια</w:t>
      </w:r>
      <w:r w:rsidR="0002224D" w:rsidRPr="0002224D">
        <w:rPr>
          <w:rFonts w:ascii="Calibri" w:hAnsi="Calibri" w:cs="Calibri"/>
          <w:sz w:val="28"/>
          <w:szCs w:val="28"/>
        </w:rPr>
        <w:t xml:space="preserve"> </w:t>
      </w:r>
      <w:r w:rsidR="0002224D">
        <w:rPr>
          <w:rFonts w:ascii="Calibri" w:hAnsi="Calibri" w:cs="Calibri"/>
          <w:sz w:val="28"/>
          <w:szCs w:val="28"/>
          <w:lang w:val="el-GR"/>
        </w:rPr>
        <w:t>προτεινόμενη</w:t>
      </w:r>
      <w:r w:rsidR="0002224D" w:rsidRPr="0002224D">
        <w:rPr>
          <w:rFonts w:ascii="Calibri" w:hAnsi="Calibri" w:cs="Calibri"/>
          <w:sz w:val="28"/>
          <w:szCs w:val="28"/>
        </w:rPr>
        <w:t xml:space="preserve"> </w:t>
      </w:r>
      <w:r w:rsidR="0002224D">
        <w:rPr>
          <w:rFonts w:ascii="Calibri" w:hAnsi="Calibri" w:cs="Calibri"/>
          <w:sz w:val="28"/>
          <w:szCs w:val="28"/>
          <w:lang w:val="el-GR"/>
        </w:rPr>
        <w:t>δραστηριότητα</w:t>
      </w:r>
      <w:r w:rsidR="0002224D" w:rsidRPr="0002224D">
        <w:rPr>
          <w:rFonts w:ascii="Calibri" w:hAnsi="Calibri" w:cs="Calibri"/>
          <w:sz w:val="28"/>
          <w:szCs w:val="28"/>
        </w:rPr>
        <w:t xml:space="preserve"> </w:t>
      </w:r>
      <w:r w:rsidR="0002224D">
        <w:rPr>
          <w:rFonts w:ascii="Calibri" w:hAnsi="Calibri" w:cs="Calibri"/>
          <w:sz w:val="28"/>
          <w:szCs w:val="28"/>
          <w:lang w:val="el-GR"/>
        </w:rPr>
        <w:t>για</w:t>
      </w:r>
      <w:r w:rsidR="0002224D" w:rsidRPr="0002224D">
        <w:rPr>
          <w:rFonts w:ascii="Calibri" w:hAnsi="Calibri" w:cs="Calibri"/>
          <w:sz w:val="28"/>
          <w:szCs w:val="28"/>
        </w:rPr>
        <w:t xml:space="preserve"> </w:t>
      </w:r>
      <w:r w:rsidR="0002224D">
        <w:rPr>
          <w:rFonts w:ascii="Calibri" w:hAnsi="Calibri" w:cs="Calibri"/>
          <w:sz w:val="28"/>
          <w:szCs w:val="28"/>
          <w:lang w:val="el-GR"/>
        </w:rPr>
        <w:t>να</w:t>
      </w:r>
      <w:r w:rsidR="0002224D" w:rsidRPr="0002224D">
        <w:rPr>
          <w:rFonts w:ascii="Calibri" w:hAnsi="Calibri" w:cs="Calibri"/>
          <w:sz w:val="28"/>
          <w:szCs w:val="28"/>
        </w:rPr>
        <w:t xml:space="preserve"> </w:t>
      </w:r>
      <w:r w:rsidR="00F52048">
        <w:rPr>
          <w:rFonts w:ascii="Calibri" w:hAnsi="Calibri" w:cs="Calibri"/>
          <w:sz w:val="28"/>
          <w:szCs w:val="28"/>
          <w:lang w:val="el-GR"/>
        </w:rPr>
        <w:t>ενισχύσετε περεταίρω</w:t>
      </w:r>
      <w:r w:rsidR="0002224D" w:rsidRPr="0002224D">
        <w:rPr>
          <w:rFonts w:ascii="Calibri" w:hAnsi="Calibri" w:cs="Calibri"/>
          <w:sz w:val="28"/>
          <w:szCs w:val="28"/>
        </w:rPr>
        <w:t xml:space="preserve"> </w:t>
      </w:r>
      <w:r w:rsidR="0002224D">
        <w:rPr>
          <w:rFonts w:ascii="Calibri" w:hAnsi="Calibri" w:cs="Calibri"/>
          <w:sz w:val="28"/>
          <w:szCs w:val="28"/>
          <w:lang w:val="el-GR"/>
        </w:rPr>
        <w:t>τους</w:t>
      </w:r>
      <w:r w:rsidR="0002224D" w:rsidRPr="0002224D">
        <w:rPr>
          <w:rFonts w:ascii="Calibri" w:hAnsi="Calibri" w:cs="Calibri"/>
          <w:sz w:val="28"/>
          <w:szCs w:val="28"/>
        </w:rPr>
        <w:t xml:space="preserve"> </w:t>
      </w:r>
      <w:r w:rsidR="0002224D">
        <w:rPr>
          <w:rFonts w:ascii="Calibri" w:hAnsi="Calibri" w:cs="Calibri"/>
          <w:sz w:val="28"/>
          <w:szCs w:val="28"/>
          <w:lang w:val="el-GR"/>
        </w:rPr>
        <w:t>μαθητές</w:t>
      </w:r>
      <w:r w:rsidR="0002224D" w:rsidRPr="0002224D">
        <w:rPr>
          <w:rFonts w:ascii="Calibri" w:hAnsi="Calibri" w:cs="Calibri"/>
          <w:sz w:val="28"/>
          <w:szCs w:val="28"/>
        </w:rPr>
        <w:t xml:space="preserve"> </w:t>
      </w:r>
      <w:r w:rsidR="00F52048">
        <w:rPr>
          <w:rFonts w:ascii="Calibri" w:hAnsi="Calibri" w:cs="Calibri"/>
          <w:sz w:val="28"/>
          <w:szCs w:val="28"/>
          <w:lang w:val="el-GR"/>
        </w:rPr>
        <w:t xml:space="preserve">σας προς την κατεύθυνση της </w:t>
      </w:r>
      <w:r w:rsidR="001A1319">
        <w:rPr>
          <w:rFonts w:ascii="Calibri" w:hAnsi="Calibri" w:cs="Calibri"/>
          <w:sz w:val="28"/>
          <w:szCs w:val="28"/>
          <w:lang w:val="el-GR"/>
        </w:rPr>
        <w:t>ενημέρωσης</w:t>
      </w:r>
      <w:r w:rsidR="0002224D" w:rsidRPr="0002224D">
        <w:rPr>
          <w:rFonts w:ascii="Calibri" w:hAnsi="Calibri" w:cs="Calibri"/>
          <w:sz w:val="28"/>
          <w:szCs w:val="28"/>
        </w:rPr>
        <w:t xml:space="preserve">, </w:t>
      </w:r>
      <w:r w:rsidR="0002224D">
        <w:rPr>
          <w:rFonts w:ascii="Calibri" w:hAnsi="Calibri" w:cs="Calibri"/>
          <w:sz w:val="28"/>
          <w:szCs w:val="28"/>
          <w:lang w:val="el-GR"/>
        </w:rPr>
        <w:t>τη</w:t>
      </w:r>
      <w:r w:rsidR="00F52048">
        <w:rPr>
          <w:rFonts w:ascii="Calibri" w:hAnsi="Calibri" w:cs="Calibri"/>
          <w:sz w:val="28"/>
          <w:szCs w:val="28"/>
          <w:lang w:val="el-GR"/>
        </w:rPr>
        <w:t>ς</w:t>
      </w:r>
      <w:r w:rsidR="0002224D" w:rsidRPr="0002224D">
        <w:rPr>
          <w:rFonts w:ascii="Calibri" w:hAnsi="Calibri" w:cs="Calibri"/>
          <w:sz w:val="28"/>
          <w:szCs w:val="28"/>
        </w:rPr>
        <w:t xml:space="preserve"> </w:t>
      </w:r>
      <w:r w:rsidR="0002224D">
        <w:rPr>
          <w:rFonts w:ascii="Calibri" w:hAnsi="Calibri" w:cs="Calibri"/>
          <w:sz w:val="28"/>
          <w:szCs w:val="28"/>
          <w:lang w:val="el-GR"/>
        </w:rPr>
        <w:t>κριτική</w:t>
      </w:r>
      <w:r w:rsidR="00F52048">
        <w:rPr>
          <w:rFonts w:ascii="Calibri" w:hAnsi="Calibri" w:cs="Calibri"/>
          <w:sz w:val="28"/>
          <w:szCs w:val="28"/>
          <w:lang w:val="el-GR"/>
        </w:rPr>
        <w:t>ς</w:t>
      </w:r>
      <w:r w:rsidR="0002224D" w:rsidRPr="0002224D">
        <w:rPr>
          <w:rFonts w:ascii="Calibri" w:hAnsi="Calibri" w:cs="Calibri"/>
          <w:sz w:val="28"/>
          <w:szCs w:val="28"/>
        </w:rPr>
        <w:t xml:space="preserve"> </w:t>
      </w:r>
      <w:r w:rsidR="00F52048">
        <w:rPr>
          <w:rFonts w:ascii="Calibri" w:hAnsi="Calibri" w:cs="Calibri"/>
          <w:sz w:val="28"/>
          <w:szCs w:val="28"/>
          <w:lang w:val="el-GR"/>
        </w:rPr>
        <w:t xml:space="preserve">προσέγγισης του προβλήματος, της διαμόρφωσης άποψης και της </w:t>
      </w:r>
      <w:r w:rsidR="0002224D">
        <w:rPr>
          <w:rFonts w:ascii="Calibri" w:hAnsi="Calibri" w:cs="Calibri"/>
          <w:sz w:val="28"/>
          <w:szCs w:val="28"/>
          <w:lang w:val="el-GR"/>
        </w:rPr>
        <w:t>επίλυση</w:t>
      </w:r>
      <w:r w:rsidR="00F52048">
        <w:rPr>
          <w:rFonts w:ascii="Calibri" w:hAnsi="Calibri" w:cs="Calibri"/>
          <w:sz w:val="28"/>
          <w:szCs w:val="28"/>
          <w:lang w:val="el-GR"/>
        </w:rPr>
        <w:t>ς</w:t>
      </w:r>
      <w:r w:rsidR="0002224D" w:rsidRPr="0002224D">
        <w:rPr>
          <w:rFonts w:ascii="Calibri" w:hAnsi="Calibri" w:cs="Calibri"/>
          <w:sz w:val="28"/>
          <w:szCs w:val="28"/>
        </w:rPr>
        <w:t xml:space="preserve"> </w:t>
      </w:r>
      <w:r w:rsidR="0002224D">
        <w:rPr>
          <w:rFonts w:ascii="Calibri" w:hAnsi="Calibri" w:cs="Calibri"/>
          <w:sz w:val="28"/>
          <w:szCs w:val="28"/>
          <w:lang w:val="el-GR"/>
        </w:rPr>
        <w:t>προβλ</w:t>
      </w:r>
      <w:r w:rsidR="00F52048">
        <w:rPr>
          <w:rFonts w:ascii="Calibri" w:hAnsi="Calibri" w:cs="Calibri"/>
          <w:sz w:val="28"/>
          <w:szCs w:val="28"/>
          <w:lang w:val="el-GR"/>
        </w:rPr>
        <w:t>ήματος</w:t>
      </w:r>
      <w:r w:rsidR="0002224D" w:rsidRPr="0002224D">
        <w:rPr>
          <w:rFonts w:ascii="Calibri" w:hAnsi="Calibri" w:cs="Calibri"/>
          <w:sz w:val="28"/>
          <w:szCs w:val="28"/>
        </w:rPr>
        <w:t xml:space="preserve"> </w:t>
      </w:r>
      <w:r w:rsidR="0002224D">
        <w:rPr>
          <w:rFonts w:ascii="Calibri" w:hAnsi="Calibri" w:cs="Calibri"/>
          <w:sz w:val="28"/>
          <w:szCs w:val="28"/>
          <w:lang w:val="el-GR"/>
        </w:rPr>
        <w:t>με</w:t>
      </w:r>
      <w:r w:rsidR="0002224D" w:rsidRPr="0002224D">
        <w:rPr>
          <w:rFonts w:ascii="Calibri" w:hAnsi="Calibri" w:cs="Calibri"/>
          <w:sz w:val="28"/>
          <w:szCs w:val="28"/>
        </w:rPr>
        <w:t xml:space="preserve"> </w:t>
      </w:r>
      <w:r w:rsidR="0002224D">
        <w:rPr>
          <w:rFonts w:ascii="Calibri" w:hAnsi="Calibri" w:cs="Calibri"/>
          <w:sz w:val="28"/>
          <w:szCs w:val="28"/>
          <w:lang w:val="el-GR"/>
        </w:rPr>
        <w:t>έναν</w:t>
      </w:r>
      <w:r w:rsidR="0002224D" w:rsidRPr="0002224D">
        <w:rPr>
          <w:rFonts w:ascii="Calibri" w:hAnsi="Calibri" w:cs="Calibri"/>
          <w:sz w:val="28"/>
          <w:szCs w:val="28"/>
        </w:rPr>
        <w:t xml:space="preserve"> </w:t>
      </w:r>
      <w:r w:rsidR="0002224D">
        <w:rPr>
          <w:rFonts w:ascii="Calibri" w:hAnsi="Calibri" w:cs="Calibri"/>
          <w:sz w:val="28"/>
          <w:szCs w:val="28"/>
          <w:lang w:val="el-GR"/>
        </w:rPr>
        <w:t>αλληλεπιδραστικό</w:t>
      </w:r>
      <w:r w:rsidR="0002224D" w:rsidRPr="0002224D">
        <w:rPr>
          <w:rFonts w:ascii="Calibri" w:hAnsi="Calibri" w:cs="Calibri"/>
          <w:sz w:val="28"/>
          <w:szCs w:val="28"/>
        </w:rPr>
        <w:t xml:space="preserve"> </w:t>
      </w:r>
      <w:r w:rsidR="0002224D">
        <w:rPr>
          <w:rFonts w:ascii="Calibri" w:hAnsi="Calibri" w:cs="Calibri"/>
          <w:sz w:val="28"/>
          <w:szCs w:val="28"/>
          <w:lang w:val="el-GR"/>
        </w:rPr>
        <w:t>και</w:t>
      </w:r>
      <w:r w:rsidR="0002224D" w:rsidRPr="0002224D">
        <w:rPr>
          <w:rFonts w:ascii="Calibri" w:hAnsi="Calibri" w:cs="Calibri"/>
          <w:sz w:val="28"/>
          <w:szCs w:val="28"/>
        </w:rPr>
        <w:t xml:space="preserve"> </w:t>
      </w:r>
      <w:r w:rsidR="0002224D">
        <w:rPr>
          <w:rFonts w:ascii="Calibri" w:hAnsi="Calibri" w:cs="Calibri"/>
          <w:sz w:val="28"/>
          <w:szCs w:val="28"/>
          <w:lang w:val="el-GR"/>
        </w:rPr>
        <w:t xml:space="preserve">διασκεδαστικό τρόπο. </w:t>
      </w:r>
    </w:p>
    <w:p w14:paraId="39FE95FD" w14:textId="1B753F01" w:rsidR="00E643E2" w:rsidRPr="007A521B" w:rsidRDefault="00673884" w:rsidP="005F0B32">
      <w:pPr>
        <w:jc w:val="both"/>
        <w:rPr>
          <w:rFonts w:ascii="Calibri" w:hAnsi="Calibri" w:cs="Calibri"/>
          <w:sz w:val="28"/>
          <w:szCs w:val="28"/>
          <w:lang w:val="el-GR"/>
        </w:rPr>
      </w:pPr>
      <w:r>
        <w:rPr>
          <w:rFonts w:ascii="Calibri" w:hAnsi="Calibri" w:cs="Calibri"/>
          <w:sz w:val="28"/>
          <w:szCs w:val="28"/>
        </w:rPr>
        <w:sym w:font="Symbol" w:char="F0B7"/>
      </w:r>
      <w:r>
        <w:rPr>
          <w:rFonts w:ascii="Calibri" w:hAnsi="Calibri" w:cs="Calibri"/>
          <w:sz w:val="28"/>
          <w:szCs w:val="28"/>
        </w:rPr>
        <w:t xml:space="preserve"> </w:t>
      </w:r>
      <w:r w:rsidR="00424736">
        <w:rPr>
          <w:rFonts w:ascii="Calibri" w:hAnsi="Calibri" w:cs="Calibri"/>
          <w:sz w:val="28"/>
          <w:szCs w:val="28"/>
          <w:lang w:val="el-GR"/>
        </w:rPr>
        <w:t>Ένα</w:t>
      </w:r>
      <w:r w:rsidR="00424736" w:rsidRPr="007A521B">
        <w:rPr>
          <w:rFonts w:ascii="Calibri" w:hAnsi="Calibri" w:cs="Calibri"/>
          <w:sz w:val="28"/>
          <w:szCs w:val="28"/>
        </w:rPr>
        <w:t xml:space="preserve"> </w:t>
      </w:r>
      <w:r w:rsidR="00424736">
        <w:rPr>
          <w:rFonts w:ascii="Calibri" w:hAnsi="Calibri" w:cs="Calibri"/>
          <w:sz w:val="28"/>
          <w:szCs w:val="28"/>
          <w:lang w:val="el-GR"/>
        </w:rPr>
        <w:t>σύνολο</w:t>
      </w:r>
      <w:r w:rsidR="00424736" w:rsidRPr="007A521B">
        <w:rPr>
          <w:rFonts w:ascii="Calibri" w:hAnsi="Calibri" w:cs="Calibri"/>
          <w:sz w:val="28"/>
          <w:szCs w:val="28"/>
        </w:rPr>
        <w:t xml:space="preserve"> </w:t>
      </w:r>
      <w:r w:rsidR="00424736">
        <w:rPr>
          <w:rFonts w:ascii="Calibri" w:hAnsi="Calibri" w:cs="Calibri"/>
          <w:sz w:val="28"/>
          <w:szCs w:val="28"/>
          <w:lang w:val="el-GR"/>
        </w:rPr>
        <w:t>από</w:t>
      </w:r>
      <w:r w:rsidR="00424736" w:rsidRPr="007A521B">
        <w:rPr>
          <w:rFonts w:ascii="Calibri" w:hAnsi="Calibri" w:cs="Calibri"/>
          <w:sz w:val="28"/>
          <w:szCs w:val="28"/>
        </w:rPr>
        <w:t xml:space="preserve"> </w:t>
      </w:r>
      <w:r w:rsidR="00424736">
        <w:rPr>
          <w:rFonts w:ascii="Calibri" w:hAnsi="Calibri" w:cs="Calibri"/>
          <w:sz w:val="28"/>
          <w:szCs w:val="28"/>
          <w:lang w:val="el-GR"/>
        </w:rPr>
        <w:t>ερωτήσεις</w:t>
      </w:r>
      <w:r w:rsidR="00424736" w:rsidRPr="007A521B">
        <w:rPr>
          <w:rFonts w:ascii="Calibri" w:hAnsi="Calibri" w:cs="Calibri"/>
          <w:sz w:val="28"/>
          <w:szCs w:val="28"/>
        </w:rPr>
        <w:t xml:space="preserve"> </w:t>
      </w:r>
      <w:r w:rsidR="00424736">
        <w:rPr>
          <w:rFonts w:ascii="Calibri" w:hAnsi="Calibri" w:cs="Calibri"/>
          <w:sz w:val="28"/>
          <w:szCs w:val="28"/>
          <w:lang w:val="el-GR"/>
        </w:rPr>
        <w:t>για</w:t>
      </w:r>
      <w:r w:rsidR="00424736" w:rsidRPr="007A521B">
        <w:rPr>
          <w:rFonts w:ascii="Calibri" w:hAnsi="Calibri" w:cs="Calibri"/>
          <w:sz w:val="28"/>
          <w:szCs w:val="28"/>
        </w:rPr>
        <w:t xml:space="preserve"> </w:t>
      </w:r>
      <w:r w:rsidR="00424736">
        <w:rPr>
          <w:rFonts w:ascii="Calibri" w:hAnsi="Calibri" w:cs="Calibri"/>
          <w:sz w:val="28"/>
          <w:szCs w:val="28"/>
          <w:lang w:val="el-GR"/>
        </w:rPr>
        <w:t>να</w:t>
      </w:r>
      <w:r w:rsidR="00424736" w:rsidRPr="007A521B">
        <w:rPr>
          <w:rFonts w:ascii="Calibri" w:hAnsi="Calibri" w:cs="Calibri"/>
          <w:sz w:val="28"/>
          <w:szCs w:val="28"/>
        </w:rPr>
        <w:t xml:space="preserve"> </w:t>
      </w:r>
      <w:r w:rsidR="00424736">
        <w:rPr>
          <w:rFonts w:ascii="Calibri" w:hAnsi="Calibri" w:cs="Calibri"/>
          <w:sz w:val="28"/>
          <w:szCs w:val="28"/>
          <w:lang w:val="el-GR"/>
        </w:rPr>
        <w:t>βοηθήσετε</w:t>
      </w:r>
      <w:r w:rsidR="00424736" w:rsidRPr="007A521B">
        <w:rPr>
          <w:rFonts w:ascii="Calibri" w:hAnsi="Calibri" w:cs="Calibri"/>
          <w:sz w:val="28"/>
          <w:szCs w:val="28"/>
        </w:rPr>
        <w:t xml:space="preserve"> </w:t>
      </w:r>
      <w:r w:rsidR="00424736">
        <w:rPr>
          <w:rFonts w:ascii="Calibri" w:hAnsi="Calibri" w:cs="Calibri"/>
          <w:sz w:val="28"/>
          <w:szCs w:val="28"/>
          <w:lang w:val="el-GR"/>
        </w:rPr>
        <w:t>τους</w:t>
      </w:r>
      <w:r w:rsidR="00424736" w:rsidRPr="007A521B">
        <w:rPr>
          <w:rFonts w:ascii="Calibri" w:hAnsi="Calibri" w:cs="Calibri"/>
          <w:sz w:val="28"/>
          <w:szCs w:val="28"/>
        </w:rPr>
        <w:t xml:space="preserve"> </w:t>
      </w:r>
      <w:r w:rsidR="00424736">
        <w:rPr>
          <w:rFonts w:ascii="Calibri" w:hAnsi="Calibri" w:cs="Calibri"/>
          <w:sz w:val="28"/>
          <w:szCs w:val="28"/>
          <w:lang w:val="el-GR"/>
        </w:rPr>
        <w:t>μαθητές</w:t>
      </w:r>
      <w:r w:rsidR="00424736" w:rsidRPr="007A521B">
        <w:rPr>
          <w:rFonts w:ascii="Calibri" w:hAnsi="Calibri" w:cs="Calibri"/>
          <w:sz w:val="28"/>
          <w:szCs w:val="28"/>
        </w:rPr>
        <w:t xml:space="preserve"> </w:t>
      </w:r>
      <w:r w:rsidR="00424736">
        <w:rPr>
          <w:rFonts w:ascii="Calibri" w:hAnsi="Calibri" w:cs="Calibri"/>
          <w:sz w:val="28"/>
          <w:szCs w:val="28"/>
          <w:lang w:val="el-GR"/>
        </w:rPr>
        <w:t>να</w:t>
      </w:r>
      <w:r w:rsidR="00424736" w:rsidRPr="007A521B">
        <w:rPr>
          <w:rFonts w:ascii="Calibri" w:hAnsi="Calibri" w:cs="Calibri"/>
          <w:sz w:val="28"/>
          <w:szCs w:val="28"/>
        </w:rPr>
        <w:t xml:space="preserve"> </w:t>
      </w:r>
      <w:r w:rsidR="00424736">
        <w:rPr>
          <w:rFonts w:ascii="Calibri" w:hAnsi="Calibri" w:cs="Calibri"/>
          <w:sz w:val="28"/>
          <w:szCs w:val="28"/>
          <w:lang w:val="el-GR"/>
        </w:rPr>
        <w:t>εξάγουν</w:t>
      </w:r>
      <w:r w:rsidR="00424736" w:rsidRPr="007A521B">
        <w:rPr>
          <w:rFonts w:ascii="Calibri" w:hAnsi="Calibri" w:cs="Calibri"/>
          <w:sz w:val="28"/>
          <w:szCs w:val="28"/>
        </w:rPr>
        <w:t xml:space="preserve"> </w:t>
      </w:r>
      <w:r w:rsidR="007A521B">
        <w:rPr>
          <w:rFonts w:ascii="Calibri" w:hAnsi="Calibri" w:cs="Calibri"/>
          <w:sz w:val="28"/>
          <w:szCs w:val="28"/>
          <w:lang w:val="el-GR"/>
        </w:rPr>
        <w:t>κάποια</w:t>
      </w:r>
      <w:r w:rsidR="007A521B" w:rsidRPr="007A521B">
        <w:rPr>
          <w:rFonts w:ascii="Calibri" w:hAnsi="Calibri" w:cs="Calibri"/>
          <w:sz w:val="28"/>
          <w:szCs w:val="28"/>
        </w:rPr>
        <w:t xml:space="preserve"> </w:t>
      </w:r>
      <w:r w:rsidR="007A521B">
        <w:rPr>
          <w:rFonts w:ascii="Calibri" w:hAnsi="Calibri" w:cs="Calibri"/>
          <w:sz w:val="28"/>
          <w:szCs w:val="28"/>
          <w:lang w:val="el-GR"/>
        </w:rPr>
        <w:t>κύρια</w:t>
      </w:r>
      <w:r w:rsidR="007A521B" w:rsidRPr="007A521B">
        <w:rPr>
          <w:rFonts w:ascii="Calibri" w:hAnsi="Calibri" w:cs="Calibri"/>
          <w:sz w:val="28"/>
          <w:szCs w:val="28"/>
        </w:rPr>
        <w:t xml:space="preserve"> </w:t>
      </w:r>
      <w:r w:rsidR="007A521B">
        <w:rPr>
          <w:rFonts w:ascii="Calibri" w:hAnsi="Calibri" w:cs="Calibri"/>
          <w:sz w:val="28"/>
          <w:szCs w:val="28"/>
          <w:lang w:val="el-GR"/>
        </w:rPr>
        <w:t>συμπεράσματα</w:t>
      </w:r>
      <w:r w:rsidR="007A521B" w:rsidRPr="007A521B">
        <w:rPr>
          <w:rFonts w:ascii="Calibri" w:hAnsi="Calibri" w:cs="Calibri"/>
          <w:sz w:val="28"/>
          <w:szCs w:val="28"/>
        </w:rPr>
        <w:t xml:space="preserve"> </w:t>
      </w:r>
      <w:r w:rsidR="007A521B">
        <w:rPr>
          <w:rFonts w:ascii="Calibri" w:hAnsi="Calibri" w:cs="Calibri"/>
          <w:sz w:val="28"/>
          <w:szCs w:val="28"/>
          <w:lang w:val="el-GR"/>
        </w:rPr>
        <w:t>και</w:t>
      </w:r>
      <w:r w:rsidR="007A521B" w:rsidRPr="007A521B">
        <w:rPr>
          <w:rFonts w:ascii="Calibri" w:hAnsi="Calibri" w:cs="Calibri"/>
          <w:sz w:val="28"/>
          <w:szCs w:val="28"/>
        </w:rPr>
        <w:t xml:space="preserve"> </w:t>
      </w:r>
      <w:r w:rsidR="007A521B">
        <w:rPr>
          <w:rFonts w:ascii="Calibri" w:hAnsi="Calibri" w:cs="Calibri"/>
          <w:sz w:val="28"/>
          <w:szCs w:val="28"/>
          <w:lang w:val="el-GR"/>
        </w:rPr>
        <w:t>ιδέες</w:t>
      </w:r>
      <w:r w:rsidR="007A521B" w:rsidRPr="007A521B">
        <w:rPr>
          <w:rFonts w:ascii="Calibri" w:hAnsi="Calibri" w:cs="Calibri"/>
          <w:sz w:val="28"/>
          <w:szCs w:val="28"/>
        </w:rPr>
        <w:t xml:space="preserve"> </w:t>
      </w:r>
      <w:r w:rsidR="007A521B">
        <w:rPr>
          <w:rFonts w:ascii="Calibri" w:hAnsi="Calibri" w:cs="Calibri"/>
          <w:sz w:val="28"/>
          <w:szCs w:val="28"/>
          <w:lang w:val="el-GR"/>
        </w:rPr>
        <w:t>σχετικά</w:t>
      </w:r>
      <w:r w:rsidR="007A521B" w:rsidRPr="007A521B">
        <w:rPr>
          <w:rFonts w:ascii="Calibri" w:hAnsi="Calibri" w:cs="Calibri"/>
          <w:sz w:val="28"/>
          <w:szCs w:val="28"/>
        </w:rPr>
        <w:t xml:space="preserve"> </w:t>
      </w:r>
      <w:r w:rsidR="007A521B">
        <w:rPr>
          <w:rFonts w:ascii="Calibri" w:hAnsi="Calibri" w:cs="Calibri"/>
          <w:sz w:val="28"/>
          <w:szCs w:val="28"/>
          <w:lang w:val="el-GR"/>
        </w:rPr>
        <w:t>με</w:t>
      </w:r>
      <w:r w:rsidR="007A521B" w:rsidRPr="007A521B">
        <w:rPr>
          <w:rFonts w:ascii="Calibri" w:hAnsi="Calibri" w:cs="Calibri"/>
          <w:sz w:val="28"/>
          <w:szCs w:val="28"/>
        </w:rPr>
        <w:t xml:space="preserve"> </w:t>
      </w:r>
      <w:r w:rsidR="007A521B">
        <w:rPr>
          <w:rFonts w:ascii="Calibri" w:hAnsi="Calibri" w:cs="Calibri"/>
          <w:sz w:val="28"/>
          <w:szCs w:val="28"/>
          <w:lang w:val="el-GR"/>
        </w:rPr>
        <w:t>τον</w:t>
      </w:r>
      <w:r w:rsidR="007A521B" w:rsidRPr="007A521B">
        <w:rPr>
          <w:rFonts w:ascii="Calibri" w:hAnsi="Calibri" w:cs="Calibri"/>
          <w:sz w:val="28"/>
          <w:szCs w:val="28"/>
        </w:rPr>
        <w:t xml:space="preserve"> </w:t>
      </w:r>
      <w:r w:rsidR="007A521B">
        <w:rPr>
          <w:rFonts w:ascii="Calibri" w:hAnsi="Calibri" w:cs="Calibri"/>
          <w:sz w:val="28"/>
          <w:szCs w:val="28"/>
          <w:lang w:val="el-GR"/>
        </w:rPr>
        <w:t>βέλτιστο</w:t>
      </w:r>
      <w:r w:rsidR="007A521B" w:rsidRPr="007A521B">
        <w:rPr>
          <w:rFonts w:ascii="Calibri" w:hAnsi="Calibri" w:cs="Calibri"/>
          <w:sz w:val="28"/>
          <w:szCs w:val="28"/>
        </w:rPr>
        <w:t xml:space="preserve"> </w:t>
      </w:r>
      <w:r w:rsidR="007A521B">
        <w:rPr>
          <w:rFonts w:ascii="Calibri" w:hAnsi="Calibri" w:cs="Calibri"/>
          <w:sz w:val="28"/>
          <w:szCs w:val="28"/>
          <w:lang w:val="el-GR"/>
        </w:rPr>
        <w:t>τρόπο</w:t>
      </w:r>
      <w:r w:rsidR="007A521B" w:rsidRPr="007A521B">
        <w:rPr>
          <w:rFonts w:ascii="Calibri" w:hAnsi="Calibri" w:cs="Calibri"/>
          <w:sz w:val="28"/>
          <w:szCs w:val="28"/>
        </w:rPr>
        <w:t xml:space="preserve"> </w:t>
      </w:r>
      <w:r w:rsidR="007A521B">
        <w:rPr>
          <w:rFonts w:ascii="Calibri" w:hAnsi="Calibri" w:cs="Calibri"/>
          <w:sz w:val="28"/>
          <w:szCs w:val="28"/>
          <w:lang w:val="el-GR"/>
        </w:rPr>
        <w:t>που</w:t>
      </w:r>
      <w:r w:rsidR="007A521B" w:rsidRPr="007A521B">
        <w:rPr>
          <w:rFonts w:ascii="Calibri" w:hAnsi="Calibri" w:cs="Calibri"/>
          <w:sz w:val="28"/>
          <w:szCs w:val="28"/>
        </w:rPr>
        <w:t xml:space="preserve"> </w:t>
      </w:r>
      <w:r w:rsidR="007A521B">
        <w:rPr>
          <w:rFonts w:ascii="Calibri" w:hAnsi="Calibri" w:cs="Calibri"/>
          <w:sz w:val="28"/>
          <w:szCs w:val="28"/>
          <w:lang w:val="el-GR"/>
        </w:rPr>
        <w:t>θα</w:t>
      </w:r>
      <w:r w:rsidR="007A521B" w:rsidRPr="007A521B">
        <w:rPr>
          <w:rFonts w:ascii="Calibri" w:hAnsi="Calibri" w:cs="Calibri"/>
          <w:sz w:val="28"/>
          <w:szCs w:val="28"/>
        </w:rPr>
        <w:t xml:space="preserve"> </w:t>
      </w:r>
      <w:r w:rsidR="007A521B">
        <w:rPr>
          <w:rFonts w:ascii="Calibri" w:hAnsi="Calibri" w:cs="Calibri"/>
          <w:sz w:val="28"/>
          <w:szCs w:val="28"/>
          <w:lang w:val="el-GR"/>
        </w:rPr>
        <w:t>μπορούσαν</w:t>
      </w:r>
      <w:r w:rsidR="007A521B" w:rsidRPr="007A521B">
        <w:rPr>
          <w:rFonts w:ascii="Calibri" w:hAnsi="Calibri" w:cs="Calibri"/>
          <w:sz w:val="28"/>
          <w:szCs w:val="28"/>
        </w:rPr>
        <w:t xml:space="preserve"> </w:t>
      </w:r>
      <w:r w:rsidR="007A521B">
        <w:rPr>
          <w:rFonts w:ascii="Calibri" w:hAnsi="Calibri" w:cs="Calibri"/>
          <w:sz w:val="28"/>
          <w:szCs w:val="28"/>
          <w:lang w:val="el-GR"/>
        </w:rPr>
        <w:t>να</w:t>
      </w:r>
      <w:r w:rsidR="007A521B" w:rsidRPr="007A521B">
        <w:rPr>
          <w:rFonts w:ascii="Calibri" w:hAnsi="Calibri" w:cs="Calibri"/>
          <w:sz w:val="28"/>
          <w:szCs w:val="28"/>
        </w:rPr>
        <w:t xml:space="preserve"> </w:t>
      </w:r>
      <w:r w:rsidR="007A521B">
        <w:rPr>
          <w:rFonts w:ascii="Calibri" w:hAnsi="Calibri" w:cs="Calibri"/>
          <w:sz w:val="28"/>
          <w:szCs w:val="28"/>
          <w:lang w:val="el-GR"/>
        </w:rPr>
        <w:t>ανταποκριθούν</w:t>
      </w:r>
      <w:r w:rsidR="007A521B" w:rsidRPr="007A521B">
        <w:rPr>
          <w:rFonts w:ascii="Calibri" w:hAnsi="Calibri" w:cs="Calibri"/>
          <w:sz w:val="28"/>
          <w:szCs w:val="28"/>
        </w:rPr>
        <w:t xml:space="preserve"> </w:t>
      </w:r>
      <w:r w:rsidR="007A521B">
        <w:rPr>
          <w:rFonts w:ascii="Calibri" w:hAnsi="Calibri" w:cs="Calibri"/>
          <w:sz w:val="28"/>
          <w:szCs w:val="28"/>
          <w:lang w:val="el-GR"/>
        </w:rPr>
        <w:t>στο</w:t>
      </w:r>
      <w:r w:rsidR="007A521B" w:rsidRPr="007A521B">
        <w:rPr>
          <w:rFonts w:ascii="Calibri" w:hAnsi="Calibri" w:cs="Calibri"/>
          <w:sz w:val="28"/>
          <w:szCs w:val="28"/>
        </w:rPr>
        <w:t xml:space="preserve"> </w:t>
      </w:r>
      <w:r w:rsidR="007A521B">
        <w:rPr>
          <w:rFonts w:ascii="Calibri" w:hAnsi="Calibri" w:cs="Calibri"/>
          <w:sz w:val="28"/>
          <w:szCs w:val="28"/>
          <w:lang w:val="el-GR"/>
        </w:rPr>
        <w:t>υπό</w:t>
      </w:r>
      <w:r w:rsidR="007A521B" w:rsidRPr="007A521B">
        <w:rPr>
          <w:rFonts w:ascii="Calibri" w:hAnsi="Calibri" w:cs="Calibri"/>
          <w:sz w:val="28"/>
          <w:szCs w:val="28"/>
        </w:rPr>
        <w:t xml:space="preserve"> </w:t>
      </w:r>
      <w:r w:rsidR="007A521B">
        <w:rPr>
          <w:rFonts w:ascii="Calibri" w:hAnsi="Calibri" w:cs="Calibri"/>
          <w:sz w:val="28"/>
          <w:szCs w:val="28"/>
          <w:lang w:val="el-GR"/>
        </w:rPr>
        <w:t xml:space="preserve">συζήτηση περιβαλλοντικό ζήτημα. </w:t>
      </w:r>
    </w:p>
    <w:p w14:paraId="7EC4F024" w14:textId="0B569920" w:rsidR="00E643E2" w:rsidRPr="00F82B4E" w:rsidRDefault="00673884" w:rsidP="005F0B32">
      <w:pPr>
        <w:jc w:val="both"/>
        <w:rPr>
          <w:rFonts w:ascii="Calibri" w:hAnsi="Calibri" w:cs="Calibri"/>
          <w:sz w:val="28"/>
          <w:szCs w:val="28"/>
        </w:rPr>
      </w:pPr>
      <w:r>
        <w:rPr>
          <w:rFonts w:ascii="Calibri" w:hAnsi="Calibri" w:cs="Calibri"/>
          <w:sz w:val="28"/>
          <w:szCs w:val="28"/>
        </w:rPr>
        <w:sym w:font="Symbol" w:char="F0B7"/>
      </w:r>
      <w:r>
        <w:rPr>
          <w:rFonts w:ascii="Calibri" w:hAnsi="Calibri" w:cs="Calibri"/>
          <w:sz w:val="28"/>
          <w:szCs w:val="28"/>
        </w:rPr>
        <w:t xml:space="preserve"> </w:t>
      </w:r>
      <w:r w:rsidR="007A521B">
        <w:rPr>
          <w:rFonts w:ascii="Calibri" w:hAnsi="Calibri" w:cs="Calibri"/>
          <w:sz w:val="28"/>
          <w:szCs w:val="28"/>
          <w:lang w:val="el-GR"/>
        </w:rPr>
        <w:t>Μια</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πρακτική</w:t>
      </w:r>
      <w:r w:rsidR="007A521B" w:rsidRPr="007A521B">
        <w:rPr>
          <w:rFonts w:ascii="Calibri" w:hAnsi="Calibri" w:cs="Calibri"/>
          <w:sz w:val="28"/>
          <w:szCs w:val="28"/>
          <w:lang w:val="el-GR"/>
        </w:rPr>
        <w:t xml:space="preserve"> </w:t>
      </w:r>
      <w:proofErr w:type="spellStart"/>
      <w:r w:rsidR="007A521B">
        <w:rPr>
          <w:rFonts w:ascii="Calibri" w:hAnsi="Calibri" w:cs="Calibri"/>
          <w:sz w:val="28"/>
          <w:szCs w:val="28"/>
          <w:lang w:val="el-GR"/>
        </w:rPr>
        <w:t>ενσυνειδητότητας</w:t>
      </w:r>
      <w:proofErr w:type="spellEnd"/>
      <w:r w:rsidR="007A521B" w:rsidRPr="007A521B">
        <w:rPr>
          <w:rFonts w:ascii="Calibri" w:hAnsi="Calibri" w:cs="Calibri"/>
          <w:sz w:val="28"/>
          <w:szCs w:val="28"/>
          <w:lang w:val="el-GR"/>
        </w:rPr>
        <w:t xml:space="preserve">, </w:t>
      </w:r>
      <w:r w:rsidR="007A521B">
        <w:rPr>
          <w:rFonts w:ascii="Calibri" w:hAnsi="Calibri" w:cs="Calibri"/>
          <w:sz w:val="28"/>
          <w:szCs w:val="28"/>
          <w:lang w:val="el-GR"/>
        </w:rPr>
        <w:t>η</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οποία</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βοηθά</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στη</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συγκέντρωση</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και</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στη</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στροφή</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της</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προσοχής</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εσωτερικά</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στις</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σκέψεις</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και</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τα</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συναισθήματα</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που</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ήρθαν</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στην</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επιφάνεια</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μέσα</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από</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όλη</w:t>
      </w:r>
      <w:r w:rsidR="007A521B" w:rsidRPr="007A521B">
        <w:rPr>
          <w:rFonts w:ascii="Calibri" w:hAnsi="Calibri" w:cs="Calibri"/>
          <w:sz w:val="28"/>
          <w:szCs w:val="28"/>
          <w:lang w:val="el-GR"/>
        </w:rPr>
        <w:t xml:space="preserve"> </w:t>
      </w:r>
      <w:r w:rsidR="007A521B">
        <w:rPr>
          <w:rFonts w:ascii="Calibri" w:hAnsi="Calibri" w:cs="Calibri"/>
          <w:sz w:val="28"/>
          <w:szCs w:val="28"/>
          <w:lang w:val="el-GR"/>
        </w:rPr>
        <w:t>την</w:t>
      </w:r>
      <w:r w:rsidR="007A521B" w:rsidRPr="007A521B">
        <w:rPr>
          <w:rFonts w:ascii="Calibri" w:hAnsi="Calibri" w:cs="Calibri"/>
          <w:sz w:val="28"/>
          <w:szCs w:val="28"/>
          <w:lang w:val="el-GR"/>
        </w:rPr>
        <w:t xml:space="preserve"> </w:t>
      </w:r>
      <w:r w:rsidR="007A521B">
        <w:rPr>
          <w:rFonts w:ascii="Calibri" w:hAnsi="Calibri" w:cs="Calibri"/>
          <w:sz w:val="28"/>
          <w:szCs w:val="28"/>
          <w:lang w:val="el-GR"/>
        </w:rPr>
        <w:t>εμπειρία</w:t>
      </w:r>
      <w:r w:rsidR="007A521B" w:rsidRPr="007A521B">
        <w:rPr>
          <w:rFonts w:ascii="Calibri" w:hAnsi="Calibri" w:cs="Calibri"/>
          <w:sz w:val="28"/>
          <w:szCs w:val="28"/>
          <w:lang w:val="el-GR"/>
        </w:rPr>
        <w:t xml:space="preserve"> (</w:t>
      </w:r>
      <w:r w:rsidR="007A521B">
        <w:rPr>
          <w:rFonts w:ascii="Calibri" w:hAnsi="Calibri" w:cs="Calibri"/>
          <w:sz w:val="28"/>
          <w:szCs w:val="28"/>
          <w:lang w:val="el-GR"/>
        </w:rPr>
        <w:t xml:space="preserve">παρακολούθηση του βίντεο, δραστηριότητα, συζήτηση) και προσφέρει το χώρο για σιωπηλή περισυλλογή και </w:t>
      </w:r>
      <w:proofErr w:type="spellStart"/>
      <w:r w:rsidR="007A521B">
        <w:rPr>
          <w:rFonts w:ascii="Calibri" w:hAnsi="Calibri" w:cs="Calibri"/>
          <w:sz w:val="28"/>
          <w:szCs w:val="28"/>
          <w:lang w:val="el-GR"/>
        </w:rPr>
        <w:t>αναστοχασμό</w:t>
      </w:r>
      <w:proofErr w:type="spellEnd"/>
      <w:r w:rsidR="007A521B">
        <w:rPr>
          <w:rFonts w:ascii="Calibri" w:hAnsi="Calibri" w:cs="Calibri"/>
          <w:sz w:val="28"/>
          <w:szCs w:val="28"/>
          <w:lang w:val="el-GR"/>
        </w:rPr>
        <w:t xml:space="preserve"> σχετικά με την προσωπική δέσμευση και αλλαγή</w:t>
      </w:r>
      <w:r w:rsidR="00E643E2" w:rsidRPr="00F82B4E">
        <w:rPr>
          <w:rFonts w:ascii="Calibri" w:hAnsi="Calibri" w:cs="Calibri"/>
          <w:sz w:val="28"/>
          <w:szCs w:val="28"/>
        </w:rPr>
        <w:t xml:space="preserve">. </w:t>
      </w:r>
    </w:p>
    <w:p w14:paraId="46594D6D" w14:textId="5C5A2D37" w:rsidR="00E643E2" w:rsidRPr="007A521B" w:rsidRDefault="00673884" w:rsidP="005F0B32">
      <w:pPr>
        <w:jc w:val="both"/>
        <w:rPr>
          <w:rFonts w:ascii="Calibri" w:hAnsi="Calibri" w:cs="Calibri"/>
          <w:sz w:val="28"/>
          <w:szCs w:val="28"/>
          <w:lang w:val="el-GR"/>
        </w:rPr>
      </w:pPr>
      <w:r>
        <w:rPr>
          <w:rFonts w:ascii="Calibri" w:hAnsi="Calibri" w:cs="Calibri"/>
          <w:sz w:val="28"/>
          <w:szCs w:val="28"/>
        </w:rPr>
        <w:sym w:font="Symbol" w:char="F0B7"/>
      </w:r>
      <w:r>
        <w:rPr>
          <w:rFonts w:ascii="Calibri" w:hAnsi="Calibri" w:cs="Calibri"/>
          <w:sz w:val="28"/>
          <w:szCs w:val="28"/>
        </w:rPr>
        <w:t xml:space="preserve"> </w:t>
      </w:r>
      <w:r w:rsidR="007A521B">
        <w:rPr>
          <w:rFonts w:ascii="Calibri" w:hAnsi="Calibri" w:cs="Calibri"/>
          <w:sz w:val="28"/>
          <w:szCs w:val="28"/>
          <w:lang w:val="el-GR"/>
        </w:rPr>
        <w:t>Το</w:t>
      </w:r>
      <w:r w:rsidR="007A521B" w:rsidRPr="007A521B">
        <w:rPr>
          <w:rFonts w:ascii="Calibri" w:hAnsi="Calibri" w:cs="Calibri"/>
          <w:sz w:val="28"/>
          <w:szCs w:val="28"/>
        </w:rPr>
        <w:t xml:space="preserve"> </w:t>
      </w:r>
      <w:r w:rsidR="007A521B">
        <w:rPr>
          <w:rFonts w:ascii="Calibri" w:hAnsi="Calibri" w:cs="Calibri"/>
          <w:sz w:val="28"/>
          <w:szCs w:val="28"/>
          <w:lang w:val="el-GR"/>
        </w:rPr>
        <w:t>ατομικό</w:t>
      </w:r>
      <w:r w:rsidR="007A521B" w:rsidRPr="007A521B">
        <w:rPr>
          <w:rFonts w:ascii="Calibri" w:hAnsi="Calibri" w:cs="Calibri"/>
          <w:sz w:val="28"/>
          <w:szCs w:val="28"/>
        </w:rPr>
        <w:t xml:space="preserve"> </w:t>
      </w:r>
      <w:r w:rsidR="007A521B">
        <w:rPr>
          <w:rFonts w:ascii="Calibri" w:hAnsi="Calibri" w:cs="Calibri"/>
          <w:sz w:val="28"/>
          <w:szCs w:val="28"/>
          <w:lang w:val="el-GR"/>
        </w:rPr>
        <w:t>πλάνο</w:t>
      </w:r>
      <w:r w:rsidR="007A521B" w:rsidRPr="007A521B">
        <w:rPr>
          <w:rFonts w:ascii="Calibri" w:hAnsi="Calibri" w:cs="Calibri"/>
          <w:sz w:val="28"/>
          <w:szCs w:val="28"/>
        </w:rPr>
        <w:t xml:space="preserve"> </w:t>
      </w:r>
      <w:r w:rsidR="007A521B">
        <w:rPr>
          <w:rFonts w:ascii="Calibri" w:hAnsi="Calibri" w:cs="Calibri"/>
          <w:sz w:val="28"/>
          <w:szCs w:val="28"/>
          <w:lang w:val="el-GR"/>
        </w:rPr>
        <w:t>δράσης</w:t>
      </w:r>
      <w:r w:rsidR="00A67515">
        <w:rPr>
          <w:rFonts w:ascii="Calibri" w:hAnsi="Calibri" w:cs="Calibri"/>
          <w:sz w:val="28"/>
          <w:szCs w:val="28"/>
        </w:rPr>
        <w:t xml:space="preserve">: </w:t>
      </w:r>
      <w:r w:rsidR="00F52048">
        <w:rPr>
          <w:rFonts w:ascii="Calibri" w:hAnsi="Calibri" w:cs="Calibri"/>
          <w:sz w:val="28"/>
          <w:szCs w:val="28"/>
          <w:lang w:val="el-GR"/>
        </w:rPr>
        <w:t>Εδραίωση</w:t>
      </w:r>
      <w:r w:rsidR="007A521B" w:rsidRPr="007A521B">
        <w:rPr>
          <w:rFonts w:ascii="Calibri" w:hAnsi="Calibri" w:cs="Calibri"/>
          <w:sz w:val="28"/>
          <w:szCs w:val="28"/>
        </w:rPr>
        <w:t xml:space="preserve"> </w:t>
      </w:r>
      <w:r w:rsidR="007A521B">
        <w:rPr>
          <w:rFonts w:ascii="Calibri" w:hAnsi="Calibri" w:cs="Calibri"/>
          <w:sz w:val="28"/>
          <w:szCs w:val="28"/>
          <w:lang w:val="el-GR"/>
        </w:rPr>
        <w:t>της</w:t>
      </w:r>
      <w:r w:rsidR="007A521B" w:rsidRPr="007A521B">
        <w:rPr>
          <w:rFonts w:ascii="Calibri" w:hAnsi="Calibri" w:cs="Calibri"/>
          <w:sz w:val="28"/>
          <w:szCs w:val="28"/>
        </w:rPr>
        <w:t xml:space="preserve"> </w:t>
      </w:r>
      <w:r w:rsidR="007A521B">
        <w:rPr>
          <w:rFonts w:ascii="Calibri" w:hAnsi="Calibri" w:cs="Calibri"/>
          <w:sz w:val="28"/>
          <w:szCs w:val="28"/>
          <w:lang w:val="el-GR"/>
        </w:rPr>
        <w:t>δέσμευσης</w:t>
      </w:r>
      <w:r w:rsidR="007A521B" w:rsidRPr="007A521B">
        <w:rPr>
          <w:rFonts w:ascii="Calibri" w:hAnsi="Calibri" w:cs="Calibri"/>
          <w:sz w:val="28"/>
          <w:szCs w:val="28"/>
        </w:rPr>
        <w:t xml:space="preserve"> </w:t>
      </w:r>
      <w:r w:rsidR="007A521B">
        <w:rPr>
          <w:rFonts w:ascii="Calibri" w:hAnsi="Calibri" w:cs="Calibri"/>
          <w:sz w:val="28"/>
          <w:szCs w:val="28"/>
          <w:lang w:val="el-GR"/>
        </w:rPr>
        <w:t>σε</w:t>
      </w:r>
      <w:r w:rsidR="007A521B" w:rsidRPr="007A521B">
        <w:rPr>
          <w:rFonts w:ascii="Calibri" w:hAnsi="Calibri" w:cs="Calibri"/>
          <w:sz w:val="28"/>
          <w:szCs w:val="28"/>
        </w:rPr>
        <w:t xml:space="preserve"> </w:t>
      </w:r>
      <w:r w:rsidR="006D26B2">
        <w:rPr>
          <w:rFonts w:ascii="Calibri" w:hAnsi="Calibri" w:cs="Calibri"/>
          <w:sz w:val="28"/>
          <w:szCs w:val="28"/>
        </w:rPr>
        <w:t xml:space="preserve">1-3 </w:t>
      </w:r>
      <w:r w:rsidR="007A521B">
        <w:rPr>
          <w:rFonts w:ascii="Calibri" w:hAnsi="Calibri" w:cs="Calibri"/>
          <w:sz w:val="28"/>
          <w:szCs w:val="28"/>
          <w:lang w:val="el-GR"/>
        </w:rPr>
        <w:t>αλλαγές</w:t>
      </w:r>
      <w:r w:rsidR="007A521B" w:rsidRPr="007A521B">
        <w:rPr>
          <w:rFonts w:ascii="Calibri" w:hAnsi="Calibri" w:cs="Calibri"/>
          <w:sz w:val="28"/>
          <w:szCs w:val="28"/>
        </w:rPr>
        <w:t xml:space="preserve"> </w:t>
      </w:r>
      <w:r w:rsidR="007A521B">
        <w:rPr>
          <w:rFonts w:ascii="Calibri" w:hAnsi="Calibri" w:cs="Calibri"/>
          <w:sz w:val="28"/>
          <w:szCs w:val="28"/>
          <w:lang w:val="el-GR"/>
        </w:rPr>
        <w:t>τις</w:t>
      </w:r>
      <w:r w:rsidR="007A521B" w:rsidRPr="007A521B">
        <w:rPr>
          <w:rFonts w:ascii="Calibri" w:hAnsi="Calibri" w:cs="Calibri"/>
          <w:sz w:val="28"/>
          <w:szCs w:val="28"/>
        </w:rPr>
        <w:t xml:space="preserve"> </w:t>
      </w:r>
      <w:r w:rsidR="007A521B">
        <w:rPr>
          <w:rFonts w:ascii="Calibri" w:hAnsi="Calibri" w:cs="Calibri"/>
          <w:sz w:val="28"/>
          <w:szCs w:val="28"/>
          <w:lang w:val="el-GR"/>
        </w:rPr>
        <w:t>οποίες</w:t>
      </w:r>
      <w:r w:rsidR="007A521B" w:rsidRPr="007A521B">
        <w:rPr>
          <w:rFonts w:ascii="Calibri" w:hAnsi="Calibri" w:cs="Calibri"/>
          <w:sz w:val="28"/>
          <w:szCs w:val="28"/>
        </w:rPr>
        <w:t xml:space="preserve"> </w:t>
      </w:r>
      <w:r w:rsidR="007A521B">
        <w:rPr>
          <w:rFonts w:ascii="Calibri" w:hAnsi="Calibri" w:cs="Calibri"/>
          <w:sz w:val="28"/>
          <w:szCs w:val="28"/>
          <w:lang w:val="el-GR"/>
        </w:rPr>
        <w:t>οι</w:t>
      </w:r>
      <w:r w:rsidR="007A521B" w:rsidRPr="007A521B">
        <w:rPr>
          <w:rFonts w:ascii="Calibri" w:hAnsi="Calibri" w:cs="Calibri"/>
          <w:sz w:val="28"/>
          <w:szCs w:val="28"/>
        </w:rPr>
        <w:t xml:space="preserve"> </w:t>
      </w:r>
      <w:r w:rsidR="007A521B">
        <w:rPr>
          <w:rFonts w:ascii="Calibri" w:hAnsi="Calibri" w:cs="Calibri"/>
          <w:sz w:val="28"/>
          <w:szCs w:val="28"/>
          <w:lang w:val="el-GR"/>
        </w:rPr>
        <w:t>μαθητές</w:t>
      </w:r>
      <w:r w:rsidR="007A521B" w:rsidRPr="007A521B">
        <w:rPr>
          <w:rFonts w:ascii="Calibri" w:hAnsi="Calibri" w:cs="Calibri"/>
          <w:sz w:val="28"/>
          <w:szCs w:val="28"/>
        </w:rPr>
        <w:t xml:space="preserve"> </w:t>
      </w:r>
      <w:r w:rsidR="007A521B">
        <w:rPr>
          <w:rFonts w:ascii="Calibri" w:hAnsi="Calibri" w:cs="Calibri"/>
          <w:sz w:val="28"/>
          <w:szCs w:val="28"/>
          <w:lang w:val="el-GR"/>
        </w:rPr>
        <w:t>καλούνται</w:t>
      </w:r>
      <w:r w:rsidR="007A521B" w:rsidRPr="007A521B">
        <w:rPr>
          <w:rFonts w:ascii="Calibri" w:hAnsi="Calibri" w:cs="Calibri"/>
          <w:sz w:val="28"/>
          <w:szCs w:val="28"/>
        </w:rPr>
        <w:t xml:space="preserve"> </w:t>
      </w:r>
      <w:r w:rsidR="007A521B">
        <w:rPr>
          <w:rFonts w:ascii="Calibri" w:hAnsi="Calibri" w:cs="Calibri"/>
          <w:sz w:val="28"/>
          <w:szCs w:val="28"/>
          <w:lang w:val="el-GR"/>
        </w:rPr>
        <w:t>να</w:t>
      </w:r>
      <w:r w:rsidR="007A521B" w:rsidRPr="007A521B">
        <w:rPr>
          <w:rFonts w:ascii="Calibri" w:hAnsi="Calibri" w:cs="Calibri"/>
          <w:sz w:val="28"/>
          <w:szCs w:val="28"/>
        </w:rPr>
        <w:t xml:space="preserve"> </w:t>
      </w:r>
      <w:r w:rsidR="00F52048">
        <w:rPr>
          <w:rFonts w:ascii="Calibri" w:hAnsi="Calibri" w:cs="Calibri"/>
          <w:sz w:val="28"/>
          <w:szCs w:val="28"/>
          <w:lang w:val="el-GR"/>
        </w:rPr>
        <w:t>κάνουν όσο πιο συχνά μπορούν</w:t>
      </w:r>
      <w:r w:rsidR="007A521B" w:rsidRPr="007A521B">
        <w:rPr>
          <w:rFonts w:ascii="Calibri" w:hAnsi="Calibri" w:cs="Calibri"/>
          <w:sz w:val="28"/>
          <w:szCs w:val="28"/>
        </w:rPr>
        <w:t xml:space="preserve"> </w:t>
      </w:r>
      <w:r w:rsidR="007A521B">
        <w:rPr>
          <w:rFonts w:ascii="Calibri" w:hAnsi="Calibri" w:cs="Calibri"/>
          <w:sz w:val="28"/>
          <w:szCs w:val="28"/>
          <w:lang w:val="el-GR"/>
        </w:rPr>
        <w:t>για</w:t>
      </w:r>
      <w:r w:rsidR="007A521B" w:rsidRPr="007A521B">
        <w:rPr>
          <w:rFonts w:ascii="Calibri" w:hAnsi="Calibri" w:cs="Calibri"/>
          <w:sz w:val="28"/>
          <w:szCs w:val="28"/>
        </w:rPr>
        <w:t xml:space="preserve"> </w:t>
      </w:r>
      <w:r w:rsidR="00F52048">
        <w:rPr>
          <w:rFonts w:ascii="Calibri" w:hAnsi="Calibri" w:cs="Calibri"/>
          <w:sz w:val="28"/>
          <w:szCs w:val="28"/>
          <w:lang w:val="el-GR"/>
        </w:rPr>
        <w:t>μια</w:t>
      </w:r>
      <w:r w:rsidR="007A521B" w:rsidRPr="007A521B">
        <w:rPr>
          <w:rFonts w:ascii="Calibri" w:hAnsi="Calibri" w:cs="Calibri"/>
          <w:sz w:val="28"/>
          <w:szCs w:val="28"/>
        </w:rPr>
        <w:t xml:space="preserve"> </w:t>
      </w:r>
      <w:r w:rsidR="007A521B">
        <w:rPr>
          <w:rFonts w:ascii="Calibri" w:hAnsi="Calibri" w:cs="Calibri"/>
          <w:sz w:val="28"/>
          <w:szCs w:val="28"/>
          <w:lang w:val="el-GR"/>
        </w:rPr>
        <w:t>εβδομάδα</w:t>
      </w:r>
      <w:r w:rsidR="00E643E2" w:rsidRPr="00F82B4E">
        <w:rPr>
          <w:rFonts w:ascii="Calibri" w:hAnsi="Calibri" w:cs="Calibri"/>
          <w:sz w:val="28"/>
          <w:szCs w:val="28"/>
        </w:rPr>
        <w:t xml:space="preserve"> (</w:t>
      </w:r>
      <w:r w:rsidR="007A521B">
        <w:rPr>
          <w:rFonts w:ascii="Calibri" w:hAnsi="Calibri" w:cs="Calibri"/>
          <w:sz w:val="28"/>
          <w:szCs w:val="28"/>
          <w:lang w:val="el-GR"/>
        </w:rPr>
        <w:t>ή</w:t>
      </w:r>
      <w:r w:rsidR="007A521B" w:rsidRPr="007A521B">
        <w:rPr>
          <w:rFonts w:ascii="Calibri" w:hAnsi="Calibri" w:cs="Calibri"/>
          <w:sz w:val="28"/>
          <w:szCs w:val="28"/>
        </w:rPr>
        <w:t xml:space="preserve"> </w:t>
      </w:r>
      <w:r w:rsidR="007A521B">
        <w:rPr>
          <w:rFonts w:ascii="Calibri" w:hAnsi="Calibri" w:cs="Calibri"/>
          <w:sz w:val="28"/>
          <w:szCs w:val="28"/>
          <w:lang w:val="el-GR"/>
        </w:rPr>
        <w:t>περισσότερο</w:t>
      </w:r>
      <w:r w:rsidR="007A521B" w:rsidRPr="007A521B">
        <w:rPr>
          <w:rFonts w:ascii="Calibri" w:hAnsi="Calibri" w:cs="Calibri"/>
          <w:sz w:val="28"/>
          <w:szCs w:val="28"/>
        </w:rPr>
        <w:t xml:space="preserve"> </w:t>
      </w:r>
      <w:r w:rsidR="007A521B">
        <w:rPr>
          <w:rFonts w:ascii="Calibri" w:hAnsi="Calibri" w:cs="Calibri"/>
          <w:sz w:val="28"/>
          <w:szCs w:val="28"/>
          <w:lang w:val="el-GR"/>
        </w:rPr>
        <w:t>αν</w:t>
      </w:r>
      <w:r w:rsidR="007A521B" w:rsidRPr="007A521B">
        <w:rPr>
          <w:rFonts w:ascii="Calibri" w:hAnsi="Calibri" w:cs="Calibri"/>
          <w:sz w:val="28"/>
          <w:szCs w:val="28"/>
        </w:rPr>
        <w:t xml:space="preserve"> </w:t>
      </w:r>
      <w:r w:rsidR="007A521B">
        <w:rPr>
          <w:rFonts w:ascii="Calibri" w:hAnsi="Calibri" w:cs="Calibri"/>
          <w:sz w:val="28"/>
          <w:szCs w:val="28"/>
          <w:lang w:val="el-GR"/>
        </w:rPr>
        <w:t>αυτό</w:t>
      </w:r>
      <w:r w:rsidR="007A521B" w:rsidRPr="007A521B">
        <w:rPr>
          <w:rFonts w:ascii="Calibri" w:hAnsi="Calibri" w:cs="Calibri"/>
          <w:sz w:val="28"/>
          <w:szCs w:val="28"/>
        </w:rPr>
        <w:t xml:space="preserve"> </w:t>
      </w:r>
      <w:r w:rsidR="007A521B">
        <w:rPr>
          <w:rFonts w:ascii="Calibri" w:hAnsi="Calibri" w:cs="Calibri"/>
          <w:sz w:val="28"/>
          <w:szCs w:val="28"/>
          <w:lang w:val="el-GR"/>
        </w:rPr>
        <w:t>είναι</w:t>
      </w:r>
      <w:r w:rsidR="007A521B" w:rsidRPr="007A521B">
        <w:rPr>
          <w:rFonts w:ascii="Calibri" w:hAnsi="Calibri" w:cs="Calibri"/>
          <w:sz w:val="28"/>
          <w:szCs w:val="28"/>
        </w:rPr>
        <w:t xml:space="preserve"> </w:t>
      </w:r>
      <w:r w:rsidR="007A521B">
        <w:rPr>
          <w:rFonts w:ascii="Calibri" w:hAnsi="Calibri" w:cs="Calibri"/>
          <w:sz w:val="28"/>
          <w:szCs w:val="28"/>
          <w:lang w:val="el-GR"/>
        </w:rPr>
        <w:t>πιο</w:t>
      </w:r>
      <w:r w:rsidR="007A521B" w:rsidRPr="007A521B">
        <w:rPr>
          <w:rFonts w:ascii="Calibri" w:hAnsi="Calibri" w:cs="Calibri"/>
          <w:sz w:val="28"/>
          <w:szCs w:val="28"/>
        </w:rPr>
        <w:t xml:space="preserve"> </w:t>
      </w:r>
      <w:r w:rsidR="007A521B">
        <w:rPr>
          <w:rFonts w:ascii="Calibri" w:hAnsi="Calibri" w:cs="Calibri"/>
          <w:sz w:val="28"/>
          <w:szCs w:val="28"/>
          <w:lang w:val="el-GR"/>
        </w:rPr>
        <w:t>κατάλληλο</w:t>
      </w:r>
      <w:r w:rsidR="007A521B" w:rsidRPr="007A521B">
        <w:rPr>
          <w:rFonts w:ascii="Calibri" w:hAnsi="Calibri" w:cs="Calibri"/>
          <w:sz w:val="28"/>
          <w:szCs w:val="28"/>
        </w:rPr>
        <w:t xml:space="preserve"> </w:t>
      </w:r>
      <w:r w:rsidR="007A521B">
        <w:rPr>
          <w:rFonts w:ascii="Calibri" w:hAnsi="Calibri" w:cs="Calibri"/>
          <w:sz w:val="28"/>
          <w:szCs w:val="28"/>
          <w:lang w:val="el-GR"/>
        </w:rPr>
        <w:t>για</w:t>
      </w:r>
      <w:r w:rsidR="007A521B" w:rsidRPr="007A521B">
        <w:rPr>
          <w:rFonts w:ascii="Calibri" w:hAnsi="Calibri" w:cs="Calibri"/>
          <w:sz w:val="28"/>
          <w:szCs w:val="28"/>
        </w:rPr>
        <w:t xml:space="preserve"> </w:t>
      </w:r>
      <w:r w:rsidR="007A521B">
        <w:rPr>
          <w:rFonts w:ascii="Calibri" w:hAnsi="Calibri" w:cs="Calibri"/>
          <w:sz w:val="28"/>
          <w:szCs w:val="28"/>
          <w:lang w:val="el-GR"/>
        </w:rPr>
        <w:t xml:space="preserve">τη δική σας τάξη, αλλά όχι για περισσότερο από 15 μέρες) και τήρηση ενός καθημερινού ημερολογίου της προόδου που σημειώνουν. </w:t>
      </w:r>
    </w:p>
    <w:p w14:paraId="792C5773" w14:textId="5E1F7C1A" w:rsidR="001C2CF6" w:rsidRPr="00F52048" w:rsidRDefault="00673884" w:rsidP="005F0B32">
      <w:pPr>
        <w:jc w:val="both"/>
        <w:rPr>
          <w:rFonts w:ascii="Calibri" w:hAnsi="Calibri" w:cs="Calibri"/>
          <w:sz w:val="28"/>
          <w:szCs w:val="28"/>
          <w:lang w:val="el-GR"/>
        </w:rPr>
      </w:pPr>
      <w:r>
        <w:rPr>
          <w:rFonts w:ascii="Calibri" w:hAnsi="Calibri" w:cs="Calibri"/>
          <w:sz w:val="28"/>
          <w:szCs w:val="28"/>
        </w:rPr>
        <w:lastRenderedPageBreak/>
        <w:sym w:font="Symbol" w:char="F0B7"/>
      </w:r>
      <w:r>
        <w:rPr>
          <w:rFonts w:ascii="Calibri" w:hAnsi="Calibri" w:cs="Calibri"/>
          <w:sz w:val="28"/>
          <w:szCs w:val="28"/>
        </w:rPr>
        <w:t xml:space="preserve"> </w:t>
      </w:r>
      <w:r w:rsidR="007A521B">
        <w:rPr>
          <w:rFonts w:ascii="Calibri" w:hAnsi="Calibri" w:cs="Calibri"/>
          <w:sz w:val="28"/>
          <w:szCs w:val="28"/>
          <w:lang w:val="el-GR"/>
        </w:rPr>
        <w:t xml:space="preserve">Μια υπενθύμιση </w:t>
      </w:r>
      <w:r w:rsidR="00E643E2" w:rsidRPr="00F82B4E">
        <w:rPr>
          <w:rFonts w:ascii="Calibri" w:hAnsi="Calibri" w:cs="Calibri"/>
          <w:sz w:val="28"/>
          <w:szCs w:val="28"/>
        </w:rPr>
        <w:t xml:space="preserve"> </w:t>
      </w:r>
      <w:r w:rsidR="00F52048">
        <w:rPr>
          <w:rFonts w:ascii="Calibri" w:hAnsi="Calibri" w:cs="Calibri"/>
          <w:sz w:val="28"/>
          <w:szCs w:val="28"/>
          <w:lang w:val="el-GR"/>
        </w:rPr>
        <w:t xml:space="preserve">(ένα αντικείμενο που συνδέεται συμβολικά με το θέμα συζήτησης και λειτουργεί ως </w:t>
      </w:r>
      <w:r w:rsidR="00FF7DFB">
        <w:rPr>
          <w:rFonts w:ascii="Calibri" w:hAnsi="Calibri" w:cs="Calibri"/>
          <w:sz w:val="28"/>
          <w:szCs w:val="28"/>
          <w:lang w:val="el-GR"/>
        </w:rPr>
        <w:t>ενθύμηση</w:t>
      </w:r>
      <w:r w:rsidR="00F52048">
        <w:rPr>
          <w:rFonts w:ascii="Calibri" w:hAnsi="Calibri" w:cs="Calibri"/>
          <w:sz w:val="28"/>
          <w:szCs w:val="28"/>
          <w:lang w:val="el-GR"/>
        </w:rPr>
        <w:t xml:space="preserve"> της προσωπικής δέσμευσης στους στόχους). </w:t>
      </w:r>
    </w:p>
    <w:p w14:paraId="4618C4FD" w14:textId="7CB67392" w:rsidR="00E643E2" w:rsidRPr="00F82B4E" w:rsidRDefault="00A67515" w:rsidP="005F0B32">
      <w:pPr>
        <w:jc w:val="both"/>
        <w:rPr>
          <w:rFonts w:ascii="Calibri" w:hAnsi="Calibri" w:cs="Calibri"/>
          <w:sz w:val="28"/>
          <w:szCs w:val="28"/>
        </w:rPr>
      </w:pPr>
      <w:r>
        <w:rPr>
          <w:rFonts w:ascii="Calibri" w:hAnsi="Calibri" w:cs="Calibri"/>
          <w:sz w:val="28"/>
          <w:szCs w:val="28"/>
        </w:rPr>
        <w:sym w:font="Symbol" w:char="F0B7"/>
      </w:r>
      <w:r>
        <w:rPr>
          <w:rFonts w:ascii="Calibri" w:hAnsi="Calibri" w:cs="Calibri"/>
          <w:sz w:val="28"/>
          <w:szCs w:val="28"/>
        </w:rPr>
        <w:t xml:space="preserve"> </w:t>
      </w:r>
      <w:r w:rsidR="007A521B">
        <w:rPr>
          <w:rFonts w:ascii="Calibri" w:hAnsi="Calibri" w:cs="Calibri"/>
          <w:sz w:val="28"/>
          <w:szCs w:val="28"/>
          <w:lang w:val="el-GR"/>
        </w:rPr>
        <w:t xml:space="preserve">Ένα σύνολο από ερωτήσεις για την παρακολούθηση της προόδου που σημειώνουν οι μαθητές ή των εμποδίων που συναντούν. </w:t>
      </w:r>
    </w:p>
    <w:p w14:paraId="58EBEEF8" w14:textId="78E8EAD3" w:rsidR="00383378" w:rsidRPr="00A26776" w:rsidRDefault="007A521B" w:rsidP="005F0B32">
      <w:pPr>
        <w:jc w:val="both"/>
        <w:rPr>
          <w:rFonts w:ascii="Calibri" w:hAnsi="Calibri" w:cs="Calibri"/>
          <w:color w:val="000000"/>
          <w:sz w:val="28"/>
          <w:szCs w:val="28"/>
          <w:shd w:val="clear" w:color="auto" w:fill="FFFFFF"/>
        </w:rPr>
      </w:pPr>
      <w:r>
        <w:rPr>
          <w:rFonts w:ascii="Calibri" w:hAnsi="Calibri" w:cs="Calibri"/>
          <w:sz w:val="28"/>
          <w:szCs w:val="28"/>
          <w:lang w:val="el-GR"/>
        </w:rPr>
        <w:t>Όλα</w:t>
      </w:r>
      <w:r w:rsidRPr="00A26776">
        <w:rPr>
          <w:rFonts w:ascii="Calibri" w:hAnsi="Calibri" w:cs="Calibri"/>
          <w:sz w:val="28"/>
          <w:szCs w:val="28"/>
        </w:rPr>
        <w:t xml:space="preserve"> </w:t>
      </w:r>
      <w:r>
        <w:rPr>
          <w:rFonts w:ascii="Calibri" w:hAnsi="Calibri" w:cs="Calibri"/>
          <w:sz w:val="28"/>
          <w:szCs w:val="28"/>
          <w:lang w:val="el-GR"/>
        </w:rPr>
        <w:t>τα</w:t>
      </w:r>
      <w:r w:rsidRPr="00A26776">
        <w:rPr>
          <w:rFonts w:ascii="Calibri" w:hAnsi="Calibri" w:cs="Calibri"/>
          <w:sz w:val="28"/>
          <w:szCs w:val="28"/>
        </w:rPr>
        <w:t xml:space="preserve"> </w:t>
      </w:r>
      <w:r>
        <w:rPr>
          <w:rFonts w:ascii="Calibri" w:hAnsi="Calibri" w:cs="Calibri"/>
          <w:sz w:val="28"/>
          <w:szCs w:val="28"/>
          <w:lang w:val="el-GR"/>
        </w:rPr>
        <w:t>παραπάνω</w:t>
      </w:r>
      <w:r w:rsidRPr="00A26776">
        <w:rPr>
          <w:rFonts w:ascii="Calibri" w:hAnsi="Calibri" w:cs="Calibri"/>
          <w:sz w:val="28"/>
          <w:szCs w:val="28"/>
        </w:rPr>
        <w:t xml:space="preserve">, </w:t>
      </w:r>
      <w:r>
        <w:rPr>
          <w:rFonts w:ascii="Calibri" w:hAnsi="Calibri" w:cs="Calibri"/>
          <w:sz w:val="28"/>
          <w:szCs w:val="28"/>
          <w:lang w:val="el-GR"/>
        </w:rPr>
        <w:t>στόχο</w:t>
      </w:r>
      <w:r w:rsidRPr="00A26776">
        <w:rPr>
          <w:rFonts w:ascii="Calibri" w:hAnsi="Calibri" w:cs="Calibri"/>
          <w:sz w:val="28"/>
          <w:szCs w:val="28"/>
        </w:rPr>
        <w:t xml:space="preserve"> </w:t>
      </w:r>
      <w:r>
        <w:rPr>
          <w:rFonts w:ascii="Calibri" w:hAnsi="Calibri" w:cs="Calibri"/>
          <w:sz w:val="28"/>
          <w:szCs w:val="28"/>
          <w:lang w:val="el-GR"/>
        </w:rPr>
        <w:t>έχουν</w:t>
      </w:r>
      <w:r w:rsidRPr="00A26776">
        <w:rPr>
          <w:rFonts w:ascii="Calibri" w:hAnsi="Calibri" w:cs="Calibri"/>
          <w:sz w:val="28"/>
          <w:szCs w:val="28"/>
        </w:rPr>
        <w:t xml:space="preserve"> </w:t>
      </w:r>
      <w:r w:rsidR="00A26776">
        <w:rPr>
          <w:rFonts w:ascii="Calibri" w:hAnsi="Calibri" w:cs="Calibri"/>
          <w:sz w:val="28"/>
          <w:szCs w:val="28"/>
          <w:lang w:val="el-GR"/>
        </w:rPr>
        <w:t>να</w:t>
      </w:r>
      <w:r w:rsidR="00A26776" w:rsidRPr="00A26776">
        <w:rPr>
          <w:rFonts w:ascii="Calibri" w:hAnsi="Calibri" w:cs="Calibri"/>
          <w:sz w:val="28"/>
          <w:szCs w:val="28"/>
        </w:rPr>
        <w:t xml:space="preserve"> </w:t>
      </w:r>
      <w:r w:rsidR="00A26776">
        <w:rPr>
          <w:rFonts w:ascii="Calibri" w:hAnsi="Calibri" w:cs="Calibri"/>
          <w:sz w:val="28"/>
          <w:szCs w:val="28"/>
          <w:lang w:val="el-GR"/>
        </w:rPr>
        <w:t>κάνουν</w:t>
      </w:r>
      <w:r w:rsidR="00A26776" w:rsidRPr="00A26776">
        <w:rPr>
          <w:rFonts w:ascii="Calibri" w:hAnsi="Calibri" w:cs="Calibri"/>
          <w:sz w:val="28"/>
          <w:szCs w:val="28"/>
        </w:rPr>
        <w:t xml:space="preserve"> </w:t>
      </w:r>
      <w:r w:rsidR="00A26776">
        <w:rPr>
          <w:rFonts w:ascii="Calibri" w:hAnsi="Calibri" w:cs="Calibri"/>
          <w:sz w:val="28"/>
          <w:szCs w:val="28"/>
          <w:lang w:val="el-GR"/>
        </w:rPr>
        <w:t>το</w:t>
      </w:r>
      <w:r w:rsidR="00A26776" w:rsidRPr="00A26776">
        <w:rPr>
          <w:rFonts w:ascii="Calibri" w:hAnsi="Calibri" w:cs="Calibri"/>
          <w:sz w:val="28"/>
          <w:szCs w:val="28"/>
        </w:rPr>
        <w:t xml:space="preserve"> </w:t>
      </w:r>
      <w:r w:rsidR="00A26776">
        <w:rPr>
          <w:rFonts w:ascii="Calibri" w:hAnsi="Calibri" w:cs="Calibri"/>
          <w:sz w:val="28"/>
          <w:szCs w:val="28"/>
          <w:lang w:val="el-GR"/>
        </w:rPr>
        <w:t>βιώσιμο</w:t>
      </w:r>
      <w:r w:rsidR="00A26776" w:rsidRPr="00A26776">
        <w:rPr>
          <w:rFonts w:ascii="Calibri" w:hAnsi="Calibri" w:cs="Calibri"/>
          <w:sz w:val="28"/>
          <w:szCs w:val="28"/>
        </w:rPr>
        <w:t xml:space="preserve"> </w:t>
      </w:r>
      <w:r w:rsidR="00A26776">
        <w:rPr>
          <w:rFonts w:ascii="Calibri" w:hAnsi="Calibri" w:cs="Calibri"/>
          <w:sz w:val="28"/>
          <w:szCs w:val="28"/>
          <w:lang w:val="el-GR"/>
        </w:rPr>
        <w:t>τρόπο</w:t>
      </w:r>
      <w:r w:rsidR="00A26776" w:rsidRPr="00A26776">
        <w:rPr>
          <w:rFonts w:ascii="Calibri" w:hAnsi="Calibri" w:cs="Calibri"/>
          <w:sz w:val="28"/>
          <w:szCs w:val="28"/>
        </w:rPr>
        <w:t xml:space="preserve"> </w:t>
      </w:r>
      <w:r w:rsidR="00A26776">
        <w:rPr>
          <w:rFonts w:ascii="Calibri" w:hAnsi="Calibri" w:cs="Calibri"/>
          <w:sz w:val="28"/>
          <w:szCs w:val="28"/>
          <w:lang w:val="el-GR"/>
        </w:rPr>
        <w:t>ζωής</w:t>
      </w:r>
      <w:r w:rsidR="00A26776" w:rsidRPr="00A26776">
        <w:rPr>
          <w:rFonts w:ascii="Calibri" w:hAnsi="Calibri" w:cs="Calibri"/>
          <w:sz w:val="28"/>
          <w:szCs w:val="28"/>
        </w:rPr>
        <w:t xml:space="preserve"> </w:t>
      </w:r>
      <w:r w:rsidR="00A26776">
        <w:rPr>
          <w:rFonts w:ascii="Calibri" w:hAnsi="Calibri" w:cs="Calibri"/>
          <w:sz w:val="28"/>
          <w:szCs w:val="28"/>
          <w:lang w:val="el-GR"/>
        </w:rPr>
        <w:t>και</w:t>
      </w:r>
      <w:r w:rsidR="00A26776" w:rsidRPr="00A26776">
        <w:rPr>
          <w:rFonts w:ascii="Calibri" w:hAnsi="Calibri" w:cs="Calibri"/>
          <w:sz w:val="28"/>
          <w:szCs w:val="28"/>
        </w:rPr>
        <w:t xml:space="preserve"> </w:t>
      </w:r>
      <w:r w:rsidR="00A26776">
        <w:rPr>
          <w:rFonts w:ascii="Calibri" w:hAnsi="Calibri" w:cs="Calibri"/>
          <w:sz w:val="28"/>
          <w:szCs w:val="28"/>
          <w:lang w:val="el-GR"/>
        </w:rPr>
        <w:t>τις</w:t>
      </w:r>
      <w:r w:rsidR="00A26776" w:rsidRPr="00A26776">
        <w:rPr>
          <w:rFonts w:ascii="Calibri" w:hAnsi="Calibri" w:cs="Calibri"/>
          <w:sz w:val="28"/>
          <w:szCs w:val="28"/>
        </w:rPr>
        <w:t xml:space="preserve"> </w:t>
      </w:r>
      <w:r w:rsidR="00A26776">
        <w:rPr>
          <w:rFonts w:ascii="Calibri" w:hAnsi="Calibri" w:cs="Calibri"/>
          <w:sz w:val="28"/>
          <w:szCs w:val="28"/>
          <w:lang w:val="el-GR"/>
        </w:rPr>
        <w:t>φιλικές</w:t>
      </w:r>
      <w:r w:rsidR="00A26776" w:rsidRPr="00A26776">
        <w:rPr>
          <w:rFonts w:ascii="Calibri" w:hAnsi="Calibri" w:cs="Calibri"/>
          <w:sz w:val="28"/>
          <w:szCs w:val="28"/>
        </w:rPr>
        <w:t xml:space="preserve"> </w:t>
      </w:r>
      <w:r w:rsidR="00A26776">
        <w:rPr>
          <w:rFonts w:ascii="Calibri" w:hAnsi="Calibri" w:cs="Calibri"/>
          <w:sz w:val="28"/>
          <w:szCs w:val="28"/>
          <w:lang w:val="el-GR"/>
        </w:rPr>
        <w:t>προς</w:t>
      </w:r>
      <w:r w:rsidR="00A26776" w:rsidRPr="00A26776">
        <w:rPr>
          <w:rFonts w:ascii="Calibri" w:hAnsi="Calibri" w:cs="Calibri"/>
          <w:sz w:val="28"/>
          <w:szCs w:val="28"/>
        </w:rPr>
        <w:t xml:space="preserve"> </w:t>
      </w:r>
      <w:r w:rsidR="00A26776">
        <w:rPr>
          <w:rFonts w:ascii="Calibri" w:hAnsi="Calibri" w:cs="Calibri"/>
          <w:sz w:val="28"/>
          <w:szCs w:val="28"/>
          <w:lang w:val="el-GR"/>
        </w:rPr>
        <w:t>το</w:t>
      </w:r>
      <w:r w:rsidR="00A26776" w:rsidRPr="00A26776">
        <w:rPr>
          <w:rFonts w:ascii="Calibri" w:hAnsi="Calibri" w:cs="Calibri"/>
          <w:sz w:val="28"/>
          <w:szCs w:val="28"/>
        </w:rPr>
        <w:t xml:space="preserve"> </w:t>
      </w:r>
      <w:r w:rsidR="00A26776">
        <w:rPr>
          <w:rFonts w:ascii="Calibri" w:hAnsi="Calibri" w:cs="Calibri"/>
          <w:sz w:val="28"/>
          <w:szCs w:val="28"/>
          <w:lang w:val="el-GR"/>
        </w:rPr>
        <w:t>περιβάλλον</w:t>
      </w:r>
      <w:r w:rsidR="00A26776" w:rsidRPr="00A26776">
        <w:rPr>
          <w:rFonts w:ascii="Calibri" w:hAnsi="Calibri" w:cs="Calibri"/>
          <w:sz w:val="28"/>
          <w:szCs w:val="28"/>
        </w:rPr>
        <w:t xml:space="preserve"> </w:t>
      </w:r>
      <w:r w:rsidR="00A26776">
        <w:rPr>
          <w:rFonts w:ascii="Calibri" w:hAnsi="Calibri" w:cs="Calibri"/>
          <w:sz w:val="28"/>
          <w:szCs w:val="28"/>
          <w:lang w:val="el-GR"/>
        </w:rPr>
        <w:t>συμπεριφορές</w:t>
      </w:r>
      <w:r w:rsidR="00A26776" w:rsidRPr="00A26776">
        <w:rPr>
          <w:rFonts w:ascii="Calibri" w:hAnsi="Calibri" w:cs="Calibri"/>
          <w:sz w:val="28"/>
          <w:szCs w:val="28"/>
        </w:rPr>
        <w:t xml:space="preserve"> </w:t>
      </w:r>
      <w:r w:rsidR="00A26776">
        <w:rPr>
          <w:rFonts w:ascii="Calibri" w:hAnsi="Calibri" w:cs="Calibri"/>
          <w:sz w:val="28"/>
          <w:szCs w:val="28"/>
          <w:lang w:val="el-GR"/>
        </w:rPr>
        <w:t>να</w:t>
      </w:r>
      <w:r w:rsidR="00A26776" w:rsidRPr="00A26776">
        <w:rPr>
          <w:rFonts w:ascii="Calibri" w:hAnsi="Calibri" w:cs="Calibri"/>
          <w:sz w:val="28"/>
          <w:szCs w:val="28"/>
        </w:rPr>
        <w:t xml:space="preserve"> </w:t>
      </w:r>
      <w:r w:rsidR="00A26776">
        <w:rPr>
          <w:rFonts w:ascii="Calibri" w:hAnsi="Calibri" w:cs="Calibri"/>
          <w:sz w:val="28"/>
          <w:szCs w:val="28"/>
          <w:lang w:val="el-GR"/>
        </w:rPr>
        <w:t>φαίν</w:t>
      </w:r>
      <w:r w:rsidR="00B22B2B">
        <w:rPr>
          <w:rFonts w:ascii="Calibri" w:hAnsi="Calibri" w:cs="Calibri"/>
          <w:sz w:val="28"/>
          <w:szCs w:val="28"/>
          <w:lang w:val="el-GR"/>
        </w:rPr>
        <w:t>ον</w:t>
      </w:r>
      <w:r w:rsidR="00A26776">
        <w:rPr>
          <w:rFonts w:ascii="Calibri" w:hAnsi="Calibri" w:cs="Calibri"/>
          <w:sz w:val="28"/>
          <w:szCs w:val="28"/>
          <w:lang w:val="el-GR"/>
        </w:rPr>
        <w:t>ται</w:t>
      </w:r>
      <w:r w:rsidR="00A26776" w:rsidRPr="00A26776">
        <w:rPr>
          <w:rFonts w:ascii="Calibri" w:hAnsi="Calibri" w:cs="Calibri"/>
          <w:sz w:val="28"/>
          <w:szCs w:val="28"/>
        </w:rPr>
        <w:t xml:space="preserve"> </w:t>
      </w:r>
      <w:r w:rsidR="00A26776">
        <w:rPr>
          <w:rFonts w:ascii="Calibri" w:hAnsi="Calibri" w:cs="Calibri"/>
          <w:sz w:val="28"/>
          <w:szCs w:val="28"/>
          <w:lang w:val="el-GR"/>
        </w:rPr>
        <w:t>περισσότερο</w:t>
      </w:r>
      <w:r w:rsidR="00A26776" w:rsidRPr="00A26776">
        <w:rPr>
          <w:rFonts w:ascii="Calibri" w:hAnsi="Calibri" w:cs="Calibri"/>
          <w:sz w:val="28"/>
          <w:szCs w:val="28"/>
        </w:rPr>
        <w:t xml:space="preserve"> </w:t>
      </w:r>
      <w:r w:rsidR="00A26776">
        <w:rPr>
          <w:rFonts w:ascii="Calibri" w:hAnsi="Calibri" w:cs="Calibri"/>
          <w:sz w:val="28"/>
          <w:szCs w:val="28"/>
          <w:lang w:val="el-GR"/>
        </w:rPr>
        <w:t>ελκυστικές</w:t>
      </w:r>
      <w:r w:rsidR="00A26776" w:rsidRPr="00A26776">
        <w:rPr>
          <w:rFonts w:ascii="Calibri" w:hAnsi="Calibri" w:cs="Calibri"/>
          <w:sz w:val="28"/>
          <w:szCs w:val="28"/>
        </w:rPr>
        <w:t xml:space="preserve">, </w:t>
      </w:r>
      <w:r w:rsidR="00A26776">
        <w:rPr>
          <w:rFonts w:ascii="Calibri" w:hAnsi="Calibri" w:cs="Calibri"/>
          <w:sz w:val="28"/>
          <w:szCs w:val="28"/>
          <w:lang w:val="el-GR"/>
        </w:rPr>
        <w:t>εύκολες</w:t>
      </w:r>
      <w:r w:rsidR="00A26776" w:rsidRPr="00A26776">
        <w:rPr>
          <w:rFonts w:ascii="Calibri" w:hAnsi="Calibri" w:cs="Calibri"/>
          <w:sz w:val="28"/>
          <w:szCs w:val="28"/>
        </w:rPr>
        <w:t xml:space="preserve">, </w:t>
      </w:r>
      <w:r w:rsidR="00A26776">
        <w:rPr>
          <w:rFonts w:ascii="Calibri" w:hAnsi="Calibri" w:cs="Calibri"/>
          <w:sz w:val="28"/>
          <w:szCs w:val="28"/>
          <w:lang w:val="el-GR"/>
        </w:rPr>
        <w:t>διασκεδαστικές</w:t>
      </w:r>
      <w:r w:rsidR="00A26776" w:rsidRPr="00A26776">
        <w:rPr>
          <w:rFonts w:ascii="Calibri" w:hAnsi="Calibri" w:cs="Calibri"/>
          <w:sz w:val="28"/>
          <w:szCs w:val="28"/>
        </w:rPr>
        <w:t xml:space="preserve"> </w:t>
      </w:r>
      <w:r w:rsidR="00A26776">
        <w:rPr>
          <w:rFonts w:ascii="Calibri" w:hAnsi="Calibri" w:cs="Calibri"/>
          <w:sz w:val="28"/>
          <w:szCs w:val="28"/>
          <w:lang w:val="el-GR"/>
        </w:rPr>
        <w:t>και</w:t>
      </w:r>
      <w:r w:rsidR="00A26776" w:rsidRPr="00A26776">
        <w:rPr>
          <w:rFonts w:ascii="Calibri" w:hAnsi="Calibri" w:cs="Calibri"/>
          <w:sz w:val="28"/>
          <w:szCs w:val="28"/>
        </w:rPr>
        <w:t xml:space="preserve"> </w:t>
      </w:r>
      <w:r w:rsidR="00A26776">
        <w:rPr>
          <w:rFonts w:ascii="Calibri" w:hAnsi="Calibri" w:cs="Calibri"/>
          <w:sz w:val="28"/>
          <w:szCs w:val="28"/>
          <w:lang w:val="el-GR"/>
        </w:rPr>
        <w:t>αποδεκτές από τους ομηλίκους</w:t>
      </w:r>
      <w:r w:rsidR="00B22B2B">
        <w:rPr>
          <w:rFonts w:ascii="Calibri" w:hAnsi="Calibri" w:cs="Calibri"/>
          <w:sz w:val="28"/>
          <w:szCs w:val="28"/>
          <w:lang w:val="el-GR"/>
        </w:rPr>
        <w:t>,</w:t>
      </w:r>
      <w:r w:rsidR="00A26776">
        <w:rPr>
          <w:rFonts w:ascii="Calibri" w:hAnsi="Calibri" w:cs="Calibri"/>
          <w:sz w:val="28"/>
          <w:szCs w:val="28"/>
          <w:lang w:val="el-GR"/>
        </w:rPr>
        <w:t xml:space="preserve"> έτσι ώστε να επηρεαστούν θετικά οι μαθητές</w:t>
      </w:r>
      <w:r w:rsidR="005F0B32" w:rsidRPr="00A26776">
        <w:rPr>
          <w:rFonts w:ascii="Calibri" w:hAnsi="Calibri" w:cs="Calibri"/>
          <w:color w:val="000000"/>
          <w:sz w:val="28"/>
          <w:szCs w:val="28"/>
          <w:shd w:val="clear" w:color="auto" w:fill="FFFFFF"/>
        </w:rPr>
        <w:t>.</w:t>
      </w:r>
      <w:r w:rsidR="0064488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Κυρίως</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στοχεύουν</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να</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ενισχύσουν</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την</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προθυμία</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και</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την</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προσωπική</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δέσμευση</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σε</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μικρά</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βήματα</w:t>
      </w:r>
      <w:r w:rsidR="00A26776" w:rsidRPr="00A26776">
        <w:rPr>
          <w:rFonts w:ascii="Calibri" w:hAnsi="Calibri" w:cs="Calibri"/>
          <w:color w:val="000000"/>
          <w:sz w:val="28"/>
          <w:szCs w:val="28"/>
          <w:shd w:val="clear" w:color="auto" w:fill="FFFFFF"/>
        </w:rPr>
        <w:t xml:space="preserve"> </w:t>
      </w:r>
      <w:r w:rsidR="00A26776">
        <w:rPr>
          <w:rFonts w:ascii="Calibri" w:hAnsi="Calibri" w:cs="Calibri"/>
          <w:color w:val="000000"/>
          <w:sz w:val="28"/>
          <w:szCs w:val="28"/>
          <w:shd w:val="clear" w:color="auto" w:fill="FFFFFF"/>
          <w:lang w:val="el-GR"/>
        </w:rPr>
        <w:t>ουσιαστικών αλλαγών.</w:t>
      </w:r>
      <w:r w:rsidR="00644886" w:rsidRPr="00A26776">
        <w:rPr>
          <w:rFonts w:ascii="Calibri" w:hAnsi="Calibri" w:cs="Calibri"/>
          <w:color w:val="000000"/>
          <w:sz w:val="28"/>
          <w:szCs w:val="28"/>
          <w:shd w:val="clear" w:color="auto" w:fill="FFFFFF"/>
        </w:rPr>
        <w:t xml:space="preserve">  </w:t>
      </w:r>
    </w:p>
    <w:p w14:paraId="2FACF518" w14:textId="378561F6" w:rsidR="00F83A1E" w:rsidRPr="00BF693A" w:rsidRDefault="00A26776"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Η</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παρέμβαση</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εφαρμόζεται</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βήμα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βήμα</w:t>
      </w:r>
      <w:r w:rsidRPr="00BF693A">
        <w:rPr>
          <w:rFonts w:ascii="Calibri" w:hAnsi="Calibri" w:cs="Calibri"/>
          <w:color w:val="000000"/>
          <w:sz w:val="28"/>
          <w:szCs w:val="28"/>
          <w:shd w:val="clear" w:color="auto" w:fill="FFFFFF"/>
          <w:lang w:val="el-GR"/>
        </w:rPr>
        <w:t xml:space="preserve">: </w:t>
      </w:r>
    </w:p>
    <w:p w14:paraId="53EB8AFD" w14:textId="19E9A299" w:rsidR="00A67515" w:rsidRPr="00A26776" w:rsidRDefault="00A26776" w:rsidP="005F0B32">
      <w:pPr>
        <w:jc w:val="both"/>
        <w:rPr>
          <w:rFonts w:ascii="Calibri" w:hAnsi="Calibri" w:cs="Calibri"/>
          <w:color w:val="000000"/>
          <w:sz w:val="28"/>
          <w:szCs w:val="28"/>
          <w:shd w:val="clear" w:color="auto" w:fill="FFFFFF"/>
          <w:lang w:val="el-GR"/>
        </w:rPr>
      </w:pPr>
      <w:r>
        <w:rPr>
          <w:rFonts w:ascii="Calibri" w:hAnsi="Calibri" w:cs="Calibri"/>
          <w:noProof/>
          <w:color w:val="000000"/>
          <w:sz w:val="28"/>
          <w:szCs w:val="28"/>
          <w:lang w:val="el-GR" w:eastAsia="el-GR"/>
        </w:rPr>
        <mc:AlternateContent>
          <mc:Choice Requires="wps">
            <w:drawing>
              <wp:anchor distT="0" distB="0" distL="114300" distR="114300" simplePos="0" relativeHeight="251663360" behindDoc="0" locked="0" layoutInCell="1" allowOverlap="1" wp14:anchorId="540E79FB" wp14:editId="67B5628C">
                <wp:simplePos x="0" y="0"/>
                <wp:positionH relativeFrom="column">
                  <wp:posOffset>2587865</wp:posOffset>
                </wp:positionH>
                <wp:positionV relativeFrom="paragraph">
                  <wp:posOffset>853199</wp:posOffset>
                </wp:positionV>
                <wp:extent cx="731520" cy="438404"/>
                <wp:effectExtent l="12700" t="12700" r="17780" b="19050"/>
                <wp:wrapNone/>
                <wp:docPr id="5" name="Καμπύλο αριστερό βέλος 5"/>
                <wp:cNvGraphicFramePr/>
                <a:graphic xmlns:a="http://schemas.openxmlformats.org/drawingml/2006/main">
                  <a:graphicData uri="http://schemas.microsoft.com/office/word/2010/wordprocessingShape">
                    <wps:wsp>
                      <wps:cNvSpPr/>
                      <wps:spPr>
                        <a:xfrm>
                          <a:off x="0" y="0"/>
                          <a:ext cx="731520" cy="43840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7F220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Καμπύλο αριστερό βέλος 5" o:spid="_x0000_s1026" type="#_x0000_t103" style="position:absolute;margin-left:203.75pt;margin-top:67.2pt;width:57.6pt;height: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" adj="10800,18900,3236" fillcolor="#d0de4e [3204]" strokecolor="#737d17 [1604]" strokeweight="2pt"/>
            </w:pict>
          </mc:Fallback>
        </mc:AlternateContent>
      </w:r>
      <w:r>
        <w:rPr>
          <w:rFonts w:ascii="Calibri" w:hAnsi="Calibri" w:cs="Calibri"/>
          <w:color w:val="000000"/>
          <w:sz w:val="28"/>
          <w:szCs w:val="28"/>
          <w:shd w:val="clear" w:color="auto" w:fill="FFFFFF"/>
          <w:lang w:val="el-GR"/>
        </w:rPr>
        <w:t>Αρχικά</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παρακολουθούν</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βίντεο</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οποίο</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παρουσιάζεται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περιβαλλοντικό</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ζήτημα</w:t>
      </w:r>
      <w:r w:rsidRPr="00A26776">
        <w:rPr>
          <w:rFonts w:ascii="Calibri" w:hAnsi="Calibri" w:cs="Calibri"/>
          <w:color w:val="000000"/>
          <w:sz w:val="28"/>
          <w:szCs w:val="28"/>
          <w:shd w:val="clear" w:color="auto" w:fill="FFFFFF"/>
          <w:lang w:val="el-GR"/>
        </w:rPr>
        <w:t xml:space="preserve"> / </w:t>
      </w:r>
      <w:r>
        <w:rPr>
          <w:rFonts w:ascii="Calibri" w:hAnsi="Calibri" w:cs="Calibri"/>
          <w:color w:val="000000"/>
          <w:sz w:val="28"/>
          <w:szCs w:val="28"/>
          <w:shd w:val="clear" w:color="auto" w:fill="FFFFFF"/>
          <w:lang w:val="el-GR"/>
        </w:rPr>
        <w:t>πρόβλημα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δίνονται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κάποια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δεδομένα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πληροφορίες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αλλά</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επίσης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εισάγεται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η</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ιδέα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των</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απλώ</w:t>
      </w:r>
      <w:r w:rsidR="00B22B2B">
        <w:rPr>
          <w:rFonts w:ascii="Calibri" w:hAnsi="Calibri" w:cs="Calibri"/>
          <w:color w:val="000000"/>
          <w:sz w:val="28"/>
          <w:szCs w:val="28"/>
          <w:shd w:val="clear" w:color="auto" w:fill="FFFFFF"/>
          <w:lang w:val="el-GR"/>
        </w:rPr>
        <w:t>ν</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αλλαγών</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σε</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καθημερινές συνήθειες και συμπεριφορές. </w:t>
      </w:r>
    </w:p>
    <w:p w14:paraId="4ECA81FA" w14:textId="5F300ADD" w:rsidR="00934FB1" w:rsidRPr="00A26776" w:rsidRDefault="00934FB1" w:rsidP="005F0B32">
      <w:pPr>
        <w:jc w:val="both"/>
        <w:rPr>
          <w:rFonts w:ascii="Calibri" w:hAnsi="Calibri" w:cs="Calibri"/>
          <w:color w:val="000000"/>
          <w:sz w:val="28"/>
          <w:szCs w:val="28"/>
          <w:shd w:val="clear" w:color="auto" w:fill="FFFFFF"/>
          <w:lang w:val="el-GR"/>
        </w:rPr>
      </w:pPr>
    </w:p>
    <w:p w14:paraId="431622A1" w14:textId="27A17F25" w:rsidR="00A67515" w:rsidRPr="00A26776" w:rsidRDefault="00A26776"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Στη</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συνέχεια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αξιοποιούνται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διάλογος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δραστηριότητες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για περαιτέρω μάθηση και διερεύνηση του ζητήματος/προβλήματος. Βασιζόμενοι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στις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ιδέες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ικανότητα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επίλυσης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προβλημάτων</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δημιουργικότητα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μεταξύ</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συνεργασία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μαθητές διατυπώνουν τι </w:t>
      </w:r>
      <w:r w:rsidR="00FF7DFB">
        <w:rPr>
          <w:rFonts w:ascii="Calibri" w:hAnsi="Calibri" w:cs="Calibri"/>
          <w:color w:val="000000"/>
          <w:sz w:val="28"/>
          <w:szCs w:val="28"/>
          <w:shd w:val="clear" w:color="auto" w:fill="FFFFFF"/>
          <w:lang w:val="el-GR"/>
        </w:rPr>
        <w:t xml:space="preserve">θα </w:t>
      </w:r>
      <w:r>
        <w:rPr>
          <w:rFonts w:ascii="Calibri" w:hAnsi="Calibri" w:cs="Calibri"/>
          <w:color w:val="000000"/>
          <w:sz w:val="28"/>
          <w:szCs w:val="28"/>
          <w:shd w:val="clear" w:color="auto" w:fill="FFFFFF"/>
          <w:lang w:val="el-GR"/>
        </w:rPr>
        <w:t>μπορού</w:t>
      </w:r>
      <w:r w:rsidR="00FF7DFB">
        <w:rPr>
          <w:rFonts w:ascii="Calibri" w:hAnsi="Calibri" w:cs="Calibri"/>
          <w:color w:val="000000"/>
          <w:sz w:val="28"/>
          <w:szCs w:val="28"/>
          <w:shd w:val="clear" w:color="auto" w:fill="FFFFFF"/>
          <w:lang w:val="el-GR"/>
        </w:rPr>
        <w:t>σαν</w:t>
      </w:r>
      <w:r>
        <w:rPr>
          <w:rFonts w:ascii="Calibri" w:hAnsi="Calibri" w:cs="Calibri"/>
          <w:color w:val="000000"/>
          <w:sz w:val="28"/>
          <w:szCs w:val="28"/>
          <w:shd w:val="clear" w:color="auto" w:fill="FFFFFF"/>
          <w:lang w:val="el-GR"/>
        </w:rPr>
        <w:t xml:space="preserve"> οι ίδιοι </w:t>
      </w:r>
      <w:r w:rsidR="00B22B2B">
        <w:rPr>
          <w:rFonts w:ascii="Calibri" w:hAnsi="Calibri" w:cs="Calibri"/>
          <w:color w:val="000000"/>
          <w:sz w:val="28"/>
          <w:szCs w:val="28"/>
          <w:shd w:val="clear" w:color="auto" w:fill="FFFFFF"/>
          <w:lang w:val="el-GR"/>
        </w:rPr>
        <w:t>ως</w:t>
      </w:r>
      <w:r>
        <w:rPr>
          <w:rFonts w:ascii="Calibri" w:hAnsi="Calibri" w:cs="Calibri"/>
          <w:color w:val="000000"/>
          <w:sz w:val="28"/>
          <w:szCs w:val="28"/>
          <w:shd w:val="clear" w:color="auto" w:fill="FFFFFF"/>
          <w:lang w:val="el-GR"/>
        </w:rPr>
        <w:t xml:space="preserve"> άτομα να κάνουν για την αποτελεσματικότ</w:t>
      </w:r>
      <w:r w:rsidR="00B22B2B">
        <w:rPr>
          <w:rFonts w:ascii="Calibri" w:hAnsi="Calibri" w:cs="Calibri"/>
          <w:color w:val="000000"/>
          <w:sz w:val="28"/>
          <w:szCs w:val="28"/>
          <w:shd w:val="clear" w:color="auto" w:fill="FFFFFF"/>
          <w:lang w:val="el-GR"/>
        </w:rPr>
        <w:t>ερη</w:t>
      </w:r>
      <w:r>
        <w:rPr>
          <w:rFonts w:ascii="Calibri" w:hAnsi="Calibri" w:cs="Calibri"/>
          <w:color w:val="000000"/>
          <w:sz w:val="28"/>
          <w:szCs w:val="28"/>
          <w:shd w:val="clear" w:color="auto" w:fill="FFFFFF"/>
          <w:lang w:val="el-GR"/>
        </w:rPr>
        <w:t xml:space="preserve"> διαχείριση του προβλήματος. </w:t>
      </w:r>
    </w:p>
    <w:p w14:paraId="0AC44AA1" w14:textId="00AB9708" w:rsidR="00934FB1" w:rsidRPr="00A26776" w:rsidRDefault="00934FB1" w:rsidP="005F0B32">
      <w:pPr>
        <w:jc w:val="both"/>
        <w:rPr>
          <w:rFonts w:ascii="Calibri" w:hAnsi="Calibri" w:cs="Calibri"/>
          <w:color w:val="000000"/>
          <w:sz w:val="28"/>
          <w:szCs w:val="28"/>
          <w:shd w:val="clear" w:color="auto" w:fill="FFFFFF"/>
          <w:lang w:val="el-GR"/>
        </w:rPr>
      </w:pPr>
      <w:r>
        <w:rPr>
          <w:rFonts w:ascii="Calibri" w:hAnsi="Calibri" w:cs="Calibri"/>
          <w:noProof/>
          <w:color w:val="000000"/>
          <w:sz w:val="28"/>
          <w:szCs w:val="28"/>
          <w:lang w:val="el-GR" w:eastAsia="el-GR"/>
        </w:rPr>
        <mc:AlternateContent>
          <mc:Choice Requires="wps">
            <w:drawing>
              <wp:anchor distT="0" distB="0" distL="114300" distR="114300" simplePos="0" relativeHeight="251665408" behindDoc="0" locked="0" layoutInCell="1" allowOverlap="1" wp14:anchorId="6F8D06C4" wp14:editId="12222B27">
                <wp:simplePos x="0" y="0"/>
                <wp:positionH relativeFrom="column">
                  <wp:posOffset>2584704</wp:posOffset>
                </wp:positionH>
                <wp:positionV relativeFrom="paragraph">
                  <wp:posOffset>-122047</wp:posOffset>
                </wp:positionV>
                <wp:extent cx="731520" cy="438404"/>
                <wp:effectExtent l="12700" t="12700" r="17780" b="19050"/>
                <wp:wrapNone/>
                <wp:docPr id="6" name="Καμπύλο αριστερό βέλος 6"/>
                <wp:cNvGraphicFramePr/>
                <a:graphic xmlns:a="http://schemas.openxmlformats.org/drawingml/2006/main">
                  <a:graphicData uri="http://schemas.microsoft.com/office/word/2010/wordprocessingShape">
                    <wps:wsp>
                      <wps:cNvSpPr/>
                      <wps:spPr>
                        <a:xfrm>
                          <a:off x="0" y="0"/>
                          <a:ext cx="731520" cy="43840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F1D4AE" id="Καμπύλο αριστερό βέλος 6" o:spid="_x0000_s1026" type="#_x0000_t103" style="position:absolute;margin-left:203.5pt;margin-top:-9.6pt;width:57.6pt;height: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" adj="10800,18900,3236" fillcolor="#d0de4e [3204]" strokecolor="#737d17 [1604]" strokeweight="2pt"/>
            </w:pict>
          </mc:Fallback>
        </mc:AlternateContent>
      </w:r>
      <w:r w:rsidR="00D4386B" w:rsidRPr="00A26776">
        <w:rPr>
          <w:rFonts w:ascii="Calibri" w:hAnsi="Calibri" w:cs="Calibri"/>
          <w:color w:val="000000"/>
          <w:sz w:val="28"/>
          <w:szCs w:val="28"/>
          <w:shd w:val="clear" w:color="auto" w:fill="FFFFFF"/>
          <w:lang w:val="el-GR"/>
        </w:rPr>
        <w:t xml:space="preserve"> </w:t>
      </w:r>
    </w:p>
    <w:p w14:paraId="65BEB5E4" w14:textId="77777777" w:rsidR="00A26776" w:rsidRPr="00BF693A" w:rsidRDefault="00A26776" w:rsidP="005F0B32">
      <w:pPr>
        <w:jc w:val="both"/>
        <w:rPr>
          <w:rFonts w:ascii="Calibri" w:hAnsi="Calibri" w:cs="Calibri"/>
          <w:color w:val="000000"/>
          <w:sz w:val="28"/>
          <w:szCs w:val="28"/>
          <w:shd w:val="clear" w:color="auto" w:fill="FFFFFF"/>
          <w:lang w:val="el-GR"/>
        </w:rPr>
      </w:pPr>
    </w:p>
    <w:p w14:paraId="56444A81" w14:textId="14053F9F" w:rsidR="00A67515" w:rsidRPr="00BF693A" w:rsidRDefault="00A26776"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Ακολουθεί</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μια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άσκηση</w:t>
      </w:r>
      <w:r w:rsidRPr="00A26776">
        <w:rPr>
          <w:rFonts w:ascii="Calibri" w:hAnsi="Calibri" w:cs="Calibri"/>
          <w:color w:val="000000"/>
          <w:sz w:val="28"/>
          <w:szCs w:val="28"/>
          <w:shd w:val="clear" w:color="auto" w:fill="FFFFFF"/>
          <w:lang w:val="el-GR"/>
        </w:rPr>
        <w:t xml:space="preserve"> </w:t>
      </w:r>
      <w:proofErr w:type="spellStart"/>
      <w:r>
        <w:rPr>
          <w:rFonts w:ascii="Calibri" w:hAnsi="Calibri" w:cs="Calibri"/>
          <w:color w:val="000000"/>
          <w:sz w:val="28"/>
          <w:szCs w:val="28"/>
          <w:shd w:val="clear" w:color="auto" w:fill="FFFFFF"/>
          <w:lang w:val="el-GR"/>
        </w:rPr>
        <w:t>ενσυνειδητότητας</w:t>
      </w:r>
      <w:proofErr w:type="spellEnd"/>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η</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οποία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δημιουργεί</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χώρο</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για</w:t>
      </w:r>
      <w:r w:rsidRPr="00A2677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εσωτερικό</w:t>
      </w:r>
      <w:r w:rsidRPr="00A26776">
        <w:rPr>
          <w:rFonts w:ascii="Calibri" w:hAnsi="Calibri" w:cs="Calibri"/>
          <w:color w:val="000000"/>
          <w:sz w:val="28"/>
          <w:szCs w:val="28"/>
          <w:shd w:val="clear" w:color="auto" w:fill="FFFFFF"/>
          <w:lang w:val="el-GR"/>
        </w:rPr>
        <w:t xml:space="preserve"> </w:t>
      </w:r>
      <w:proofErr w:type="spellStart"/>
      <w:r>
        <w:rPr>
          <w:rFonts w:ascii="Calibri" w:hAnsi="Calibri" w:cs="Calibri"/>
          <w:color w:val="000000"/>
          <w:sz w:val="28"/>
          <w:szCs w:val="28"/>
          <w:shd w:val="clear" w:color="auto" w:fill="FFFFFF"/>
          <w:lang w:val="el-GR"/>
        </w:rPr>
        <w:t>αναστοχασμό</w:t>
      </w:r>
      <w:proofErr w:type="spellEnd"/>
      <w:r>
        <w:rPr>
          <w:rFonts w:ascii="Calibri" w:hAnsi="Calibri" w:cs="Calibri"/>
          <w:color w:val="000000"/>
          <w:sz w:val="28"/>
          <w:szCs w:val="28"/>
          <w:shd w:val="clear" w:color="auto" w:fill="FFFFFF"/>
          <w:lang w:val="el-GR"/>
        </w:rPr>
        <w:t xml:space="preserve">. </w:t>
      </w:r>
    </w:p>
    <w:p w14:paraId="5AC33DD4" w14:textId="0C804AB6" w:rsidR="00934FB1" w:rsidRPr="00BF693A" w:rsidRDefault="00A26776" w:rsidP="005F0B32">
      <w:pPr>
        <w:jc w:val="both"/>
        <w:rPr>
          <w:rFonts w:ascii="Calibri" w:hAnsi="Calibri" w:cs="Calibri"/>
          <w:color w:val="000000"/>
          <w:sz w:val="28"/>
          <w:szCs w:val="28"/>
          <w:shd w:val="clear" w:color="auto" w:fill="FFFFFF"/>
          <w:lang w:val="el-GR"/>
        </w:rPr>
      </w:pPr>
      <w:r>
        <w:rPr>
          <w:rFonts w:ascii="Calibri" w:hAnsi="Calibri" w:cs="Calibri"/>
          <w:noProof/>
          <w:color w:val="000000"/>
          <w:sz w:val="28"/>
          <w:szCs w:val="28"/>
          <w:lang w:val="el-GR" w:eastAsia="el-GR"/>
        </w:rPr>
        <mc:AlternateContent>
          <mc:Choice Requires="wps">
            <w:drawing>
              <wp:anchor distT="0" distB="0" distL="114300" distR="114300" simplePos="0" relativeHeight="251667456" behindDoc="0" locked="0" layoutInCell="1" allowOverlap="1" wp14:anchorId="0C4E1C97" wp14:editId="2E8EF3EF">
                <wp:simplePos x="0" y="0"/>
                <wp:positionH relativeFrom="column">
                  <wp:posOffset>2584450</wp:posOffset>
                </wp:positionH>
                <wp:positionV relativeFrom="paragraph">
                  <wp:posOffset>78740</wp:posOffset>
                </wp:positionV>
                <wp:extent cx="731520" cy="438404"/>
                <wp:effectExtent l="12700" t="12700" r="17780" b="19050"/>
                <wp:wrapNone/>
                <wp:docPr id="7" name="Καμπύλο αριστερό βέλος 7"/>
                <wp:cNvGraphicFramePr/>
                <a:graphic xmlns:a="http://schemas.openxmlformats.org/drawingml/2006/main">
                  <a:graphicData uri="http://schemas.microsoft.com/office/word/2010/wordprocessingShape">
                    <wps:wsp>
                      <wps:cNvSpPr/>
                      <wps:spPr>
                        <a:xfrm>
                          <a:off x="0" y="0"/>
                          <a:ext cx="731520" cy="43840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F93C74" id="Καμπύλο αριστερό βέλος 7" o:spid="_x0000_s1026" type="#_x0000_t103" style="position:absolute;margin-left:203.5pt;margin-top:6.2pt;width:57.6pt;height: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" adj="10800,18900,3236" fillcolor="#d0de4e [3204]" strokecolor="#737d17 [1604]" strokeweight="2pt"/>
            </w:pict>
          </mc:Fallback>
        </mc:AlternateContent>
      </w:r>
    </w:p>
    <w:p w14:paraId="31D38467" w14:textId="77777777" w:rsidR="00A26776" w:rsidRPr="00BF693A" w:rsidRDefault="00A26776" w:rsidP="005F0B32">
      <w:pPr>
        <w:jc w:val="both"/>
        <w:rPr>
          <w:rFonts w:ascii="Calibri" w:hAnsi="Calibri" w:cs="Calibri"/>
          <w:color w:val="000000"/>
          <w:sz w:val="28"/>
          <w:szCs w:val="28"/>
          <w:shd w:val="clear" w:color="auto" w:fill="FFFFFF"/>
          <w:lang w:val="el-GR"/>
        </w:rPr>
      </w:pPr>
    </w:p>
    <w:p w14:paraId="2CB82ED7" w14:textId="226CB7F5" w:rsidR="00500135" w:rsidRPr="00A26776" w:rsidRDefault="00FF7DFB"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lastRenderedPageBreak/>
        <w:t xml:space="preserve">Τέλος, </w:t>
      </w:r>
      <w:r w:rsidR="00A26776">
        <w:rPr>
          <w:rFonts w:ascii="Calibri" w:hAnsi="Calibri" w:cs="Calibri"/>
          <w:color w:val="000000"/>
          <w:sz w:val="28"/>
          <w:szCs w:val="28"/>
          <w:shd w:val="clear" w:color="auto" w:fill="FFFFFF"/>
          <w:lang w:val="el-GR"/>
        </w:rPr>
        <w:t>οι</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μαθητές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ατομικά</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αποφασίζουν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τι</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μπορούν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να</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κάνουν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για</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να</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γίνουν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μέρος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της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λύσης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και</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πώς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μπορούν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να</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συνεισφέρουν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ξεκινώντας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από</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απλές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αλλαγές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που</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αφορούν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σε</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καθημερινές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συμπεριφορές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και</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δεσμεύονται</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να</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τις</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υιοθετήσουν</w:t>
      </w:r>
      <w:r w:rsidR="00A26776" w:rsidRPr="00A26776">
        <w:rPr>
          <w:rFonts w:ascii="Calibri" w:hAnsi="Calibri" w:cs="Calibri"/>
          <w:color w:val="000000"/>
          <w:sz w:val="28"/>
          <w:szCs w:val="28"/>
          <w:shd w:val="clear" w:color="auto" w:fill="FFFFFF"/>
          <w:lang w:val="el-GR"/>
        </w:rPr>
        <w:t xml:space="preserve"> </w:t>
      </w:r>
      <w:r w:rsidR="00A26776">
        <w:rPr>
          <w:rFonts w:ascii="Calibri" w:hAnsi="Calibri" w:cs="Calibri"/>
          <w:color w:val="000000"/>
          <w:sz w:val="28"/>
          <w:szCs w:val="28"/>
          <w:shd w:val="clear" w:color="auto" w:fill="FFFFFF"/>
          <w:lang w:val="el-GR"/>
        </w:rPr>
        <w:t>για ένα σύντομο χρονικό διάστημα.</w:t>
      </w:r>
    </w:p>
    <w:p w14:paraId="5DD9A689" w14:textId="286B93AF" w:rsidR="00FC3836" w:rsidRPr="00F82B4E" w:rsidRDefault="00FC3836" w:rsidP="005F0B32">
      <w:pPr>
        <w:jc w:val="both"/>
        <w:rPr>
          <w:rFonts w:ascii="Calibri" w:hAnsi="Calibri" w:cs="Calibri"/>
          <w:color w:val="000000"/>
          <w:sz w:val="28"/>
          <w:szCs w:val="28"/>
          <w:shd w:val="clear" w:color="auto" w:fill="FFFFFF"/>
          <w:lang w:val="en-US"/>
        </w:rPr>
      </w:pPr>
      <w:r w:rsidRPr="00F82B4E">
        <w:rPr>
          <w:rFonts w:ascii="Calibri" w:hAnsi="Calibri" w:cs="Calibri"/>
          <w:noProof/>
          <w:color w:val="000000"/>
          <w:sz w:val="28"/>
          <w:szCs w:val="28"/>
          <w:shd w:val="clear" w:color="auto" w:fill="FFFFFF"/>
          <w:lang w:val="el-GR" w:eastAsia="el-GR"/>
        </w:rPr>
        <w:drawing>
          <wp:inline distT="0" distB="0" distL="0" distR="0" wp14:anchorId="420D7060" wp14:editId="6F03E4CD">
            <wp:extent cx="5857748" cy="1895729"/>
            <wp:effectExtent l="0" t="0" r="10160" b="9525"/>
            <wp:docPr id="3"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499DBC" w14:textId="752D90E4" w:rsidR="00A26776" w:rsidRPr="00BF693A" w:rsidRDefault="00A26776"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Ειδικότερα</w:t>
      </w:r>
      <w:r w:rsidR="00A17249" w:rsidRPr="00BF693A">
        <w:rPr>
          <w:rFonts w:ascii="Calibri" w:hAnsi="Calibri" w:cs="Calibri"/>
          <w:color w:val="000000"/>
          <w:sz w:val="28"/>
          <w:szCs w:val="28"/>
          <w:shd w:val="clear" w:color="auto" w:fill="FFFFFF"/>
          <w:lang w:val="el-GR"/>
        </w:rPr>
        <w:t>:</w:t>
      </w:r>
    </w:p>
    <w:p w14:paraId="38B85C85" w14:textId="48C03F8E" w:rsidR="00500135" w:rsidRPr="00333C28" w:rsidRDefault="00A26776" w:rsidP="005F0B32">
      <w:pPr>
        <w:jc w:val="both"/>
        <w:rPr>
          <w:rFonts w:ascii="Calibri" w:hAnsi="Calibri" w:cs="Calibri"/>
          <w:color w:val="000000"/>
          <w:sz w:val="28"/>
          <w:szCs w:val="28"/>
          <w:shd w:val="clear" w:color="auto" w:fill="FFFFFF"/>
          <w:lang w:val="el-GR"/>
        </w:rPr>
      </w:pPr>
      <w:r>
        <w:rPr>
          <w:rFonts w:ascii="Calibri" w:hAnsi="Calibri" w:cs="Calibri"/>
          <w:b/>
          <w:bCs/>
          <w:color w:val="000000"/>
          <w:sz w:val="28"/>
          <w:szCs w:val="28"/>
          <w:shd w:val="clear" w:color="auto" w:fill="FFFFFF"/>
          <w:lang w:val="el-GR"/>
        </w:rPr>
        <w:t>Βίντεο</w:t>
      </w:r>
      <w:r w:rsidR="00383378" w:rsidRPr="00333C28">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Αποτελεί</w:t>
      </w:r>
      <w:r w:rsidRPr="00333C28">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333C28">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εισαγωγή</w:t>
      </w:r>
      <w:r w:rsidRPr="00333C28">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333C28">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θέμα</w:t>
      </w:r>
      <w:r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καθώς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παρουσιάζει</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το</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κεντρικό</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ζήτημα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προς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συζήτηση</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και</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προσφέρει</w:t>
      </w:r>
      <w:r w:rsidR="00333C28" w:rsidRPr="00333C28">
        <w:rPr>
          <w:rFonts w:ascii="Calibri" w:hAnsi="Calibri" w:cs="Calibri"/>
          <w:color w:val="000000"/>
          <w:sz w:val="28"/>
          <w:szCs w:val="28"/>
          <w:shd w:val="clear" w:color="auto" w:fill="FFFFFF"/>
          <w:lang w:val="el-GR"/>
        </w:rPr>
        <w:t xml:space="preserve"> </w:t>
      </w:r>
      <w:r w:rsidR="00B22B2B">
        <w:rPr>
          <w:rFonts w:ascii="Calibri" w:hAnsi="Calibri" w:cs="Calibri"/>
          <w:color w:val="000000"/>
          <w:sz w:val="28"/>
          <w:szCs w:val="28"/>
          <w:shd w:val="clear" w:color="auto" w:fill="FFFFFF"/>
          <w:lang w:val="el-GR"/>
        </w:rPr>
        <w:t xml:space="preserve">κάποιες </w:t>
      </w:r>
      <w:r w:rsidR="00333C28">
        <w:rPr>
          <w:rFonts w:ascii="Calibri" w:hAnsi="Calibri" w:cs="Calibri"/>
          <w:color w:val="000000"/>
          <w:sz w:val="28"/>
          <w:szCs w:val="28"/>
          <w:shd w:val="clear" w:color="auto" w:fill="FFFFFF"/>
          <w:lang w:val="el-GR"/>
        </w:rPr>
        <w:t>ιδέες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για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αλλαγές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σε επίπεδο συμπεριφοράς. Το</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βίντεο</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θα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σας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δώσει</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την</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ευκαιρία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να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κινητοποιήσετε</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σκέψεις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ιδέες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προβληματισμούς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και</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συζήτηση μέσα στη σχολική τάξη για ένα συγκεκριμένο περιβαλλοντικό ζήτημα. Όλα τα βίντεο προσφέρουν κάποιες πληροφορίες και δεδομένα, αλλά και ιδέες για περαιτέρω επεξεργασία. Στο</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εγχειρίδιο</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θα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βρείτε</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παραδείγματα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ερωτήσεων</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που</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θα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σας</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βοηθήσουν</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να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ενθαρρύνετε τη συζήτηση μετά την ολοκλήρωση της παρακολούθησης</w:t>
      </w:r>
      <w:r w:rsidR="00383378" w:rsidRPr="00333C28">
        <w:rPr>
          <w:rFonts w:ascii="Calibri" w:hAnsi="Calibri" w:cs="Calibri"/>
          <w:color w:val="000000"/>
          <w:sz w:val="28"/>
          <w:szCs w:val="28"/>
          <w:shd w:val="clear" w:color="auto" w:fill="FFFFFF"/>
          <w:lang w:val="el-GR"/>
        </w:rPr>
        <w:t>.</w:t>
      </w:r>
      <w:r w:rsidR="00500135"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Όλα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τα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βίντεο</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τελειώνουν</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με</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ένα</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αληθινό</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απλό</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και</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ευκολομνημόνευτο</w:t>
      </w:r>
      <w:r w:rsidR="00333C28" w:rsidRPr="00333C28">
        <w:rPr>
          <w:rFonts w:ascii="Calibri" w:hAnsi="Calibri" w:cs="Calibri"/>
          <w:color w:val="000000"/>
          <w:sz w:val="28"/>
          <w:szCs w:val="28"/>
          <w:shd w:val="clear" w:color="auto" w:fill="FFFFFF"/>
          <w:lang w:val="el-GR"/>
        </w:rPr>
        <w:t xml:space="preserve"> </w:t>
      </w:r>
      <w:r w:rsidR="00333C28">
        <w:rPr>
          <w:rFonts w:ascii="Calibri" w:hAnsi="Calibri" w:cs="Calibri"/>
          <w:color w:val="000000"/>
          <w:sz w:val="28"/>
          <w:szCs w:val="28"/>
          <w:shd w:val="clear" w:color="auto" w:fill="FFFFFF"/>
          <w:lang w:val="el-GR"/>
        </w:rPr>
        <w:t>μήνυμα</w:t>
      </w:r>
      <w:r w:rsidR="00333C28" w:rsidRPr="00333C28">
        <w:rPr>
          <w:rFonts w:ascii="Calibri" w:hAnsi="Calibri" w:cs="Calibri"/>
          <w:color w:val="000000"/>
          <w:sz w:val="28"/>
          <w:szCs w:val="28"/>
          <w:shd w:val="clear" w:color="auto" w:fill="FFFFFF"/>
          <w:lang w:val="el-GR"/>
        </w:rPr>
        <w:t xml:space="preserve">: </w:t>
      </w:r>
      <w:r w:rsidR="00333C28" w:rsidRPr="00B22B2B">
        <w:rPr>
          <w:rFonts w:ascii="Calibri" w:hAnsi="Calibri" w:cs="Calibri"/>
          <w:b/>
          <w:bCs/>
          <w:i/>
          <w:iCs/>
          <w:color w:val="000000"/>
          <w:sz w:val="28"/>
          <w:szCs w:val="28"/>
          <w:shd w:val="clear" w:color="auto" w:fill="FFFFFF"/>
          <w:lang w:val="el-GR"/>
        </w:rPr>
        <w:t>«</w:t>
      </w:r>
      <w:r w:rsidR="00B22B2B">
        <w:rPr>
          <w:rFonts w:ascii="Calibri" w:hAnsi="Calibri" w:cs="Calibri"/>
          <w:b/>
          <w:bCs/>
          <w:i/>
          <w:iCs/>
          <w:color w:val="000000"/>
          <w:sz w:val="28"/>
          <w:szCs w:val="28"/>
          <w:shd w:val="clear" w:color="auto" w:fill="FFFFFF"/>
          <w:lang w:val="el-GR"/>
        </w:rPr>
        <w:t>Η</w:t>
      </w:r>
      <w:r w:rsidR="00333C28" w:rsidRPr="00B22B2B">
        <w:rPr>
          <w:rFonts w:ascii="Calibri" w:hAnsi="Calibri" w:cs="Calibri"/>
          <w:b/>
          <w:bCs/>
          <w:i/>
          <w:iCs/>
          <w:color w:val="000000"/>
          <w:sz w:val="28"/>
          <w:szCs w:val="28"/>
          <w:shd w:val="clear" w:color="auto" w:fill="FFFFFF"/>
          <w:lang w:val="el-GR"/>
        </w:rPr>
        <w:t xml:space="preserve"> </w:t>
      </w:r>
      <w:r w:rsidR="00B22B2B">
        <w:rPr>
          <w:rFonts w:ascii="Calibri" w:hAnsi="Calibri" w:cs="Calibri"/>
          <w:b/>
          <w:bCs/>
          <w:i/>
          <w:iCs/>
          <w:color w:val="000000"/>
          <w:sz w:val="28"/>
          <w:szCs w:val="28"/>
          <w:shd w:val="clear" w:color="auto" w:fill="FFFFFF"/>
          <w:lang w:val="el-GR"/>
        </w:rPr>
        <w:t>Γη</w:t>
      </w:r>
      <w:r w:rsidR="00333C28">
        <w:rPr>
          <w:rFonts w:ascii="Calibri" w:hAnsi="Calibri" w:cs="Calibri"/>
          <w:b/>
          <w:bCs/>
          <w:i/>
          <w:iCs/>
          <w:color w:val="000000"/>
          <w:sz w:val="28"/>
          <w:szCs w:val="28"/>
          <w:shd w:val="clear" w:color="auto" w:fill="FFFFFF"/>
          <w:lang w:val="el-GR"/>
        </w:rPr>
        <w:t xml:space="preserve"> χρειάζεται μια ανάπαυλα για να αναγεννηθεί, επομένως…» </w:t>
      </w:r>
    </w:p>
    <w:p w14:paraId="7410BBB2" w14:textId="2EADB63E" w:rsidR="00383378" w:rsidRPr="00BF693A" w:rsidRDefault="00BF693A"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Στόχος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ανακαλύψουν</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διερευνήσουν</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δικό</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μερίδιο σε αυτή την απαραίτητη διεργασία που θα επιτρέψει στη Γη να </w:t>
      </w:r>
      <w:r w:rsidRPr="00B22B2B">
        <w:rPr>
          <w:rFonts w:ascii="Calibri" w:hAnsi="Calibri" w:cs="Calibri"/>
          <w:b/>
          <w:color w:val="000000"/>
          <w:sz w:val="28"/>
          <w:szCs w:val="28"/>
          <w:shd w:val="clear" w:color="auto" w:fill="FFFFFF"/>
          <w:lang w:val="el-GR"/>
        </w:rPr>
        <w:t>«αναπαυθεί»</w:t>
      </w:r>
      <w:r>
        <w:rPr>
          <w:rFonts w:ascii="Calibri" w:hAnsi="Calibri" w:cs="Calibri"/>
          <w:color w:val="000000"/>
          <w:sz w:val="28"/>
          <w:szCs w:val="28"/>
          <w:shd w:val="clear" w:color="auto" w:fill="FFFFFF"/>
          <w:lang w:val="el-GR"/>
        </w:rPr>
        <w:t xml:space="preserve"> και να </w:t>
      </w:r>
      <w:r w:rsidRPr="00B22B2B">
        <w:rPr>
          <w:rFonts w:ascii="Calibri" w:hAnsi="Calibri" w:cs="Calibri"/>
          <w:b/>
          <w:color w:val="000000"/>
          <w:sz w:val="28"/>
          <w:szCs w:val="28"/>
          <w:shd w:val="clear" w:color="auto" w:fill="FFFFFF"/>
          <w:lang w:val="el-GR"/>
        </w:rPr>
        <w:t>«αναγεννηθεί»</w:t>
      </w:r>
      <w:r>
        <w:rPr>
          <w:rFonts w:ascii="Calibri" w:hAnsi="Calibri" w:cs="Calibri"/>
          <w:color w:val="000000"/>
          <w:sz w:val="28"/>
          <w:szCs w:val="28"/>
          <w:shd w:val="clear" w:color="auto" w:fill="FFFFFF"/>
          <w:lang w:val="el-GR"/>
        </w:rPr>
        <w:t xml:space="preserve">. </w:t>
      </w:r>
    </w:p>
    <w:p w14:paraId="5AA2871A" w14:textId="58E71917" w:rsidR="00383378" w:rsidRPr="00BF693A" w:rsidRDefault="00BF693A" w:rsidP="005F0B32">
      <w:pPr>
        <w:jc w:val="both"/>
        <w:rPr>
          <w:rFonts w:ascii="Calibri" w:hAnsi="Calibri" w:cs="Calibri"/>
          <w:color w:val="000000"/>
          <w:sz w:val="28"/>
          <w:szCs w:val="28"/>
          <w:shd w:val="clear" w:color="auto" w:fill="FFFFFF"/>
          <w:lang w:val="el-GR"/>
        </w:rPr>
      </w:pPr>
      <w:r>
        <w:rPr>
          <w:rFonts w:ascii="Calibri" w:hAnsi="Calibri" w:cs="Calibri"/>
          <w:b/>
          <w:bCs/>
          <w:color w:val="000000"/>
          <w:sz w:val="28"/>
          <w:szCs w:val="28"/>
          <w:shd w:val="clear" w:color="auto" w:fill="FFFFFF"/>
          <w:lang w:val="el-GR"/>
        </w:rPr>
        <w:t>Δραστηριότητες</w:t>
      </w:r>
      <w:r w:rsidRPr="00BF693A">
        <w:rPr>
          <w:rFonts w:ascii="Calibri" w:hAnsi="Calibri" w:cs="Calibri"/>
          <w:color w:val="000000"/>
          <w:sz w:val="28"/>
          <w:szCs w:val="28"/>
          <w:shd w:val="clear" w:color="auto" w:fill="FFFFFF"/>
          <w:lang w:val="el-GR"/>
        </w:rPr>
        <w:t>:</w:t>
      </w:r>
      <w:r w:rsidR="00383378"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Κάθε θέμα συνοδεύεται από μια προτεινόμενη δραστηριότητα. Στόχος των δραστηριοτήτων είναι να κινητοποιηθούν οι μαθητές ώστε να διερευνήσουν περαιτέρω το εκάστοτε περιβαλλοντικό ζήτημα, με ένα </w:t>
      </w:r>
      <w:proofErr w:type="spellStart"/>
      <w:r>
        <w:rPr>
          <w:rFonts w:ascii="Calibri" w:hAnsi="Calibri" w:cs="Calibri"/>
          <w:color w:val="000000"/>
          <w:sz w:val="28"/>
          <w:szCs w:val="28"/>
          <w:shd w:val="clear" w:color="auto" w:fill="FFFFFF"/>
          <w:lang w:val="el-GR"/>
        </w:rPr>
        <w:t>διαδραστικό</w:t>
      </w:r>
      <w:proofErr w:type="spellEnd"/>
      <w:r>
        <w:rPr>
          <w:rFonts w:ascii="Calibri" w:hAnsi="Calibri" w:cs="Calibri"/>
          <w:color w:val="000000"/>
          <w:sz w:val="28"/>
          <w:szCs w:val="28"/>
          <w:shd w:val="clear" w:color="auto" w:fill="FFFFFF"/>
          <w:lang w:val="el-GR"/>
        </w:rPr>
        <w:t xml:space="preserve">, δημιουργικό και </w:t>
      </w:r>
      <w:r w:rsidR="00B22B2B">
        <w:rPr>
          <w:rFonts w:ascii="Calibri" w:hAnsi="Calibri" w:cs="Calibri"/>
          <w:color w:val="000000"/>
          <w:sz w:val="28"/>
          <w:szCs w:val="28"/>
          <w:shd w:val="clear" w:color="auto" w:fill="FFFFFF"/>
          <w:lang w:val="el-GR"/>
        </w:rPr>
        <w:t>ευχάριστο</w:t>
      </w:r>
      <w:r>
        <w:rPr>
          <w:rFonts w:ascii="Calibri" w:hAnsi="Calibri" w:cs="Calibri"/>
          <w:color w:val="000000"/>
          <w:sz w:val="28"/>
          <w:szCs w:val="28"/>
          <w:shd w:val="clear" w:color="auto" w:fill="FFFFFF"/>
          <w:lang w:val="el-GR"/>
        </w:rPr>
        <w:t xml:space="preserve"> τρόπο. Μπορείτε</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προσαρμόσετε</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τις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δραστηριότητες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οποιοδήποτε</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τρόπο</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θα μπορούσε να εξυπηρετεί καλύτερα τους χρονικούς περιορισμούς και τις ανάγκες των </w:t>
      </w:r>
      <w:r>
        <w:rPr>
          <w:rFonts w:ascii="Calibri" w:hAnsi="Calibri" w:cs="Calibri"/>
          <w:color w:val="000000"/>
          <w:sz w:val="28"/>
          <w:szCs w:val="28"/>
          <w:shd w:val="clear" w:color="auto" w:fill="FFFFFF"/>
          <w:lang w:val="el-GR"/>
        </w:rPr>
        <w:lastRenderedPageBreak/>
        <w:t>μαθητών σας. Για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παράδειγμα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εγχειρίδιο</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βρείτε</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δραστηριότητες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όπως</w:t>
      </w:r>
      <w:r w:rsidRPr="00BF693A">
        <w:rPr>
          <w:rFonts w:ascii="Calibri" w:hAnsi="Calibri" w:cs="Calibri"/>
          <w:color w:val="000000"/>
          <w:sz w:val="28"/>
          <w:szCs w:val="28"/>
          <w:shd w:val="clear" w:color="auto" w:fill="FFFFFF"/>
          <w:lang w:val="el-GR"/>
        </w:rPr>
        <w:t>: «</w:t>
      </w:r>
      <w:r w:rsidR="00383378" w:rsidRPr="00A17249">
        <w:rPr>
          <w:rFonts w:ascii="Calibri" w:hAnsi="Calibri" w:cs="Calibri"/>
          <w:b/>
          <w:bCs/>
          <w:color w:val="000000"/>
          <w:sz w:val="28"/>
          <w:szCs w:val="28"/>
          <w:shd w:val="clear" w:color="auto" w:fill="FFFFFF"/>
          <w:lang w:val="en-US"/>
        </w:rPr>
        <w:t>Green</w:t>
      </w:r>
      <w:r w:rsidRPr="00BF693A">
        <w:rPr>
          <w:rFonts w:ascii="Calibri" w:hAnsi="Calibri" w:cs="Calibri"/>
          <w:b/>
          <w:bCs/>
          <w:color w:val="000000"/>
          <w:sz w:val="28"/>
          <w:szCs w:val="28"/>
          <w:shd w:val="clear" w:color="auto" w:fill="FFFFFF"/>
          <w:lang w:val="el-GR"/>
        </w:rPr>
        <w:t xml:space="preserve"> </w:t>
      </w:r>
      <w:r w:rsidR="00391215">
        <w:rPr>
          <w:rFonts w:ascii="Calibri" w:hAnsi="Calibri" w:cs="Calibri"/>
          <w:b/>
          <w:bCs/>
          <w:color w:val="000000"/>
          <w:sz w:val="28"/>
          <w:szCs w:val="28"/>
          <w:shd w:val="clear" w:color="auto" w:fill="FFFFFF"/>
          <w:lang w:val="el-GR"/>
        </w:rPr>
        <w:t>p</w:t>
      </w:r>
      <w:proofErr w:type="spellStart"/>
      <w:r w:rsidR="00391215">
        <w:rPr>
          <w:rFonts w:ascii="Calibri" w:hAnsi="Calibri" w:cs="Calibri"/>
          <w:b/>
          <w:bCs/>
          <w:color w:val="000000"/>
          <w:sz w:val="28"/>
          <w:szCs w:val="28"/>
          <w:shd w:val="clear" w:color="auto" w:fill="FFFFFF"/>
          <w:lang w:val="en-US"/>
        </w:rPr>
        <w:t>roducts</w:t>
      </w:r>
      <w:proofErr w:type="spellEnd"/>
      <w:r w:rsidR="00383378" w:rsidRPr="00BF693A">
        <w:rPr>
          <w:rFonts w:ascii="Calibri" w:hAnsi="Calibri" w:cs="Calibri"/>
          <w:b/>
          <w:bCs/>
          <w:color w:val="000000"/>
          <w:sz w:val="28"/>
          <w:szCs w:val="28"/>
          <w:shd w:val="clear" w:color="auto" w:fill="FFFFFF"/>
          <w:lang w:val="el-GR"/>
        </w:rPr>
        <w:t xml:space="preserve"> </w:t>
      </w:r>
      <w:r w:rsidR="00383378" w:rsidRPr="00A17249">
        <w:rPr>
          <w:rFonts w:ascii="Calibri" w:hAnsi="Calibri" w:cs="Calibri"/>
          <w:b/>
          <w:bCs/>
          <w:color w:val="000000"/>
          <w:sz w:val="28"/>
          <w:szCs w:val="28"/>
          <w:shd w:val="clear" w:color="auto" w:fill="FFFFFF"/>
          <w:lang w:val="en-US"/>
        </w:rPr>
        <w:t>influencer</w:t>
      </w:r>
      <w:r w:rsidRPr="00BF693A">
        <w:rPr>
          <w:rFonts w:ascii="Calibri" w:hAnsi="Calibri" w:cs="Calibri"/>
          <w:b/>
          <w:bCs/>
          <w:color w:val="000000"/>
          <w:sz w:val="28"/>
          <w:szCs w:val="28"/>
          <w:shd w:val="clear" w:color="auto" w:fill="FFFFFF"/>
          <w:lang w:val="el-GR"/>
        </w:rPr>
        <w:t xml:space="preserve">» </w:t>
      </w:r>
      <w:r>
        <w:rPr>
          <w:rFonts w:ascii="Calibri" w:hAnsi="Calibri" w:cs="Calibri"/>
          <w:b/>
          <w:bCs/>
          <w:color w:val="000000"/>
          <w:sz w:val="28"/>
          <w:szCs w:val="28"/>
          <w:shd w:val="clear" w:color="auto" w:fill="FFFFFF"/>
          <w:lang w:val="el-GR"/>
        </w:rPr>
        <w:t>ή</w:t>
      </w:r>
      <w:r w:rsidRPr="00BF693A">
        <w:rPr>
          <w:rFonts w:ascii="Calibri" w:hAnsi="Calibri" w:cs="Calibri"/>
          <w:b/>
          <w:bCs/>
          <w:color w:val="000000"/>
          <w:sz w:val="28"/>
          <w:szCs w:val="28"/>
          <w:shd w:val="clear" w:color="auto" w:fill="FFFFFF"/>
          <w:lang w:val="el-GR"/>
        </w:rPr>
        <w:t xml:space="preserve"> </w:t>
      </w:r>
      <w:r w:rsidRPr="00BF693A">
        <w:rPr>
          <w:rFonts w:ascii="Calibri" w:hAnsi="Calibri" w:cs="Calibri"/>
          <w:color w:val="000000"/>
          <w:sz w:val="28"/>
          <w:szCs w:val="28"/>
          <w:shd w:val="clear" w:color="auto" w:fill="FFFFFF"/>
          <w:lang w:val="el-GR"/>
        </w:rPr>
        <w:t xml:space="preserve"> </w:t>
      </w:r>
      <w:r w:rsidR="00383378" w:rsidRPr="00BF693A">
        <w:rPr>
          <w:rFonts w:ascii="Calibri" w:hAnsi="Calibri" w:cs="Calibri"/>
          <w:b/>
          <w:bCs/>
          <w:color w:val="000000"/>
          <w:sz w:val="28"/>
          <w:szCs w:val="28"/>
          <w:shd w:val="clear" w:color="auto" w:fill="FFFFFF"/>
          <w:lang w:val="el-GR"/>
        </w:rPr>
        <w:t>“</w:t>
      </w:r>
      <w:r w:rsidR="00383378" w:rsidRPr="00A17249">
        <w:rPr>
          <w:rFonts w:ascii="Calibri" w:hAnsi="Calibri" w:cs="Calibri"/>
          <w:b/>
          <w:bCs/>
          <w:color w:val="000000"/>
          <w:sz w:val="28"/>
          <w:szCs w:val="28"/>
          <w:shd w:val="clear" w:color="auto" w:fill="FFFFFF"/>
          <w:lang w:val="en-US"/>
        </w:rPr>
        <w:t>TikTok</w:t>
      </w:r>
      <w:r w:rsidR="00383378" w:rsidRPr="00BF693A">
        <w:rPr>
          <w:rFonts w:ascii="Calibri" w:hAnsi="Calibri" w:cs="Calibri"/>
          <w:b/>
          <w:bCs/>
          <w:color w:val="000000"/>
          <w:sz w:val="28"/>
          <w:szCs w:val="28"/>
          <w:shd w:val="clear" w:color="auto" w:fill="FFFFFF"/>
          <w:lang w:val="el-GR"/>
        </w:rPr>
        <w:t xml:space="preserve"> </w:t>
      </w:r>
      <w:r w:rsidR="00391215" w:rsidRPr="00391215">
        <w:rPr>
          <w:rFonts w:ascii="Calibri" w:hAnsi="Calibri" w:cs="Calibri"/>
          <w:b/>
          <w:bCs/>
          <w:color w:val="000000"/>
          <w:sz w:val="28"/>
          <w:szCs w:val="28"/>
          <w:shd w:val="clear" w:color="auto" w:fill="FFFFFF"/>
          <w:lang w:val="el-GR"/>
        </w:rPr>
        <w:t>β</w:t>
      </w:r>
      <w:r w:rsidR="00391215">
        <w:rPr>
          <w:rFonts w:ascii="Calibri" w:hAnsi="Calibri" w:cs="Calibri"/>
          <w:b/>
          <w:bCs/>
          <w:color w:val="000000"/>
          <w:sz w:val="28"/>
          <w:szCs w:val="28"/>
          <w:shd w:val="clear" w:color="auto" w:fill="FFFFFF"/>
          <w:lang w:val="el-GR"/>
        </w:rPr>
        <w:t>ίντεο</w:t>
      </w:r>
      <w:r w:rsidR="00383378" w:rsidRPr="00BF693A">
        <w:rPr>
          <w:rFonts w:ascii="Calibri" w:hAnsi="Calibri" w:cs="Calibri"/>
          <w:b/>
          <w:bCs/>
          <w:color w:val="000000"/>
          <w:sz w:val="28"/>
          <w:szCs w:val="28"/>
          <w:shd w:val="clear" w:color="auto" w:fill="FFFFFF"/>
          <w:lang w:val="el-GR"/>
        </w:rPr>
        <w:t>”</w:t>
      </w:r>
      <w:r w:rsidR="00383378"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που</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μπορούσαν να προσαρμοστούν σε όλα σχεδόν τα θέματα, απλώς αλλάζοντας το </w:t>
      </w:r>
      <w:r w:rsidR="00B22B2B">
        <w:rPr>
          <w:rFonts w:ascii="Calibri" w:hAnsi="Calibri" w:cs="Calibri"/>
          <w:color w:val="000000"/>
          <w:sz w:val="28"/>
          <w:szCs w:val="28"/>
          <w:shd w:val="clear" w:color="auto" w:fill="FFFFFF"/>
          <w:lang w:val="el-GR"/>
        </w:rPr>
        <w:t>υπό</w:t>
      </w:r>
      <w:r>
        <w:rPr>
          <w:rFonts w:ascii="Calibri" w:hAnsi="Calibri" w:cs="Calibri"/>
          <w:color w:val="000000"/>
          <w:sz w:val="28"/>
          <w:szCs w:val="28"/>
          <w:shd w:val="clear" w:color="auto" w:fill="FFFFFF"/>
          <w:lang w:val="el-GR"/>
        </w:rPr>
        <w:t xml:space="preserve"> διερεύνηση περιβαλλοντικό ζήτημα και τις σχετικές ερωτήσεις. Άλλες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δραστηριότητες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περισσότερο</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ειδικές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για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συγκεκριμένο</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θέμα</w:t>
      </w:r>
      <w:r w:rsidRPr="00BF693A">
        <w:rPr>
          <w:rFonts w:ascii="Calibri" w:hAnsi="Calibri" w:cs="Calibri"/>
          <w:color w:val="000000"/>
          <w:sz w:val="28"/>
          <w:szCs w:val="28"/>
          <w:shd w:val="clear" w:color="auto" w:fill="FFFFFF"/>
          <w:lang w:val="el-GR"/>
        </w:rPr>
        <w:t>.</w:t>
      </w:r>
      <w:r>
        <w:rPr>
          <w:rFonts w:ascii="Calibri" w:hAnsi="Calibri" w:cs="Calibri"/>
          <w:color w:val="000000"/>
          <w:sz w:val="28"/>
          <w:szCs w:val="28"/>
          <w:shd w:val="clear" w:color="auto" w:fill="FFFFFF"/>
          <w:lang w:val="el-GR"/>
        </w:rPr>
        <w:t xml:space="preserve"> </w:t>
      </w:r>
    </w:p>
    <w:p w14:paraId="42ED3B94" w14:textId="00F5828A" w:rsidR="00734D38" w:rsidRPr="00846AF6" w:rsidRDefault="00BF693A"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 xml:space="preserve">Κάποιες δραστηριότητες είναι κατάλληλες για μαθητές </w:t>
      </w:r>
      <w:r w:rsidR="00734D38" w:rsidRPr="00BF693A">
        <w:rPr>
          <w:rFonts w:ascii="Calibri" w:hAnsi="Calibri" w:cs="Calibri"/>
          <w:color w:val="000000"/>
          <w:sz w:val="28"/>
          <w:szCs w:val="28"/>
          <w:shd w:val="clear" w:color="auto" w:fill="FFFFFF"/>
          <w:lang w:val="el-GR"/>
        </w:rPr>
        <w:t xml:space="preserve">10-14 </w:t>
      </w:r>
      <w:r>
        <w:rPr>
          <w:rFonts w:ascii="Calibri" w:hAnsi="Calibri" w:cs="Calibri"/>
          <w:color w:val="000000"/>
          <w:sz w:val="28"/>
          <w:szCs w:val="28"/>
          <w:shd w:val="clear" w:color="auto" w:fill="FFFFFF"/>
          <w:lang w:val="el-GR"/>
        </w:rPr>
        <w:t>χρονών</w:t>
      </w:r>
      <w:r w:rsidR="00734D38"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Σε</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άλλες</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υπάρχει</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μια</w:t>
      </w:r>
      <w:r w:rsidRPr="00BF693A">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διαφοροποίηση με βάση την ηλικία και έτσι </w:t>
      </w:r>
      <w:r w:rsidR="007974C6">
        <w:rPr>
          <w:rFonts w:ascii="Calibri" w:hAnsi="Calibri" w:cs="Calibri"/>
          <w:color w:val="000000"/>
          <w:sz w:val="28"/>
          <w:szCs w:val="28"/>
          <w:shd w:val="clear" w:color="auto" w:fill="FFFFFF"/>
          <w:lang w:val="el-GR"/>
        </w:rPr>
        <w:t>προτείνονται</w:t>
      </w:r>
      <w:r>
        <w:rPr>
          <w:rFonts w:ascii="Calibri" w:hAnsi="Calibri" w:cs="Calibri"/>
          <w:color w:val="000000"/>
          <w:sz w:val="28"/>
          <w:szCs w:val="28"/>
          <w:shd w:val="clear" w:color="auto" w:fill="FFFFFF"/>
          <w:lang w:val="el-GR"/>
        </w:rPr>
        <w:t xml:space="preserve"> διαφορετικές δρ</w:t>
      </w:r>
      <w:r w:rsidR="007974C6">
        <w:rPr>
          <w:rFonts w:ascii="Calibri" w:hAnsi="Calibri" w:cs="Calibri"/>
          <w:color w:val="000000"/>
          <w:sz w:val="28"/>
          <w:szCs w:val="28"/>
          <w:shd w:val="clear" w:color="auto" w:fill="FFFFFF"/>
          <w:lang w:val="el-GR"/>
        </w:rPr>
        <w:t>αστηριότητες</w:t>
      </w:r>
      <w:r>
        <w:rPr>
          <w:rFonts w:ascii="Calibri" w:hAnsi="Calibri" w:cs="Calibri"/>
          <w:color w:val="000000"/>
          <w:sz w:val="28"/>
          <w:szCs w:val="28"/>
          <w:shd w:val="clear" w:color="auto" w:fill="FFFFFF"/>
          <w:lang w:val="el-GR"/>
        </w:rPr>
        <w:t xml:space="preserve"> για τις ομάδες </w:t>
      </w:r>
      <w:r w:rsidR="00734D38" w:rsidRPr="00BF693A">
        <w:rPr>
          <w:rFonts w:ascii="Calibri" w:hAnsi="Calibri" w:cs="Calibri"/>
          <w:color w:val="000000"/>
          <w:sz w:val="28"/>
          <w:szCs w:val="28"/>
          <w:shd w:val="clear" w:color="auto" w:fill="FFFFFF"/>
          <w:lang w:val="el-GR"/>
        </w:rPr>
        <w:t>10-1</w:t>
      </w:r>
      <w:r w:rsidR="00934FB1" w:rsidRPr="00BF693A">
        <w:rPr>
          <w:rFonts w:ascii="Calibri" w:hAnsi="Calibri" w:cs="Calibri"/>
          <w:color w:val="000000"/>
          <w:sz w:val="28"/>
          <w:szCs w:val="28"/>
          <w:shd w:val="clear" w:color="auto" w:fill="FFFFFF"/>
          <w:lang w:val="el-GR"/>
        </w:rPr>
        <w:t>1 (</w:t>
      </w:r>
      <w:r>
        <w:rPr>
          <w:rFonts w:ascii="Calibri" w:hAnsi="Calibri" w:cs="Calibri"/>
          <w:color w:val="000000"/>
          <w:sz w:val="28"/>
          <w:szCs w:val="28"/>
          <w:shd w:val="clear" w:color="auto" w:fill="FFFFFF"/>
          <w:lang w:val="el-GR"/>
        </w:rPr>
        <w:t>ή</w:t>
      </w:r>
      <w:r w:rsidR="00934FB1" w:rsidRPr="00BF693A">
        <w:rPr>
          <w:rFonts w:ascii="Calibri" w:hAnsi="Calibri" w:cs="Calibri"/>
          <w:color w:val="000000"/>
          <w:sz w:val="28"/>
          <w:szCs w:val="28"/>
          <w:shd w:val="clear" w:color="auto" w:fill="FFFFFF"/>
          <w:lang w:val="el-GR"/>
        </w:rPr>
        <w:t xml:space="preserve"> 12)</w:t>
      </w:r>
      <w:r>
        <w:rPr>
          <w:rFonts w:ascii="Calibri" w:hAnsi="Calibri" w:cs="Calibri"/>
          <w:color w:val="000000"/>
          <w:sz w:val="28"/>
          <w:szCs w:val="28"/>
          <w:shd w:val="clear" w:color="auto" w:fill="FFFFFF"/>
          <w:lang w:val="el-GR"/>
        </w:rPr>
        <w:t xml:space="preserve"> χρονών και</w:t>
      </w:r>
      <w:r w:rsidR="00734D38" w:rsidRPr="00BF693A">
        <w:rPr>
          <w:rFonts w:ascii="Calibri" w:hAnsi="Calibri" w:cs="Calibri"/>
          <w:color w:val="000000"/>
          <w:sz w:val="28"/>
          <w:szCs w:val="28"/>
          <w:shd w:val="clear" w:color="auto" w:fill="FFFFFF"/>
          <w:lang w:val="el-GR"/>
        </w:rPr>
        <w:t xml:space="preserve"> 12-14</w:t>
      </w:r>
      <w:r>
        <w:rPr>
          <w:rFonts w:ascii="Calibri" w:hAnsi="Calibri" w:cs="Calibri"/>
          <w:color w:val="000000"/>
          <w:sz w:val="28"/>
          <w:szCs w:val="28"/>
          <w:shd w:val="clear" w:color="auto" w:fill="FFFFFF"/>
          <w:lang w:val="el-GR"/>
        </w:rPr>
        <w:t xml:space="preserve"> χρονών</w:t>
      </w:r>
      <w:r w:rsidR="00734D38" w:rsidRPr="00BF693A">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Διαβάστε</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και</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τις</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δύο</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επιλογές</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και</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αποφασίστε</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ποια</w:t>
      </w:r>
      <w:r w:rsidR="007974C6" w:rsidRPr="007974C6">
        <w:rPr>
          <w:rFonts w:ascii="Calibri" w:hAnsi="Calibri" w:cs="Calibri"/>
          <w:color w:val="000000"/>
          <w:sz w:val="28"/>
          <w:szCs w:val="28"/>
          <w:shd w:val="clear" w:color="auto" w:fill="FFFFFF"/>
          <w:lang w:val="el-GR"/>
        </w:rPr>
        <w:t xml:space="preserve"> </w:t>
      </w:r>
      <w:r w:rsidR="007974C6">
        <w:rPr>
          <w:rFonts w:ascii="Calibri" w:hAnsi="Calibri" w:cs="Calibri"/>
          <w:color w:val="000000"/>
          <w:sz w:val="28"/>
          <w:szCs w:val="28"/>
          <w:shd w:val="clear" w:color="auto" w:fill="FFFFFF"/>
          <w:lang w:val="el-GR"/>
        </w:rPr>
        <w:t xml:space="preserve">ταιριάζει καλύτερα στη δική σας τάξη. </w:t>
      </w:r>
    </w:p>
    <w:p w14:paraId="14D52E98" w14:textId="2072789B" w:rsidR="007E03B9" w:rsidRPr="007974C6" w:rsidRDefault="007974C6"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Όλες</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δραστηριότητες</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μπορούν</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εφαρμοστούν</w:t>
      </w:r>
      <w:r w:rsidRPr="007974C6">
        <w:rPr>
          <w:rFonts w:ascii="Calibri" w:hAnsi="Calibri" w:cs="Calibri"/>
          <w:color w:val="000000"/>
          <w:sz w:val="28"/>
          <w:szCs w:val="28"/>
          <w:shd w:val="clear" w:color="auto" w:fill="FFFFFF"/>
          <w:lang w:val="el-GR"/>
        </w:rPr>
        <w:t xml:space="preserve"> χρησιμοποι</w:t>
      </w:r>
      <w:r>
        <w:rPr>
          <w:rFonts w:ascii="Calibri" w:hAnsi="Calibri" w:cs="Calibri"/>
          <w:color w:val="000000"/>
          <w:sz w:val="28"/>
          <w:szCs w:val="28"/>
          <w:shd w:val="clear" w:color="auto" w:fill="FFFFFF"/>
          <w:lang w:val="el-GR"/>
        </w:rPr>
        <w:t xml:space="preserve">ώντας απλά και βιώσιμα υλικά. </w:t>
      </w:r>
    </w:p>
    <w:p w14:paraId="00706A0F" w14:textId="7469317E" w:rsidR="00167A0B" w:rsidRPr="00846AF6" w:rsidRDefault="007974C6" w:rsidP="00167A0B">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Είναι</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σημαντικό</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μετά</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ολοκλήρωση</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κάθε</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δραστηριότητας</w:t>
      </w:r>
      <w:r w:rsidR="00167A0B" w:rsidRPr="007974C6">
        <w:rPr>
          <w:rFonts w:ascii="Calibri" w:hAnsi="Calibri" w:cs="Calibri"/>
          <w:color w:val="000000"/>
          <w:sz w:val="28"/>
          <w:szCs w:val="28"/>
          <w:shd w:val="clear" w:color="auto" w:fill="FFFFFF"/>
          <w:lang w:val="el-GR"/>
        </w:rPr>
        <w:t>,</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ενθαρρύνετε</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7974C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συζητήσουν την εμπειρία τους</w:t>
      </w:r>
      <w:r w:rsidR="007E03B9" w:rsidRPr="007974C6">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 xml:space="preserve">και </w:t>
      </w:r>
      <w:r w:rsidR="00B22B2B">
        <w:rPr>
          <w:rFonts w:ascii="Calibri" w:hAnsi="Calibri" w:cs="Calibri"/>
          <w:color w:val="000000"/>
          <w:sz w:val="28"/>
          <w:szCs w:val="28"/>
          <w:shd w:val="clear" w:color="auto" w:fill="FFFFFF"/>
          <w:lang w:val="el-GR"/>
        </w:rPr>
        <w:t xml:space="preserve">να </w:t>
      </w:r>
      <w:r w:rsidR="002074C9">
        <w:rPr>
          <w:rFonts w:ascii="Calibri" w:hAnsi="Calibri" w:cs="Calibri"/>
          <w:color w:val="000000"/>
          <w:sz w:val="28"/>
          <w:szCs w:val="28"/>
          <w:shd w:val="clear" w:color="auto" w:fill="FFFFFF"/>
          <w:lang w:val="el-GR"/>
        </w:rPr>
        <w:t>εκφράσουν σκέψεις και συναισθήματα. Εσείς</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μπορείτε</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κατά</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διαστήματα</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ή</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στο</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τέλος</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της</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συζήτησης</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να</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κάνετε μια σύνοψη</w:t>
      </w:r>
      <w:r w:rsidR="002074C9" w:rsidRPr="002074C9">
        <w:rPr>
          <w:rFonts w:ascii="Calibri" w:hAnsi="Calibri" w:cs="Calibri"/>
          <w:color w:val="000000"/>
          <w:sz w:val="28"/>
          <w:szCs w:val="28"/>
          <w:shd w:val="clear" w:color="auto" w:fill="FFFFFF"/>
          <w:lang w:val="el-GR"/>
        </w:rPr>
        <w:t xml:space="preserve"> </w:t>
      </w:r>
      <w:r w:rsidR="002074C9">
        <w:rPr>
          <w:rFonts w:ascii="Calibri" w:hAnsi="Calibri" w:cs="Calibri"/>
          <w:color w:val="000000"/>
          <w:sz w:val="28"/>
          <w:szCs w:val="28"/>
          <w:shd w:val="clear" w:color="auto" w:fill="FFFFFF"/>
          <w:lang w:val="el-GR"/>
        </w:rPr>
        <w:t>των κεντρικών ιδεών και προτάσε</w:t>
      </w:r>
      <w:r w:rsidR="00B22B2B">
        <w:rPr>
          <w:rFonts w:ascii="Calibri" w:hAnsi="Calibri" w:cs="Calibri"/>
          <w:color w:val="000000"/>
          <w:sz w:val="28"/>
          <w:szCs w:val="28"/>
          <w:shd w:val="clear" w:color="auto" w:fill="FFFFFF"/>
          <w:lang w:val="el-GR"/>
        </w:rPr>
        <w:t>ων</w:t>
      </w:r>
      <w:r w:rsidR="002074C9">
        <w:rPr>
          <w:rFonts w:ascii="Calibri" w:hAnsi="Calibri" w:cs="Calibri"/>
          <w:color w:val="000000"/>
          <w:sz w:val="28"/>
          <w:szCs w:val="28"/>
          <w:shd w:val="clear" w:color="auto" w:fill="FFFFFF"/>
          <w:lang w:val="el-GR"/>
        </w:rPr>
        <w:t xml:space="preserve"> και να τους βοηθήσετε να διατυπώσουν συγκεκριμένους στόχους – συμπεριφορές που θα μπορούσαν να εφαρμόσουν στην πράξη, ξεκινώντας από την ίδια μέρα. </w:t>
      </w:r>
    </w:p>
    <w:p w14:paraId="0310EC59" w14:textId="07B0F2CC" w:rsidR="00E40108" w:rsidRPr="002074C9" w:rsidRDefault="002074C9"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Είναι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χρήσιμο</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διαβάσετε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απαιτείται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κάποια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προετοιμασία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πριν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υλοποίηση</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μιας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δραστηριότητας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όπως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για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παράδειγμα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υλικά</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που</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χρειαστούν</w:t>
      </w:r>
      <w:r w:rsidRPr="002074C9">
        <w:rPr>
          <w:rFonts w:ascii="Calibri" w:hAnsi="Calibri" w:cs="Calibri"/>
          <w:color w:val="000000"/>
          <w:sz w:val="28"/>
          <w:szCs w:val="28"/>
          <w:shd w:val="clear" w:color="auto" w:fill="FFFFFF"/>
          <w:lang w:val="el-GR"/>
        </w:rPr>
        <w:t xml:space="preserve"> </w:t>
      </w:r>
      <w:r w:rsidR="00E40108" w:rsidRPr="002074C9">
        <w:rPr>
          <w:rFonts w:ascii="Calibri" w:hAnsi="Calibri" w:cs="Calibri"/>
          <w:color w:val="000000"/>
          <w:sz w:val="28"/>
          <w:szCs w:val="28"/>
          <w:shd w:val="clear" w:color="auto" w:fill="FFFFFF"/>
          <w:lang w:val="el-GR"/>
        </w:rPr>
        <w:t>(</w:t>
      </w:r>
      <w:r>
        <w:rPr>
          <w:rFonts w:ascii="Calibri" w:hAnsi="Calibri" w:cs="Calibri"/>
          <w:color w:val="000000"/>
          <w:sz w:val="28"/>
          <w:szCs w:val="28"/>
          <w:shd w:val="clear" w:color="auto" w:fill="FFFFFF"/>
          <w:lang w:val="el-GR"/>
        </w:rPr>
        <w:t>π</w:t>
      </w:r>
      <w:r w:rsidRPr="002074C9">
        <w:rPr>
          <w:rFonts w:ascii="Calibri" w:hAnsi="Calibri" w:cs="Calibri"/>
          <w:color w:val="000000"/>
          <w:sz w:val="28"/>
          <w:szCs w:val="28"/>
          <w:shd w:val="clear" w:color="auto" w:fill="FFFFFF"/>
          <w:lang w:val="el-GR"/>
        </w:rPr>
        <w:t>.</w:t>
      </w:r>
      <w:r>
        <w:rPr>
          <w:rFonts w:ascii="Calibri" w:hAnsi="Calibri" w:cs="Calibri"/>
          <w:color w:val="000000"/>
          <w:sz w:val="28"/>
          <w:szCs w:val="28"/>
          <w:shd w:val="clear" w:color="auto" w:fill="FFFFFF"/>
          <w:lang w:val="el-GR"/>
        </w:rPr>
        <w:t>χ</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χρώματα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μολύβια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w:t>
      </w:r>
      <w:r w:rsidRPr="002074C9">
        <w:rPr>
          <w:rFonts w:ascii="Calibri" w:hAnsi="Calibri" w:cs="Calibri"/>
          <w:color w:val="000000"/>
          <w:sz w:val="28"/>
          <w:szCs w:val="28"/>
          <w:shd w:val="clear" w:color="auto" w:fill="FFFFFF"/>
          <w:lang w:val="el-GR"/>
        </w:rPr>
        <w:t>.</w:t>
      </w:r>
      <w:r w:rsidR="00B22B2B">
        <w:rPr>
          <w:rFonts w:ascii="Calibri" w:hAnsi="Calibri" w:cs="Calibri"/>
          <w:color w:val="000000"/>
          <w:sz w:val="28"/>
          <w:szCs w:val="28"/>
          <w:shd w:val="clear" w:color="auto" w:fill="FFFFFF"/>
          <w:lang w:val="el-GR"/>
        </w:rPr>
        <w:t>τ.</w:t>
      </w:r>
      <w:r>
        <w:rPr>
          <w:rFonts w:ascii="Calibri" w:hAnsi="Calibri" w:cs="Calibri"/>
          <w:color w:val="000000"/>
          <w:sz w:val="28"/>
          <w:szCs w:val="28"/>
          <w:shd w:val="clear" w:color="auto" w:fill="FFFFFF"/>
          <w:lang w:val="el-GR"/>
        </w:rPr>
        <w:t>λ</w:t>
      </w:r>
      <w:r w:rsidRPr="002074C9">
        <w:rPr>
          <w:rFonts w:ascii="Calibri" w:hAnsi="Calibri" w:cs="Calibri"/>
          <w:color w:val="000000"/>
          <w:sz w:val="28"/>
          <w:szCs w:val="28"/>
          <w:shd w:val="clear" w:color="auto" w:fill="FFFFFF"/>
          <w:lang w:val="el-GR"/>
        </w:rPr>
        <w:t>.).</w:t>
      </w:r>
      <w:r>
        <w:rPr>
          <w:rFonts w:ascii="Calibri" w:hAnsi="Calibri" w:cs="Calibri"/>
          <w:color w:val="000000"/>
          <w:sz w:val="28"/>
          <w:szCs w:val="28"/>
          <w:shd w:val="clear" w:color="auto" w:fill="FFFFFF"/>
          <w:lang w:val="el-GR"/>
        </w:rPr>
        <w:t xml:space="preserve"> Επίσης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διαβάστε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χρειάζεται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ειδοποιήσετε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φέρουν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κάτι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σπίτι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πριν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υλοποίηση</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δραστηριότητας</w:t>
      </w:r>
      <w:r w:rsidR="00FD6E53">
        <w:rPr>
          <w:rFonts w:ascii="Calibri" w:hAnsi="Calibri" w:cs="Calibri"/>
          <w:color w:val="000000"/>
          <w:sz w:val="28"/>
          <w:szCs w:val="28"/>
          <w:shd w:val="clear" w:color="auto" w:fill="FFFFFF"/>
          <w:lang w:val="el-GR"/>
        </w:rPr>
        <w:t xml:space="preserve"> </w:t>
      </w:r>
      <w:r w:rsidR="00FD6E53" w:rsidRPr="002D79C5">
        <w:rPr>
          <w:rFonts w:ascii="Calibri" w:hAnsi="Calibri" w:cs="Calibri"/>
          <w:color w:val="000000"/>
          <w:sz w:val="28"/>
          <w:szCs w:val="28"/>
          <w:shd w:val="clear" w:color="auto" w:fill="FFFFFF"/>
          <w:lang w:val="el-GR"/>
        </w:rPr>
        <w:t xml:space="preserve">ή της πρακτικής </w:t>
      </w:r>
      <w:proofErr w:type="spellStart"/>
      <w:r w:rsidR="00FD6E53" w:rsidRPr="002D79C5">
        <w:rPr>
          <w:rFonts w:ascii="Calibri" w:hAnsi="Calibri" w:cs="Calibri"/>
          <w:color w:val="000000"/>
          <w:sz w:val="28"/>
          <w:szCs w:val="28"/>
          <w:shd w:val="clear" w:color="auto" w:fill="FFFFFF"/>
          <w:lang w:val="el-GR"/>
        </w:rPr>
        <w:t>ενσυνειδητότητας</w:t>
      </w:r>
      <w:proofErr w:type="spellEnd"/>
      <w:r>
        <w:rPr>
          <w:rFonts w:ascii="Calibri" w:hAnsi="Calibri" w:cs="Calibri"/>
          <w:color w:val="000000"/>
          <w:sz w:val="28"/>
          <w:szCs w:val="28"/>
          <w:shd w:val="clear" w:color="auto" w:fill="FFFFFF"/>
          <w:lang w:val="el-GR"/>
        </w:rPr>
        <w:t xml:space="preserve"> (π.χ. ένα αντικείμενο που θα ήθελαν να ανταλλάξουν ή ένα μικρό φρούτο). </w:t>
      </w:r>
    </w:p>
    <w:p w14:paraId="6D280D20" w14:textId="05596141" w:rsidR="00E40108" w:rsidRPr="00846AF6" w:rsidRDefault="002074C9"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Όλες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δραστηριότητες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έχουν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χρονικό περιορισμό ώστε να μπορείτε να τις υλοποιήσετε και να τις ολοκληρώσετε μέσα στη διάρκεια δύο σχολικών ωρών. Στόχος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μεταφερθεί</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η</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συζήτηση</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η</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δράση για τα περιβαλλοντικά ζητήματα μέσα στην καθημερινή ζωή των μαθητών. Όχι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απλώς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σαν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γεγονός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που</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τελειώνει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αλλά</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κάτι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για να </w:t>
      </w:r>
      <w:proofErr w:type="spellStart"/>
      <w:r>
        <w:rPr>
          <w:rFonts w:ascii="Calibri" w:hAnsi="Calibri" w:cs="Calibri"/>
          <w:color w:val="000000"/>
          <w:sz w:val="28"/>
          <w:szCs w:val="28"/>
          <w:shd w:val="clear" w:color="auto" w:fill="FFFFFF"/>
          <w:lang w:val="el-GR"/>
        </w:rPr>
        <w:t>αναστοχάζονται</w:t>
      </w:r>
      <w:proofErr w:type="spellEnd"/>
      <w:r>
        <w:rPr>
          <w:rFonts w:ascii="Calibri" w:hAnsi="Calibri" w:cs="Calibri"/>
          <w:color w:val="000000"/>
          <w:sz w:val="28"/>
          <w:szCs w:val="28"/>
          <w:shd w:val="clear" w:color="auto" w:fill="FFFFFF"/>
          <w:lang w:val="el-GR"/>
        </w:rPr>
        <w:t xml:space="preserve"> και για να επιλέγουν με </w:t>
      </w:r>
      <w:proofErr w:type="spellStart"/>
      <w:r>
        <w:rPr>
          <w:rFonts w:ascii="Calibri" w:hAnsi="Calibri" w:cs="Calibri"/>
          <w:color w:val="000000"/>
          <w:sz w:val="28"/>
          <w:szCs w:val="28"/>
          <w:shd w:val="clear" w:color="auto" w:fill="FFFFFF"/>
          <w:lang w:val="el-GR"/>
        </w:rPr>
        <w:t>συνειδητότητα</w:t>
      </w:r>
      <w:proofErr w:type="spellEnd"/>
      <w:r>
        <w:rPr>
          <w:rFonts w:ascii="Calibri" w:hAnsi="Calibri" w:cs="Calibri"/>
          <w:color w:val="000000"/>
          <w:sz w:val="28"/>
          <w:szCs w:val="28"/>
          <w:shd w:val="clear" w:color="auto" w:fill="FFFFFF"/>
          <w:lang w:val="el-GR"/>
        </w:rPr>
        <w:t xml:space="preserve"> καθημερινά σε όλη τη διάρκεια της εβδομάδας. Στο</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πλαίσιο</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αυτό</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βρείτε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εγχειρίδιο</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προτάσεις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για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συνεχίσετε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επεξεργάζεστε περαιτέρω με τους μαθητές σας τις ιδέες και τις προτάσεις </w:t>
      </w:r>
      <w:r>
        <w:rPr>
          <w:rFonts w:ascii="Calibri" w:hAnsi="Calibri" w:cs="Calibri"/>
          <w:color w:val="000000"/>
          <w:sz w:val="28"/>
          <w:szCs w:val="28"/>
          <w:shd w:val="clear" w:color="auto" w:fill="FFFFFF"/>
          <w:lang w:val="el-GR"/>
        </w:rPr>
        <w:lastRenderedPageBreak/>
        <w:t xml:space="preserve">τους, κινητοποιώντας την υπόλοιπη σχολική κοινότητα ή και την οικογένεια όπου αυτό θα ήταν εφικτό. </w:t>
      </w:r>
    </w:p>
    <w:p w14:paraId="50854FD7" w14:textId="12BCC3C6" w:rsidR="00E40108" w:rsidRPr="002074C9" w:rsidRDefault="002074C9" w:rsidP="005F0B32">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Για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σκοπό</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αυτό</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σας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προτείνουμε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κάποιες ιστοσελίδες για να επισκεφθείτε και να πάρετε ιδέες. </w:t>
      </w:r>
    </w:p>
    <w:p w14:paraId="340C53D8" w14:textId="77F9D21E" w:rsidR="0035697B" w:rsidRPr="004E7A8B" w:rsidRDefault="002074C9" w:rsidP="005F0B32">
      <w:pPr>
        <w:jc w:val="both"/>
        <w:rPr>
          <w:rFonts w:ascii="Calibri" w:hAnsi="Calibri" w:cs="Calibri"/>
          <w:color w:val="000000"/>
          <w:sz w:val="28"/>
          <w:szCs w:val="28"/>
          <w:shd w:val="clear" w:color="auto" w:fill="FFFFFF"/>
          <w:lang w:val="el-GR"/>
        </w:rPr>
      </w:pPr>
      <w:r>
        <w:rPr>
          <w:rFonts w:ascii="Calibri" w:hAnsi="Calibri" w:cs="Calibri"/>
          <w:b/>
          <w:bCs/>
          <w:color w:val="000000"/>
          <w:sz w:val="28"/>
          <w:szCs w:val="28"/>
          <w:shd w:val="clear" w:color="auto" w:fill="FFFFFF"/>
          <w:lang w:val="el-GR"/>
        </w:rPr>
        <w:t>Ασκήσεις</w:t>
      </w:r>
      <w:r w:rsidRPr="002074C9">
        <w:rPr>
          <w:rFonts w:ascii="Calibri" w:hAnsi="Calibri" w:cs="Calibri"/>
          <w:b/>
          <w:bCs/>
          <w:color w:val="000000"/>
          <w:sz w:val="28"/>
          <w:szCs w:val="28"/>
          <w:shd w:val="clear" w:color="auto" w:fill="FFFFFF"/>
          <w:lang w:val="el-GR"/>
        </w:rPr>
        <w:t xml:space="preserve"> </w:t>
      </w:r>
      <w:proofErr w:type="spellStart"/>
      <w:r>
        <w:rPr>
          <w:rFonts w:ascii="Calibri" w:hAnsi="Calibri" w:cs="Calibri"/>
          <w:b/>
          <w:bCs/>
          <w:color w:val="000000"/>
          <w:sz w:val="28"/>
          <w:szCs w:val="28"/>
          <w:shd w:val="clear" w:color="auto" w:fill="FFFFFF"/>
          <w:lang w:val="el-GR"/>
        </w:rPr>
        <w:t>ενσυνειδητότητας</w:t>
      </w:r>
      <w:proofErr w:type="spellEnd"/>
      <w:r w:rsidR="0035697B" w:rsidRPr="002074C9">
        <w:rPr>
          <w:rFonts w:ascii="Calibri" w:hAnsi="Calibri" w:cs="Calibri"/>
          <w:color w:val="000000"/>
          <w:sz w:val="28"/>
          <w:szCs w:val="28"/>
          <w:shd w:val="clear" w:color="auto" w:fill="FFFFFF"/>
          <w:lang w:val="el-GR"/>
        </w:rPr>
        <w:t xml:space="preserve">: </w:t>
      </w:r>
      <w:proofErr w:type="spellStart"/>
      <w:r>
        <w:rPr>
          <w:rFonts w:ascii="Calibri" w:hAnsi="Calibri" w:cs="Calibri"/>
          <w:color w:val="000000"/>
          <w:sz w:val="28"/>
          <w:szCs w:val="28"/>
          <w:shd w:val="clear" w:color="auto" w:fill="FFFFFF"/>
          <w:lang w:val="el-GR"/>
        </w:rPr>
        <w:t>Ενσυνειδητότητα</w:t>
      </w:r>
      <w:proofErr w:type="spellEnd"/>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η</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δεξιότητα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οποία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συνδεόμαστε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εμπειρία</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όπως</w:t>
      </w:r>
      <w:r w:rsidRPr="002074C9">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είναι, στο παρόν </w:t>
      </w:r>
      <w:r w:rsidR="004E7A8B">
        <w:rPr>
          <w:rFonts w:ascii="Calibri" w:hAnsi="Calibri" w:cs="Calibri"/>
          <w:color w:val="000000"/>
          <w:sz w:val="28"/>
          <w:szCs w:val="28"/>
          <w:shd w:val="clear" w:color="auto" w:fill="FFFFFF"/>
          <w:lang w:val="el-GR"/>
        </w:rPr>
        <w:t>και παρατηρούμε, χωρίς να κρίνουμε ή να αξιολογούμε ό,τι συμβαίνει μέσα μας. Ό</w:t>
      </w:r>
      <w:r w:rsidR="004E7A8B" w:rsidRPr="004E7A8B">
        <w:rPr>
          <w:rFonts w:ascii="Calibri" w:hAnsi="Calibri" w:cs="Calibri"/>
          <w:color w:val="000000"/>
          <w:sz w:val="28"/>
          <w:szCs w:val="28"/>
          <w:shd w:val="clear" w:color="auto" w:fill="FFFFFF"/>
          <w:lang w:val="el-GR"/>
        </w:rPr>
        <w:t>,</w:t>
      </w:r>
      <w:r w:rsidR="004E7A8B">
        <w:rPr>
          <w:rFonts w:ascii="Calibri" w:hAnsi="Calibri" w:cs="Calibri"/>
          <w:color w:val="000000"/>
          <w:sz w:val="28"/>
          <w:szCs w:val="28"/>
          <w:shd w:val="clear" w:color="auto" w:fill="FFFFFF"/>
          <w:lang w:val="el-GR"/>
        </w:rPr>
        <w:t>τι</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προηγήθηκε</w:t>
      </w:r>
      <w:r w:rsidR="0035697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βίντεο</w:t>
      </w:r>
      <w:r w:rsidR="0035697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δραστηριότητα</w:t>
      </w:r>
      <w:r w:rsidR="0035697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συζήτηση</w:t>
      </w:r>
      <w:r w:rsidR="0035697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θα</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δημιουργήσει</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 xml:space="preserve">μια ορισμένη εμπειρία σε καθένα από τους μαθητές, </w:t>
      </w:r>
      <w:r w:rsidR="00B22B2B">
        <w:rPr>
          <w:rFonts w:ascii="Calibri" w:hAnsi="Calibri" w:cs="Calibri"/>
          <w:color w:val="000000"/>
          <w:sz w:val="28"/>
          <w:szCs w:val="28"/>
          <w:shd w:val="clear" w:color="auto" w:fill="FFFFFF"/>
          <w:lang w:val="el-GR"/>
        </w:rPr>
        <w:t>την</w:t>
      </w:r>
      <w:r w:rsidR="004E7A8B">
        <w:rPr>
          <w:rFonts w:ascii="Calibri" w:hAnsi="Calibri" w:cs="Calibri"/>
          <w:color w:val="000000"/>
          <w:sz w:val="28"/>
          <w:szCs w:val="28"/>
          <w:shd w:val="clear" w:color="auto" w:fill="FFFFFF"/>
          <w:lang w:val="el-GR"/>
        </w:rPr>
        <w:t xml:space="preserve"> οποία είναι σημαντικό να </w:t>
      </w:r>
      <w:r w:rsidR="00B22B2B">
        <w:rPr>
          <w:rFonts w:ascii="Calibri" w:hAnsi="Calibri" w:cs="Calibri"/>
          <w:color w:val="000000"/>
          <w:sz w:val="28"/>
          <w:szCs w:val="28"/>
          <w:shd w:val="clear" w:color="auto" w:fill="FFFFFF"/>
          <w:lang w:val="el-GR"/>
        </w:rPr>
        <w:t>επεξεργαστούν</w:t>
      </w:r>
      <w:r w:rsidR="004E7A8B">
        <w:rPr>
          <w:rFonts w:ascii="Calibri" w:hAnsi="Calibri" w:cs="Calibri"/>
          <w:color w:val="000000"/>
          <w:sz w:val="28"/>
          <w:szCs w:val="28"/>
          <w:shd w:val="clear" w:color="auto" w:fill="FFFFFF"/>
          <w:lang w:val="el-GR"/>
        </w:rPr>
        <w:t>. Οι</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ασκήσεις</w:t>
      </w:r>
      <w:r w:rsidR="004E7A8B" w:rsidRPr="004E7A8B">
        <w:rPr>
          <w:rFonts w:ascii="Calibri" w:hAnsi="Calibri" w:cs="Calibri"/>
          <w:color w:val="000000"/>
          <w:sz w:val="28"/>
          <w:szCs w:val="28"/>
          <w:shd w:val="clear" w:color="auto" w:fill="FFFFFF"/>
          <w:lang w:val="el-GR"/>
        </w:rPr>
        <w:t xml:space="preserve"> </w:t>
      </w:r>
      <w:proofErr w:type="spellStart"/>
      <w:r w:rsidR="004E7A8B">
        <w:rPr>
          <w:rFonts w:ascii="Calibri" w:hAnsi="Calibri" w:cs="Calibri"/>
          <w:color w:val="000000"/>
          <w:sz w:val="28"/>
          <w:szCs w:val="28"/>
          <w:shd w:val="clear" w:color="auto" w:fill="FFFFFF"/>
          <w:lang w:val="el-GR"/>
        </w:rPr>
        <w:t>ενσυνειδητότητας</w:t>
      </w:r>
      <w:proofErr w:type="spellEnd"/>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είναι</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σύντομες</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και</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προτρέπουν</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τους</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μαθητές</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να</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στρέψουν</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την</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 xml:space="preserve">προσοχή τους εσωτερικά και να διερευνήσουν με ενδιαφέρον και με περιέργεια τι σκέφτονται και πώς αισθάνονται. </w:t>
      </w:r>
      <w:r w:rsidR="00FC3836"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Αυτή</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η</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εσωτερική</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διερεύνηση</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ενισχύεται</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από</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κάποιες</w:t>
      </w:r>
      <w:r w:rsidR="004E7A8B" w:rsidRPr="004E7A8B">
        <w:rPr>
          <w:rFonts w:ascii="Calibri" w:hAnsi="Calibri" w:cs="Calibri"/>
          <w:color w:val="000000"/>
          <w:sz w:val="28"/>
          <w:szCs w:val="28"/>
          <w:shd w:val="clear" w:color="auto" w:fill="FFFFFF"/>
          <w:lang w:val="el-GR"/>
        </w:rPr>
        <w:t xml:space="preserve"> </w:t>
      </w:r>
      <w:r w:rsidR="004E7A8B">
        <w:rPr>
          <w:rFonts w:ascii="Calibri" w:hAnsi="Calibri" w:cs="Calibri"/>
          <w:color w:val="000000"/>
          <w:sz w:val="28"/>
          <w:szCs w:val="28"/>
          <w:shd w:val="clear" w:color="auto" w:fill="FFFFFF"/>
          <w:lang w:val="el-GR"/>
        </w:rPr>
        <w:t xml:space="preserve">προτεινόμενες ερωτήσεις </w:t>
      </w:r>
      <w:proofErr w:type="spellStart"/>
      <w:r w:rsidR="004E7A8B">
        <w:rPr>
          <w:rFonts w:ascii="Calibri" w:hAnsi="Calibri" w:cs="Calibri"/>
          <w:color w:val="000000"/>
          <w:sz w:val="28"/>
          <w:szCs w:val="28"/>
          <w:shd w:val="clear" w:color="auto" w:fill="FFFFFF"/>
          <w:lang w:val="el-GR"/>
        </w:rPr>
        <w:t>αναστοχασμού</w:t>
      </w:r>
      <w:proofErr w:type="spellEnd"/>
      <w:r w:rsidR="004E7A8B">
        <w:rPr>
          <w:rFonts w:ascii="Calibri" w:hAnsi="Calibri" w:cs="Calibri"/>
          <w:color w:val="000000"/>
          <w:sz w:val="28"/>
          <w:szCs w:val="28"/>
          <w:shd w:val="clear" w:color="auto" w:fill="FFFFFF"/>
          <w:lang w:val="el-GR"/>
        </w:rPr>
        <w:t xml:space="preserve"> και από νοερές εικόνες. </w:t>
      </w:r>
    </w:p>
    <w:p w14:paraId="4702040D" w14:textId="700C8171" w:rsidR="00FC3836" w:rsidRPr="00846AF6" w:rsidRDefault="004E7A8B" w:rsidP="005F0B32">
      <w:pPr>
        <w:jc w:val="both"/>
        <w:rPr>
          <w:rFonts w:ascii="Calibri" w:hAnsi="Calibri" w:cs="Calibri"/>
          <w:color w:val="000000"/>
          <w:sz w:val="28"/>
          <w:szCs w:val="28"/>
          <w:shd w:val="clear" w:color="auto" w:fill="FFFFFF"/>
          <w:lang w:val="el-GR"/>
        </w:rPr>
      </w:pPr>
      <w:r>
        <w:rPr>
          <w:rFonts w:ascii="Calibri" w:hAnsi="Calibri" w:cs="Calibri"/>
          <w:b/>
          <w:bCs/>
          <w:color w:val="000000"/>
          <w:sz w:val="28"/>
          <w:szCs w:val="28"/>
          <w:shd w:val="clear" w:color="auto" w:fill="FFFFFF"/>
          <w:lang w:val="el-GR"/>
        </w:rPr>
        <w:t>Προσωπική</w:t>
      </w:r>
      <w:r w:rsidRPr="004E7A8B">
        <w:rPr>
          <w:rFonts w:ascii="Calibri" w:hAnsi="Calibri" w:cs="Calibri"/>
          <w:b/>
          <w:bCs/>
          <w:color w:val="000000"/>
          <w:sz w:val="28"/>
          <w:szCs w:val="28"/>
          <w:shd w:val="clear" w:color="auto" w:fill="FFFFFF"/>
          <w:lang w:val="el-GR"/>
        </w:rPr>
        <w:t xml:space="preserve"> </w:t>
      </w:r>
      <w:r>
        <w:rPr>
          <w:rFonts w:ascii="Calibri" w:hAnsi="Calibri" w:cs="Calibri"/>
          <w:b/>
          <w:bCs/>
          <w:color w:val="000000"/>
          <w:sz w:val="28"/>
          <w:szCs w:val="28"/>
          <w:shd w:val="clear" w:color="auto" w:fill="FFFFFF"/>
          <w:lang w:val="el-GR"/>
        </w:rPr>
        <w:t>δέσμευση</w:t>
      </w:r>
      <w:r w:rsidRPr="004E7A8B">
        <w:rPr>
          <w:rFonts w:ascii="Calibri" w:hAnsi="Calibri" w:cs="Calibri"/>
          <w:b/>
          <w:bCs/>
          <w:color w:val="000000"/>
          <w:sz w:val="28"/>
          <w:szCs w:val="28"/>
          <w:shd w:val="clear" w:color="auto" w:fill="FFFFFF"/>
          <w:lang w:val="el-GR"/>
        </w:rPr>
        <w:t xml:space="preserve"> </w:t>
      </w:r>
      <w:r>
        <w:rPr>
          <w:rFonts w:ascii="Calibri" w:hAnsi="Calibri" w:cs="Calibri"/>
          <w:b/>
          <w:bCs/>
          <w:color w:val="000000"/>
          <w:sz w:val="28"/>
          <w:szCs w:val="28"/>
          <w:shd w:val="clear" w:color="auto" w:fill="FFFFFF"/>
          <w:lang w:val="el-GR"/>
        </w:rPr>
        <w:t>και</w:t>
      </w:r>
      <w:r w:rsidRPr="004E7A8B">
        <w:rPr>
          <w:rFonts w:ascii="Calibri" w:hAnsi="Calibri" w:cs="Calibri"/>
          <w:b/>
          <w:bCs/>
          <w:color w:val="000000"/>
          <w:sz w:val="28"/>
          <w:szCs w:val="28"/>
          <w:shd w:val="clear" w:color="auto" w:fill="FFFFFF"/>
          <w:lang w:val="el-GR"/>
        </w:rPr>
        <w:t xml:space="preserve"> </w:t>
      </w:r>
      <w:r>
        <w:rPr>
          <w:rFonts w:ascii="Calibri" w:hAnsi="Calibri" w:cs="Calibri"/>
          <w:b/>
          <w:bCs/>
          <w:color w:val="000000"/>
          <w:sz w:val="28"/>
          <w:szCs w:val="28"/>
          <w:shd w:val="clear" w:color="auto" w:fill="FFFFFF"/>
          <w:lang w:val="el-GR"/>
        </w:rPr>
        <w:t>ατομικό</w:t>
      </w:r>
      <w:r w:rsidRPr="004E7A8B">
        <w:rPr>
          <w:rFonts w:ascii="Calibri" w:hAnsi="Calibri" w:cs="Calibri"/>
          <w:b/>
          <w:bCs/>
          <w:color w:val="000000"/>
          <w:sz w:val="28"/>
          <w:szCs w:val="28"/>
          <w:shd w:val="clear" w:color="auto" w:fill="FFFFFF"/>
          <w:lang w:val="el-GR"/>
        </w:rPr>
        <w:t xml:space="preserve"> </w:t>
      </w:r>
      <w:r>
        <w:rPr>
          <w:rFonts w:ascii="Calibri" w:hAnsi="Calibri" w:cs="Calibri"/>
          <w:b/>
          <w:bCs/>
          <w:color w:val="000000"/>
          <w:sz w:val="28"/>
          <w:szCs w:val="28"/>
          <w:shd w:val="clear" w:color="auto" w:fill="FFFFFF"/>
          <w:lang w:val="el-GR"/>
        </w:rPr>
        <w:t>πλάνο</w:t>
      </w:r>
      <w:r w:rsidRPr="004E7A8B">
        <w:rPr>
          <w:rFonts w:ascii="Calibri" w:hAnsi="Calibri" w:cs="Calibri"/>
          <w:b/>
          <w:bCs/>
          <w:color w:val="000000"/>
          <w:sz w:val="28"/>
          <w:szCs w:val="28"/>
          <w:shd w:val="clear" w:color="auto" w:fill="FFFFFF"/>
          <w:lang w:val="el-GR"/>
        </w:rPr>
        <w:t xml:space="preserve"> </w:t>
      </w:r>
      <w:r>
        <w:rPr>
          <w:rFonts w:ascii="Calibri" w:hAnsi="Calibri" w:cs="Calibri"/>
          <w:b/>
          <w:bCs/>
          <w:color w:val="000000"/>
          <w:sz w:val="28"/>
          <w:szCs w:val="28"/>
          <w:shd w:val="clear" w:color="auto" w:fill="FFFFFF"/>
          <w:lang w:val="el-GR"/>
        </w:rPr>
        <w:t>δράσης</w:t>
      </w:r>
      <w:r w:rsidR="00FC3836"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Ολοκληρώνοντας</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όλη</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αυτή</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διεργασία</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προσκαλέστε τους μαθητές να σκεφτούν </w:t>
      </w:r>
      <w:r w:rsidR="00FC3836" w:rsidRPr="004E7A8B">
        <w:rPr>
          <w:rFonts w:ascii="Calibri" w:hAnsi="Calibri" w:cs="Calibri"/>
          <w:color w:val="000000"/>
          <w:sz w:val="28"/>
          <w:szCs w:val="28"/>
          <w:shd w:val="clear" w:color="auto" w:fill="FFFFFF"/>
          <w:lang w:val="el-GR"/>
        </w:rPr>
        <w:t xml:space="preserve">1-3 </w:t>
      </w:r>
      <w:r>
        <w:rPr>
          <w:rFonts w:ascii="Calibri" w:hAnsi="Calibri" w:cs="Calibri"/>
          <w:color w:val="000000"/>
          <w:sz w:val="28"/>
          <w:szCs w:val="28"/>
          <w:shd w:val="clear" w:color="auto" w:fill="FFFFFF"/>
          <w:lang w:val="el-GR"/>
        </w:rPr>
        <w:t>συμπεριφορές που είναι πρόθυμοι να υιοθετήσουν ή να αλλάξουν την εβδομάδα που ακολουθεί</w:t>
      </w:r>
      <w:r w:rsidR="00FC3836"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ή τις επόμενες </w:t>
      </w:r>
      <w:r w:rsidR="00FC3836" w:rsidRPr="004E7A8B">
        <w:rPr>
          <w:rFonts w:ascii="Calibri" w:hAnsi="Calibri" w:cs="Calibri"/>
          <w:color w:val="000000"/>
          <w:sz w:val="28"/>
          <w:szCs w:val="28"/>
          <w:shd w:val="clear" w:color="auto" w:fill="FFFFFF"/>
          <w:lang w:val="el-GR"/>
        </w:rPr>
        <w:t xml:space="preserve"> 2 </w:t>
      </w:r>
      <w:r>
        <w:rPr>
          <w:rFonts w:ascii="Calibri" w:hAnsi="Calibri" w:cs="Calibri"/>
          <w:color w:val="000000"/>
          <w:sz w:val="28"/>
          <w:szCs w:val="28"/>
          <w:shd w:val="clear" w:color="auto" w:fill="FFFFFF"/>
          <w:lang w:val="el-GR"/>
        </w:rPr>
        <w:t>εβδομάδες το μέγιστο</w:t>
      </w:r>
      <w:r w:rsidR="00FC3836"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Μπορείτε</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προτείνετε</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απλό</w:t>
      </w:r>
      <w:r w:rsidRPr="004E7A8B">
        <w:rPr>
          <w:rFonts w:ascii="Calibri" w:hAnsi="Calibri" w:cs="Calibri"/>
          <w:color w:val="000000"/>
          <w:sz w:val="28"/>
          <w:szCs w:val="28"/>
          <w:shd w:val="clear" w:color="auto" w:fill="FFFFFF"/>
          <w:lang w:val="el-GR"/>
        </w:rPr>
        <w:t xml:space="preserve"> </w:t>
      </w:r>
      <w:r w:rsidR="004F6486">
        <w:rPr>
          <w:rFonts w:ascii="Calibri" w:hAnsi="Calibri" w:cs="Calibri"/>
          <w:color w:val="000000"/>
          <w:sz w:val="28"/>
          <w:szCs w:val="28"/>
          <w:shd w:val="clear" w:color="auto" w:fill="FFFFFF"/>
          <w:lang w:val="el-GR"/>
        </w:rPr>
        <w:t>εβδομαδιαίο</w:t>
      </w:r>
      <w:r w:rsidRPr="004E7A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ημερολόγιο για να σημειώνουν και για να παρακολουθούν την πρόοδό τους. </w:t>
      </w:r>
    </w:p>
    <w:p w14:paraId="6904D5A9" w14:textId="5C87D212" w:rsidR="00167A0B" w:rsidRPr="000D1FEF" w:rsidRDefault="004E7A8B" w:rsidP="005F0B32">
      <w:pPr>
        <w:jc w:val="both"/>
        <w:rPr>
          <w:rFonts w:ascii="Calibri" w:hAnsi="Calibri" w:cs="Calibri"/>
          <w:color w:val="000000"/>
          <w:sz w:val="28"/>
          <w:szCs w:val="28"/>
          <w:shd w:val="clear" w:color="auto" w:fill="FFFFFF"/>
          <w:lang w:val="el-GR"/>
        </w:rPr>
      </w:pPr>
      <w:r>
        <w:rPr>
          <w:rFonts w:ascii="Calibri" w:hAnsi="Calibri" w:cs="Calibri"/>
          <w:b/>
          <w:bCs/>
          <w:color w:val="000000"/>
          <w:sz w:val="28"/>
          <w:szCs w:val="28"/>
          <w:shd w:val="clear" w:color="auto" w:fill="FFFFFF"/>
          <w:lang w:val="el-GR"/>
        </w:rPr>
        <w:t>Υπενθύμιση</w:t>
      </w:r>
      <w:r w:rsidR="007E03B9"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Ως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υπενθύμιση</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προσωπικής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δέσμευσης</w:t>
      </w:r>
      <w:r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μπορούν</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να</w:t>
      </w:r>
      <w:r w:rsidR="000D1FEF" w:rsidRPr="000D1FEF">
        <w:rPr>
          <w:rFonts w:ascii="Calibri" w:hAnsi="Calibri" w:cs="Calibri"/>
          <w:color w:val="000000"/>
          <w:sz w:val="28"/>
          <w:szCs w:val="28"/>
          <w:shd w:val="clear" w:color="auto" w:fill="FFFFFF"/>
          <w:lang w:val="el-GR"/>
        </w:rPr>
        <w:t xml:space="preserve"> </w:t>
      </w:r>
      <w:r w:rsidR="00B22B2B">
        <w:rPr>
          <w:rFonts w:ascii="Calibri" w:hAnsi="Calibri" w:cs="Calibri"/>
          <w:color w:val="000000"/>
          <w:sz w:val="28"/>
          <w:szCs w:val="28"/>
          <w:shd w:val="clear" w:color="auto" w:fill="FFFFFF"/>
          <w:lang w:val="el-GR"/>
        </w:rPr>
        <w:t>αξιοποιηθούν</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υλικά</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που</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χρησιμοποιήθηκαν</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στη</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διάρκεια</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της</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δραστηριότητας</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ή</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κάτι</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συμβολικό</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που</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σχετίζεται</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με</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το</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περιβαλλοντικό</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ζήτημα που συζητήθηκε. Είναι</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χρήσιμο</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να</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βάλετε</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την</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υπενθύμιση</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σε</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ένα</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σημείο</w:t>
      </w:r>
      <w:r w:rsidR="000D1FEF" w:rsidRPr="000D1FEF">
        <w:rPr>
          <w:rFonts w:ascii="Calibri" w:hAnsi="Calibri" w:cs="Calibri"/>
          <w:color w:val="000000"/>
          <w:sz w:val="28"/>
          <w:szCs w:val="28"/>
          <w:shd w:val="clear" w:color="auto" w:fill="FFFFFF"/>
          <w:lang w:val="el-GR"/>
        </w:rPr>
        <w:t xml:space="preserve"> </w:t>
      </w:r>
      <w:r w:rsidR="00FF4E3F">
        <w:rPr>
          <w:rFonts w:ascii="Calibri" w:hAnsi="Calibri" w:cs="Calibri"/>
          <w:color w:val="000000"/>
          <w:sz w:val="28"/>
          <w:szCs w:val="28"/>
          <w:shd w:val="clear" w:color="auto" w:fill="FFFFFF"/>
          <w:lang w:val="el-GR"/>
        </w:rPr>
        <w:t>ό</w:t>
      </w:r>
      <w:r w:rsidR="000D1FEF">
        <w:rPr>
          <w:rFonts w:ascii="Calibri" w:hAnsi="Calibri" w:cs="Calibri"/>
          <w:color w:val="000000"/>
          <w:sz w:val="28"/>
          <w:szCs w:val="28"/>
          <w:shd w:val="clear" w:color="auto" w:fill="FFFFFF"/>
          <w:lang w:val="el-GR"/>
        </w:rPr>
        <w:t>που</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θα</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μπορεί</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να</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είναι</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ορατή</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από</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όλους</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τους</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μαθητές</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σας</w:t>
      </w:r>
      <w:r w:rsidR="000D1FEF" w:rsidRPr="000D1FEF">
        <w:rPr>
          <w:rFonts w:ascii="Calibri" w:hAnsi="Calibri" w:cs="Calibri"/>
          <w:color w:val="000000"/>
          <w:sz w:val="28"/>
          <w:szCs w:val="28"/>
          <w:shd w:val="clear" w:color="auto" w:fill="FFFFFF"/>
          <w:lang w:val="el-GR"/>
        </w:rPr>
        <w:t xml:space="preserve"> </w:t>
      </w:r>
      <w:r w:rsidR="000D1FEF">
        <w:rPr>
          <w:rFonts w:ascii="Calibri" w:hAnsi="Calibri" w:cs="Calibri"/>
          <w:color w:val="000000"/>
          <w:sz w:val="28"/>
          <w:szCs w:val="28"/>
          <w:shd w:val="clear" w:color="auto" w:fill="FFFFFF"/>
          <w:lang w:val="el-GR"/>
        </w:rPr>
        <w:t xml:space="preserve">και ενθαρρύνετέ τους να τη διατηρούν στο νου ώστε να ανανεώνουν τη δέσμευση στους στόχους που έχουν ορίσει. </w:t>
      </w:r>
    </w:p>
    <w:p w14:paraId="4132CDC2" w14:textId="43850C94" w:rsidR="00D7454F" w:rsidRPr="000D1FEF" w:rsidRDefault="000D1FEF" w:rsidP="005F0B32">
      <w:pPr>
        <w:jc w:val="both"/>
        <w:rPr>
          <w:rFonts w:ascii="Calibri" w:hAnsi="Calibri" w:cs="Calibri"/>
          <w:color w:val="000000"/>
          <w:sz w:val="28"/>
          <w:szCs w:val="28"/>
          <w:shd w:val="clear" w:color="auto" w:fill="FFFFFF"/>
          <w:lang w:val="el-GR"/>
        </w:rPr>
      </w:pPr>
      <w:r>
        <w:rPr>
          <w:rFonts w:ascii="Calibri" w:hAnsi="Calibri" w:cs="Calibri"/>
          <w:b/>
          <w:bCs/>
          <w:color w:val="000000"/>
          <w:sz w:val="28"/>
          <w:szCs w:val="28"/>
          <w:shd w:val="clear" w:color="auto" w:fill="FFFFFF"/>
          <w:lang w:val="el-GR"/>
        </w:rPr>
        <w:t>Παρακολούθηση</w:t>
      </w:r>
      <w:r w:rsidRPr="000D1FEF">
        <w:rPr>
          <w:rFonts w:ascii="Calibri" w:hAnsi="Calibri" w:cs="Calibri"/>
          <w:b/>
          <w:bCs/>
          <w:color w:val="000000"/>
          <w:sz w:val="28"/>
          <w:szCs w:val="28"/>
          <w:shd w:val="clear" w:color="auto" w:fill="FFFFFF"/>
          <w:lang w:val="el-GR"/>
        </w:rPr>
        <w:t xml:space="preserve"> </w:t>
      </w:r>
      <w:r>
        <w:rPr>
          <w:rFonts w:ascii="Calibri" w:hAnsi="Calibri" w:cs="Calibri"/>
          <w:b/>
          <w:bCs/>
          <w:color w:val="000000"/>
          <w:sz w:val="28"/>
          <w:szCs w:val="28"/>
          <w:shd w:val="clear" w:color="auto" w:fill="FFFFFF"/>
          <w:lang w:val="el-GR"/>
        </w:rPr>
        <w:t>προόδου</w:t>
      </w:r>
      <w:r w:rsidR="00FC3836"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Μετά</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από μια εβδομάδα </w:t>
      </w:r>
      <w:r w:rsidR="00FC3836" w:rsidRPr="000D1FEF">
        <w:rPr>
          <w:rFonts w:ascii="Calibri" w:hAnsi="Calibri" w:cs="Calibri"/>
          <w:color w:val="000000"/>
          <w:sz w:val="28"/>
          <w:szCs w:val="28"/>
          <w:shd w:val="clear" w:color="auto" w:fill="FFFFFF"/>
          <w:lang w:val="el-GR"/>
        </w:rPr>
        <w:t>(</w:t>
      </w:r>
      <w:r>
        <w:rPr>
          <w:rFonts w:ascii="Calibri" w:hAnsi="Calibri" w:cs="Calibri"/>
          <w:color w:val="000000"/>
          <w:sz w:val="28"/>
          <w:szCs w:val="28"/>
          <w:shd w:val="clear" w:color="auto" w:fill="FFFFFF"/>
          <w:lang w:val="el-GR"/>
        </w:rPr>
        <w:t>ή</w:t>
      </w:r>
      <w:r w:rsidR="00FC3836" w:rsidRPr="000D1FEF">
        <w:rPr>
          <w:rFonts w:ascii="Calibri" w:hAnsi="Calibri" w:cs="Calibri"/>
          <w:color w:val="000000"/>
          <w:sz w:val="28"/>
          <w:szCs w:val="28"/>
          <w:shd w:val="clear" w:color="auto" w:fill="FFFFFF"/>
          <w:lang w:val="el-GR"/>
        </w:rPr>
        <w:t xml:space="preserve"> </w:t>
      </w:r>
      <w:r w:rsidR="00B22B2B">
        <w:rPr>
          <w:rFonts w:ascii="Calibri" w:hAnsi="Calibri" w:cs="Calibri"/>
          <w:color w:val="000000"/>
          <w:sz w:val="28"/>
          <w:szCs w:val="28"/>
          <w:shd w:val="clear" w:color="auto" w:fill="FFFFFF"/>
          <w:lang w:val="el-GR"/>
        </w:rPr>
        <w:t>δύο</w:t>
      </w:r>
      <w:r w:rsidR="00FC3836"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συζητήστε με τους μαθητές την πρόοδό τους. Δώστε</w:t>
      </w:r>
      <w:r w:rsidRPr="00846AF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846AF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ανατροφοδότηση</w:t>
      </w:r>
      <w:r w:rsidRPr="00846AF6">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Ενθαρρύνετέ</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συνεχίσουν</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προσπάθεια</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ξανασκεπτόμενοι</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αρχική</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δέσμευσή</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ατομικό</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πλάνο</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δράσης. </w:t>
      </w:r>
      <w:r w:rsidRPr="000D1FEF">
        <w:rPr>
          <w:rFonts w:ascii="Calibri" w:hAnsi="Calibri" w:cs="Calibri"/>
          <w:color w:val="000000"/>
          <w:sz w:val="28"/>
          <w:szCs w:val="28"/>
          <w:shd w:val="clear" w:color="auto" w:fill="FFFFFF"/>
          <w:lang w:val="el-GR"/>
        </w:rPr>
        <w:t xml:space="preserve"> </w:t>
      </w:r>
      <w:r w:rsidR="00FC3836"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Στο εγχειρίδιο θα βρείτε ένα σύνολο από ερωτήσεις που προσφέρουν την ευκαιρία για </w:t>
      </w:r>
      <w:proofErr w:type="spellStart"/>
      <w:r>
        <w:rPr>
          <w:rFonts w:ascii="Calibri" w:hAnsi="Calibri" w:cs="Calibri"/>
          <w:color w:val="000000"/>
          <w:sz w:val="28"/>
          <w:szCs w:val="28"/>
          <w:shd w:val="clear" w:color="auto" w:fill="FFFFFF"/>
          <w:lang w:val="el-GR"/>
        </w:rPr>
        <w:t>αναστοχασμό</w:t>
      </w:r>
      <w:proofErr w:type="spellEnd"/>
      <w:r>
        <w:rPr>
          <w:rFonts w:ascii="Calibri" w:hAnsi="Calibri" w:cs="Calibri"/>
          <w:color w:val="000000"/>
          <w:sz w:val="28"/>
          <w:szCs w:val="28"/>
          <w:shd w:val="clear" w:color="auto" w:fill="FFFFFF"/>
          <w:lang w:val="el-GR"/>
        </w:rPr>
        <w:t xml:space="preserve"> και ανανέωση της δέσμευσης στους στόχους. </w:t>
      </w:r>
    </w:p>
    <w:p w14:paraId="39A4912A" w14:textId="4D74A63F" w:rsidR="001C2CF6" w:rsidRPr="000D1FEF" w:rsidRDefault="000D1FEF" w:rsidP="00D4386B">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lastRenderedPageBreak/>
        <w:t>Αν</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σας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πρόθυμοι</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επεξεργαστείτε</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περεταίρω</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τις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ιδέες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οργανώστε</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μια σχολική εκδήλωση βάσει της ιδέας (ή και περισσότερων ιδεών μαζί) που δουλέψατε ως ομάδα. </w:t>
      </w:r>
      <w:r w:rsidR="00970F6E" w:rsidRPr="000D1FEF">
        <w:rPr>
          <w:rFonts w:ascii="Calibri" w:hAnsi="Calibri" w:cs="Calibri"/>
          <w:color w:val="000000"/>
          <w:sz w:val="28"/>
          <w:szCs w:val="28"/>
          <w:shd w:val="clear" w:color="auto" w:fill="FFFFFF"/>
          <w:lang w:val="el-GR"/>
        </w:rPr>
        <w:t xml:space="preserve"> </w:t>
      </w:r>
    </w:p>
    <w:p w14:paraId="406F4D3B" w14:textId="74ED144A" w:rsidR="00944215" w:rsidRDefault="000D1FEF" w:rsidP="00944215">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Αφού</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ολοκληρώσετε</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επεξεργασία</w:t>
      </w:r>
      <w:r w:rsidRPr="000D1FE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ενός περιβαλλοντικού ζητήματος, θέστε τη βάση για να προχωρήσετε στο επόμενο. </w:t>
      </w:r>
    </w:p>
    <w:p w14:paraId="463055EA" w14:textId="6192E9A2" w:rsidR="00B22B2B" w:rsidRPr="000D1FEF" w:rsidRDefault="00B22B2B" w:rsidP="00944215">
      <w:pPr>
        <w:jc w:val="both"/>
        <w:rPr>
          <w:rFonts w:ascii="Calibri" w:hAnsi="Calibri" w:cs="Calibri"/>
          <w:color w:val="000000"/>
          <w:sz w:val="28"/>
          <w:szCs w:val="28"/>
          <w:shd w:val="clear" w:color="auto" w:fill="FFFFFF"/>
          <w:lang w:val="el-GR"/>
        </w:rPr>
      </w:pPr>
      <w:r w:rsidRPr="00C35610">
        <w:rPr>
          <w:rFonts w:ascii="Calibri" w:hAnsi="Calibri" w:cs="Calibri"/>
          <w:color w:val="000000"/>
          <w:sz w:val="28"/>
          <w:szCs w:val="28"/>
          <w:shd w:val="clear" w:color="auto" w:fill="FFFFFF"/>
          <w:lang w:val="el-GR"/>
        </w:rPr>
        <w:t>Τέλος, καθ’ όλη τη διάρκεια της παρέμβασης είναι σημαντικό να διατηρείτε μια στάση ενδιαφέροντος για τις ιδέες κα</w:t>
      </w:r>
      <w:r w:rsidR="00FF4E3F">
        <w:rPr>
          <w:rFonts w:ascii="Calibri" w:hAnsi="Calibri" w:cs="Calibri"/>
          <w:color w:val="000000"/>
          <w:sz w:val="28"/>
          <w:szCs w:val="28"/>
          <w:shd w:val="clear" w:color="auto" w:fill="FFFFFF"/>
          <w:lang w:val="el-GR"/>
        </w:rPr>
        <w:t>ι</w:t>
      </w:r>
      <w:r w:rsidRPr="00C35610">
        <w:rPr>
          <w:rFonts w:ascii="Calibri" w:hAnsi="Calibri" w:cs="Calibri"/>
          <w:color w:val="000000"/>
          <w:sz w:val="28"/>
          <w:szCs w:val="28"/>
          <w:shd w:val="clear" w:color="auto" w:fill="FFFFFF"/>
          <w:lang w:val="el-GR"/>
        </w:rPr>
        <w:t xml:space="preserve"> τις ανακαλύψεις των μαθητ</w:t>
      </w:r>
      <w:r w:rsidR="008F2F5F" w:rsidRPr="00C35610">
        <w:rPr>
          <w:rFonts w:ascii="Calibri" w:hAnsi="Calibri" w:cs="Calibri"/>
          <w:color w:val="000000"/>
          <w:sz w:val="28"/>
          <w:szCs w:val="28"/>
          <w:shd w:val="clear" w:color="auto" w:fill="FFFFFF"/>
          <w:lang w:val="el-GR"/>
        </w:rPr>
        <w:t>ών, συνδυασμένη με αισιοδοξία. Ιδιαίτερα, ενθαρρύνετε τη συζήτηση μεταξύ των μαθητών σχετικά με τρόπους επίλυσης των περιβαλλοντικών προβλημάτων. Αυτό σημαίνει ότι χρειάζεται να τους ρωτάτε συχνά τι σκέφτονται για την επίλυση του προβλήματος, να τους προτρέπετε να εκφράζουν όσον το δυνατόν περισσότερες λύσεις, να ενισχύετε τη συνεργασία και τη δημιουργικότητα και να τους θυμίζετε ότι οι σημαντικότερες αλλαγές ξεκινούν από μικρά, αλλά σταθερά βήμα, από αυτή εδώ τη στιγμή.</w:t>
      </w:r>
      <w:r w:rsidR="008F2F5F">
        <w:rPr>
          <w:rFonts w:ascii="Calibri" w:hAnsi="Calibri" w:cs="Calibri"/>
          <w:color w:val="000000"/>
          <w:sz w:val="28"/>
          <w:szCs w:val="28"/>
          <w:shd w:val="clear" w:color="auto" w:fill="FFFFFF"/>
          <w:lang w:val="el-GR"/>
        </w:rPr>
        <w:t xml:space="preserve"> </w:t>
      </w:r>
    </w:p>
    <w:p w14:paraId="5DF44E33" w14:textId="0068DA71" w:rsidR="00944215" w:rsidRPr="000D1FEF" w:rsidRDefault="00944215" w:rsidP="00944215">
      <w:pPr>
        <w:jc w:val="both"/>
        <w:rPr>
          <w:rFonts w:ascii="Calibri" w:hAnsi="Calibri" w:cs="Calibri"/>
          <w:color w:val="000000"/>
          <w:sz w:val="28"/>
          <w:szCs w:val="28"/>
          <w:shd w:val="clear" w:color="auto" w:fill="FFFFFF"/>
          <w:lang w:val="el-GR"/>
        </w:rPr>
      </w:pPr>
    </w:p>
    <w:p w14:paraId="1690A56A" w14:textId="77777777" w:rsidR="008F2F5F" w:rsidRDefault="008F2F5F" w:rsidP="009E531C">
      <w:pPr>
        <w:jc w:val="center"/>
        <w:rPr>
          <w:rFonts w:ascii="Calibri" w:hAnsi="Calibri" w:cs="Calibri"/>
          <w:b/>
          <w:color w:val="00B050"/>
          <w:sz w:val="32"/>
          <w:szCs w:val="32"/>
          <w:lang w:val="el-GR"/>
        </w:rPr>
      </w:pPr>
    </w:p>
    <w:p w14:paraId="25E945E4" w14:textId="77777777" w:rsidR="008F2F5F" w:rsidRDefault="008F2F5F" w:rsidP="009E531C">
      <w:pPr>
        <w:jc w:val="center"/>
        <w:rPr>
          <w:rFonts w:ascii="Calibri" w:hAnsi="Calibri" w:cs="Calibri"/>
          <w:b/>
          <w:color w:val="00B050"/>
          <w:sz w:val="32"/>
          <w:szCs w:val="32"/>
          <w:lang w:val="el-GR"/>
        </w:rPr>
      </w:pPr>
    </w:p>
    <w:p w14:paraId="32176EE6" w14:textId="77777777" w:rsidR="008F2F5F" w:rsidRDefault="008F2F5F" w:rsidP="009E531C">
      <w:pPr>
        <w:jc w:val="center"/>
        <w:rPr>
          <w:rFonts w:ascii="Calibri" w:hAnsi="Calibri" w:cs="Calibri"/>
          <w:b/>
          <w:color w:val="00B050"/>
          <w:sz w:val="32"/>
          <w:szCs w:val="32"/>
          <w:lang w:val="el-GR"/>
        </w:rPr>
      </w:pPr>
    </w:p>
    <w:p w14:paraId="3B4F9B38" w14:textId="77777777" w:rsidR="008F2F5F" w:rsidRDefault="008F2F5F" w:rsidP="009E531C">
      <w:pPr>
        <w:jc w:val="center"/>
        <w:rPr>
          <w:rFonts w:ascii="Calibri" w:hAnsi="Calibri" w:cs="Calibri"/>
          <w:b/>
          <w:color w:val="00B050"/>
          <w:sz w:val="32"/>
          <w:szCs w:val="32"/>
          <w:lang w:val="el-GR"/>
        </w:rPr>
      </w:pPr>
    </w:p>
    <w:p w14:paraId="7B9FCB22" w14:textId="77777777" w:rsidR="008F2F5F" w:rsidRDefault="008F2F5F" w:rsidP="009E531C">
      <w:pPr>
        <w:jc w:val="center"/>
        <w:rPr>
          <w:rFonts w:ascii="Calibri" w:hAnsi="Calibri" w:cs="Calibri"/>
          <w:b/>
          <w:color w:val="00B050"/>
          <w:sz w:val="32"/>
          <w:szCs w:val="32"/>
          <w:lang w:val="el-GR"/>
        </w:rPr>
      </w:pPr>
    </w:p>
    <w:p w14:paraId="462E5338" w14:textId="77777777" w:rsidR="008F2F5F" w:rsidRDefault="008F2F5F" w:rsidP="009E531C">
      <w:pPr>
        <w:jc w:val="center"/>
        <w:rPr>
          <w:rFonts w:ascii="Calibri" w:hAnsi="Calibri" w:cs="Calibri"/>
          <w:b/>
          <w:color w:val="00B050"/>
          <w:sz w:val="32"/>
          <w:szCs w:val="32"/>
          <w:lang w:val="el-GR"/>
        </w:rPr>
      </w:pPr>
    </w:p>
    <w:p w14:paraId="60A9BF26" w14:textId="77777777" w:rsidR="008F2F5F" w:rsidRDefault="008F2F5F" w:rsidP="009E531C">
      <w:pPr>
        <w:jc w:val="center"/>
        <w:rPr>
          <w:rFonts w:ascii="Calibri" w:hAnsi="Calibri" w:cs="Calibri"/>
          <w:b/>
          <w:color w:val="00B050"/>
          <w:sz w:val="32"/>
          <w:szCs w:val="32"/>
          <w:lang w:val="el-GR"/>
        </w:rPr>
      </w:pPr>
    </w:p>
    <w:p w14:paraId="742B59E2" w14:textId="77777777" w:rsidR="008F2F5F" w:rsidRDefault="008F2F5F" w:rsidP="009E531C">
      <w:pPr>
        <w:jc w:val="center"/>
        <w:rPr>
          <w:rFonts w:ascii="Calibri" w:hAnsi="Calibri" w:cs="Calibri"/>
          <w:b/>
          <w:color w:val="00B050"/>
          <w:sz w:val="32"/>
          <w:szCs w:val="32"/>
          <w:lang w:val="el-GR"/>
        </w:rPr>
      </w:pPr>
    </w:p>
    <w:p w14:paraId="666F8F26" w14:textId="77777777" w:rsidR="008F2F5F" w:rsidRDefault="008F2F5F" w:rsidP="009E531C">
      <w:pPr>
        <w:jc w:val="center"/>
        <w:rPr>
          <w:rFonts w:ascii="Calibri" w:hAnsi="Calibri" w:cs="Calibri"/>
          <w:b/>
          <w:color w:val="00B050"/>
          <w:sz w:val="32"/>
          <w:szCs w:val="32"/>
          <w:lang w:val="el-GR"/>
        </w:rPr>
      </w:pPr>
    </w:p>
    <w:p w14:paraId="53CF394A" w14:textId="77777777" w:rsidR="008F2F5F" w:rsidRDefault="008F2F5F" w:rsidP="009E531C">
      <w:pPr>
        <w:jc w:val="center"/>
        <w:rPr>
          <w:rFonts w:ascii="Calibri" w:hAnsi="Calibri" w:cs="Calibri"/>
          <w:b/>
          <w:color w:val="00B050"/>
          <w:sz w:val="32"/>
          <w:szCs w:val="32"/>
          <w:lang w:val="el-GR"/>
        </w:rPr>
      </w:pPr>
    </w:p>
    <w:p w14:paraId="088C2C8D" w14:textId="77777777" w:rsidR="008F2F5F" w:rsidRDefault="008F2F5F" w:rsidP="009E531C">
      <w:pPr>
        <w:jc w:val="center"/>
        <w:rPr>
          <w:rFonts w:ascii="Calibri" w:hAnsi="Calibri" w:cs="Calibri"/>
          <w:b/>
          <w:color w:val="00B050"/>
          <w:sz w:val="32"/>
          <w:szCs w:val="32"/>
          <w:lang w:val="el-GR"/>
        </w:rPr>
      </w:pPr>
    </w:p>
    <w:p w14:paraId="43101804" w14:textId="03A0C472" w:rsidR="009E531C" w:rsidRPr="00CC2E6C" w:rsidRDefault="009E531C" w:rsidP="00FD6E53">
      <w:pPr>
        <w:jc w:val="center"/>
        <w:rPr>
          <w:rFonts w:ascii="Calibri" w:hAnsi="Calibri" w:cs="Calibri"/>
          <w:b/>
          <w:color w:val="00B050"/>
          <w:sz w:val="32"/>
          <w:szCs w:val="32"/>
          <w:lang w:val="el-GR"/>
        </w:rPr>
      </w:pPr>
      <w:r w:rsidRPr="00CC2E6C">
        <w:rPr>
          <w:rFonts w:ascii="Calibri" w:hAnsi="Calibri" w:cs="Calibri"/>
          <w:b/>
          <w:color w:val="00B050"/>
          <w:sz w:val="32"/>
          <w:szCs w:val="32"/>
          <w:lang w:val="el-GR"/>
        </w:rPr>
        <w:lastRenderedPageBreak/>
        <w:t xml:space="preserve">1. </w:t>
      </w:r>
      <w:r>
        <w:rPr>
          <w:rFonts w:ascii="Calibri" w:hAnsi="Calibri" w:cs="Calibri"/>
          <w:b/>
          <w:color w:val="00B050"/>
          <w:sz w:val="32"/>
          <w:szCs w:val="32"/>
          <w:lang w:val="el-GR"/>
        </w:rPr>
        <w:t>Κατανάλωση</w:t>
      </w:r>
      <w:r w:rsidRPr="00CC2E6C">
        <w:rPr>
          <w:rFonts w:ascii="Calibri" w:hAnsi="Calibri" w:cs="Calibri"/>
          <w:b/>
          <w:color w:val="00B050"/>
          <w:sz w:val="32"/>
          <w:szCs w:val="32"/>
          <w:lang w:val="el-GR"/>
        </w:rPr>
        <w:t xml:space="preserve"> </w:t>
      </w:r>
      <w:r>
        <w:rPr>
          <w:rFonts w:ascii="Calibri" w:hAnsi="Calibri" w:cs="Calibri"/>
          <w:b/>
          <w:color w:val="00B050"/>
          <w:sz w:val="32"/>
          <w:szCs w:val="32"/>
          <w:lang w:val="el-GR"/>
        </w:rPr>
        <w:t>Πράσινων</w:t>
      </w:r>
      <w:r w:rsidRPr="00CC2E6C">
        <w:rPr>
          <w:rFonts w:ascii="Calibri" w:hAnsi="Calibri" w:cs="Calibri"/>
          <w:b/>
          <w:color w:val="00B050"/>
          <w:sz w:val="32"/>
          <w:szCs w:val="32"/>
          <w:lang w:val="el-GR"/>
        </w:rPr>
        <w:t xml:space="preserve"> </w:t>
      </w:r>
      <w:r>
        <w:rPr>
          <w:rFonts w:ascii="Calibri" w:hAnsi="Calibri" w:cs="Calibri"/>
          <w:b/>
          <w:color w:val="00B050"/>
          <w:sz w:val="32"/>
          <w:szCs w:val="32"/>
          <w:lang w:val="el-GR"/>
        </w:rPr>
        <w:t>Προϊόντων</w:t>
      </w:r>
    </w:p>
    <w:p w14:paraId="49B019D6" w14:textId="77777777" w:rsidR="00FF4E3F" w:rsidRPr="00F24BC0" w:rsidRDefault="00FF4E3F" w:rsidP="00266CAA">
      <w:pPr>
        <w:jc w:val="both"/>
        <w:rPr>
          <w:rFonts w:ascii="Calibri" w:hAnsi="Calibri" w:cs="Calibri"/>
          <w:color w:val="00B050"/>
          <w:sz w:val="28"/>
          <w:szCs w:val="28"/>
          <w:lang w:val="el-GR"/>
        </w:rPr>
      </w:pPr>
      <w:r>
        <w:rPr>
          <w:rFonts w:ascii="Calibri" w:hAnsi="Calibri" w:cs="Calibri"/>
          <w:color w:val="00B050"/>
          <w:sz w:val="28"/>
          <w:szCs w:val="28"/>
          <w:lang w:val="en-US"/>
        </w:rPr>
        <w:sym w:font="Symbol" w:char="F0B7"/>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Βήμα</w:t>
      </w:r>
      <w:r w:rsidRPr="000D1FEF">
        <w:rPr>
          <w:rFonts w:ascii="Calibri" w:hAnsi="Calibri" w:cs="Calibri"/>
          <w:color w:val="00B050"/>
          <w:sz w:val="28"/>
          <w:szCs w:val="28"/>
          <w:lang w:val="el-GR"/>
        </w:rPr>
        <w:t xml:space="preserve"> 1: </w:t>
      </w:r>
      <w:r>
        <w:rPr>
          <w:rFonts w:ascii="Calibri" w:hAnsi="Calibri" w:cs="Calibri"/>
          <w:color w:val="00B050"/>
          <w:sz w:val="28"/>
          <w:szCs w:val="28"/>
          <w:lang w:val="el-GR"/>
        </w:rPr>
        <w:t>Παρακολουθήστε</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το βίντεο μαζί  με τους μαθητές και στη συνέχεια προσκαλέστε τους σε μία σύντομη συζήτηση.</w:t>
      </w:r>
    </w:p>
    <w:p w14:paraId="03DBFB57" w14:textId="77777777" w:rsidR="00FF4E3F" w:rsidRPr="00F24BC0" w:rsidRDefault="00FF4E3F" w:rsidP="00266CAA">
      <w:pPr>
        <w:rPr>
          <w:rFonts w:ascii="Calibri" w:hAnsi="Calibri" w:cs="Calibri"/>
          <w:color w:val="00B050"/>
          <w:sz w:val="28"/>
          <w:szCs w:val="28"/>
          <w:lang w:val="el-GR"/>
        </w:rPr>
      </w:pPr>
      <w:r>
        <w:rPr>
          <w:rFonts w:ascii="Calibri" w:hAnsi="Calibri" w:cs="Calibri"/>
          <w:color w:val="00B050"/>
          <w:sz w:val="28"/>
          <w:szCs w:val="28"/>
          <w:lang w:val="el-GR"/>
        </w:rPr>
        <w:t>Ερωτήσεις</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για</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εκμαίευση</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σκέψεων</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και</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ενθάρρυνση διαλόγου</w:t>
      </w:r>
    </w:p>
    <w:p w14:paraId="2945EEDB" w14:textId="77777777" w:rsidR="00FF4E3F" w:rsidRPr="00F24BC0" w:rsidRDefault="00FF4E3F" w:rsidP="00266CAA">
      <w:pPr>
        <w:pStyle w:val="ListParagraph"/>
        <w:numPr>
          <w:ilvl w:val="0"/>
          <w:numId w:val="33"/>
        </w:numPr>
        <w:jc w:val="both"/>
        <w:rPr>
          <w:rFonts w:ascii="Calibri" w:hAnsi="Calibri" w:cs="Calibri"/>
          <w:i/>
          <w:iCs/>
          <w:color w:val="00B050"/>
          <w:sz w:val="28"/>
          <w:szCs w:val="28"/>
          <w:lang w:val="el-GR"/>
        </w:rPr>
      </w:pPr>
      <w:r>
        <w:rPr>
          <w:i/>
          <w:iCs/>
          <w:lang w:val="el-GR"/>
        </w:rPr>
        <w:t>«Τι έχετε σκεφτεί σχετικά με...;»</w:t>
      </w:r>
    </w:p>
    <w:p w14:paraId="7AE90E83" w14:textId="77777777" w:rsidR="00FF4E3F" w:rsidRPr="00F24BC0" w:rsidRDefault="00FF4E3F" w:rsidP="00266CAA">
      <w:pPr>
        <w:pStyle w:val="ListParagraph"/>
        <w:numPr>
          <w:ilvl w:val="0"/>
          <w:numId w:val="33"/>
        </w:numPr>
        <w:jc w:val="both"/>
        <w:rPr>
          <w:i/>
          <w:iCs/>
          <w:lang w:val="el-GR"/>
        </w:rPr>
      </w:pPr>
      <w:r>
        <w:rPr>
          <w:i/>
          <w:iCs/>
          <w:lang w:val="el-GR"/>
        </w:rPr>
        <w:t>«Ποιες είναι οι κύριες συνέπειες;»</w:t>
      </w:r>
      <w:r w:rsidRPr="00F24BC0">
        <w:rPr>
          <w:i/>
          <w:iCs/>
          <w:lang w:val="el-GR"/>
        </w:rPr>
        <w:t xml:space="preserve"> </w:t>
      </w:r>
    </w:p>
    <w:p w14:paraId="59DEB851" w14:textId="77777777" w:rsidR="00FF4E3F" w:rsidRPr="00F24BC0" w:rsidRDefault="00FF4E3F" w:rsidP="00266CAA">
      <w:pPr>
        <w:pStyle w:val="ListParagraph"/>
        <w:numPr>
          <w:ilvl w:val="0"/>
          <w:numId w:val="33"/>
        </w:numPr>
        <w:jc w:val="both"/>
        <w:rPr>
          <w:i/>
          <w:iCs/>
          <w:lang w:val="el-GR"/>
        </w:rPr>
      </w:pPr>
      <w:r>
        <w:rPr>
          <w:i/>
          <w:iCs/>
          <w:lang w:val="el-GR"/>
        </w:rPr>
        <w:t>«Ποιες συνέπειες μας επηρεάζουν στο παρόν;»</w:t>
      </w:r>
      <w:r w:rsidRPr="00F24BC0">
        <w:rPr>
          <w:i/>
          <w:iCs/>
          <w:lang w:val="el-GR"/>
        </w:rPr>
        <w:t xml:space="preserve"> </w:t>
      </w:r>
    </w:p>
    <w:p w14:paraId="5051D7A9" w14:textId="77777777" w:rsidR="00FF4E3F" w:rsidRPr="00F24BC0" w:rsidRDefault="00FF4E3F" w:rsidP="00266CAA">
      <w:pPr>
        <w:pStyle w:val="ListParagraph"/>
        <w:numPr>
          <w:ilvl w:val="0"/>
          <w:numId w:val="33"/>
        </w:numPr>
        <w:jc w:val="both"/>
        <w:rPr>
          <w:rFonts w:ascii="Calibri" w:hAnsi="Calibri" w:cs="Calibri"/>
          <w:i/>
          <w:iCs/>
          <w:color w:val="00B050"/>
          <w:sz w:val="28"/>
          <w:szCs w:val="28"/>
          <w:lang w:val="el-GR"/>
        </w:rPr>
      </w:pPr>
      <w:r>
        <w:rPr>
          <w:i/>
          <w:iCs/>
          <w:lang w:val="el-GR"/>
        </w:rPr>
        <w:t>«Ποια είναι η πρόγνωση για το μέλλον;»</w:t>
      </w:r>
    </w:p>
    <w:p w14:paraId="6ECB5F3C" w14:textId="77777777" w:rsidR="00FF4E3F" w:rsidRPr="00F24BC0" w:rsidRDefault="00FF4E3F" w:rsidP="00266CAA">
      <w:pPr>
        <w:pStyle w:val="ListParagraph"/>
        <w:numPr>
          <w:ilvl w:val="0"/>
          <w:numId w:val="33"/>
        </w:numPr>
        <w:jc w:val="both"/>
        <w:rPr>
          <w:rFonts w:ascii="Calibri" w:hAnsi="Calibri" w:cs="Calibri"/>
          <w:i/>
          <w:iCs/>
          <w:color w:val="00B050"/>
          <w:sz w:val="28"/>
          <w:szCs w:val="28"/>
          <w:lang w:val="el-GR"/>
        </w:rPr>
      </w:pPr>
      <w:r>
        <w:rPr>
          <w:i/>
          <w:iCs/>
          <w:lang w:val="el-GR"/>
        </w:rPr>
        <w:t>«Ποιες διαφορετικές οπτικές του θέματος παρουσιάζονται στο βίντεο;»</w:t>
      </w:r>
    </w:p>
    <w:p w14:paraId="0B116FC5" w14:textId="77777777" w:rsidR="00FF4E3F" w:rsidRPr="00F24BC0" w:rsidRDefault="00FF4E3F" w:rsidP="00266CAA">
      <w:pPr>
        <w:pStyle w:val="ListParagraph"/>
        <w:numPr>
          <w:ilvl w:val="0"/>
          <w:numId w:val="33"/>
        </w:numPr>
        <w:jc w:val="both"/>
        <w:rPr>
          <w:i/>
          <w:iCs/>
          <w:lang w:val="el-GR"/>
        </w:rPr>
      </w:pPr>
      <w:r>
        <w:rPr>
          <w:i/>
          <w:iCs/>
          <w:lang w:val="el-GR"/>
        </w:rPr>
        <w:t>«Τι γνωρίζετε και τι σκέψεις έχετε για το θέμα;»</w:t>
      </w:r>
    </w:p>
    <w:p w14:paraId="36F98C7E" w14:textId="77777777" w:rsidR="00FF4E3F" w:rsidRPr="00F24BC0" w:rsidRDefault="00FF4E3F" w:rsidP="00266CAA">
      <w:pPr>
        <w:pStyle w:val="ListParagraph"/>
        <w:numPr>
          <w:ilvl w:val="0"/>
          <w:numId w:val="33"/>
        </w:numPr>
        <w:jc w:val="both"/>
        <w:rPr>
          <w:i/>
          <w:iCs/>
          <w:lang w:val="el-GR"/>
        </w:rPr>
      </w:pPr>
      <w:r>
        <w:rPr>
          <w:i/>
          <w:iCs/>
          <w:lang w:val="el-GR"/>
        </w:rPr>
        <w:t>«Είναι κάτι το οποίο γνωρίζετε ή κάτι που δεν γνωρίζετε, αλλά θα θέλατε να μάθετε περισσότερα;»</w:t>
      </w:r>
    </w:p>
    <w:p w14:paraId="1E8F92E5" w14:textId="77777777" w:rsidR="00FF4E3F" w:rsidRPr="00F24BC0" w:rsidRDefault="00FF4E3F" w:rsidP="00266CAA">
      <w:pPr>
        <w:pStyle w:val="ListParagraph"/>
        <w:numPr>
          <w:ilvl w:val="0"/>
          <w:numId w:val="33"/>
        </w:numPr>
        <w:jc w:val="both"/>
        <w:rPr>
          <w:rFonts w:ascii="Calibri" w:hAnsi="Calibri" w:cs="Calibri"/>
          <w:i/>
          <w:iCs/>
          <w:color w:val="00B050"/>
          <w:sz w:val="28"/>
          <w:szCs w:val="28"/>
          <w:lang w:val="el-GR"/>
        </w:rPr>
      </w:pPr>
      <w:r>
        <w:rPr>
          <w:i/>
          <w:iCs/>
          <w:lang w:val="el-GR"/>
        </w:rPr>
        <w:t xml:space="preserve">Ρωτήστε και διερευνήστε πως νιώθουν οι μαθητές για αυτό το θέμα </w:t>
      </w:r>
      <w:r w:rsidRPr="00F24BC0">
        <w:rPr>
          <w:i/>
          <w:iCs/>
          <w:lang w:val="el-GR"/>
        </w:rPr>
        <w:t>(</w:t>
      </w:r>
      <w:r>
        <w:rPr>
          <w:i/>
          <w:iCs/>
          <w:lang w:val="el-GR"/>
        </w:rPr>
        <w:t>αισιόδοξοι ή απαισιόδοξοι)</w:t>
      </w:r>
    </w:p>
    <w:p w14:paraId="05031BDC" w14:textId="77777777" w:rsidR="00FF4E3F" w:rsidRPr="00F24BC0" w:rsidRDefault="00FF4E3F" w:rsidP="00266CAA">
      <w:pPr>
        <w:jc w:val="both"/>
        <w:rPr>
          <w:rFonts w:ascii="Calibri" w:hAnsi="Calibri" w:cs="Calibri"/>
          <w:i/>
          <w:iCs/>
          <w:color w:val="00B050"/>
          <w:sz w:val="28"/>
          <w:szCs w:val="28"/>
          <w:lang w:val="el-GR"/>
        </w:rPr>
      </w:pPr>
      <w:r>
        <w:rPr>
          <w:rFonts w:ascii="Calibri" w:hAnsi="Calibri" w:cs="Calibri"/>
          <w:i/>
          <w:iCs/>
          <w:color w:val="00B050"/>
          <w:sz w:val="28"/>
          <w:szCs w:val="28"/>
          <w:lang w:val="el-GR"/>
        </w:rPr>
        <w:t>Διατηρήστε</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διάλογο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σύντομο,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κυρίως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μία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εισαγωγή</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στο θέμα. Συνοψίστε τα κύρια συμπεράσματα της συζήτησης. Οι</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μαθητές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θα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έχουν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την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ευκαιρία να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συζητήσουν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περαιτέρω και μετά τη δραστηριότητα.</w:t>
      </w:r>
      <w:r w:rsidRPr="00F24BC0">
        <w:rPr>
          <w:rFonts w:ascii="Calibri" w:hAnsi="Calibri" w:cs="Calibri"/>
          <w:i/>
          <w:iCs/>
          <w:color w:val="00B050"/>
          <w:sz w:val="28"/>
          <w:szCs w:val="28"/>
          <w:lang w:val="el-GR"/>
        </w:rPr>
        <w:t xml:space="preserve"> </w:t>
      </w:r>
    </w:p>
    <w:p w14:paraId="63507108" w14:textId="77777777" w:rsidR="00FF4E3F" w:rsidRPr="00CF0FEE" w:rsidRDefault="00FF4E3F" w:rsidP="00266CAA">
      <w:pPr>
        <w:pStyle w:val="ListParagraph"/>
        <w:rPr>
          <w:rFonts w:ascii="Calibri" w:hAnsi="Calibri" w:cs="Calibri"/>
          <w:color w:val="00B050"/>
          <w:sz w:val="28"/>
          <w:szCs w:val="28"/>
          <w:lang w:val="el-GR"/>
        </w:rPr>
      </w:pPr>
    </w:p>
    <w:p w14:paraId="200D1CE5" w14:textId="77777777" w:rsidR="00FF4E3F" w:rsidRPr="00CF0FEE" w:rsidRDefault="00FF4E3F" w:rsidP="00FF4E3F">
      <w:pPr>
        <w:rPr>
          <w:rFonts w:ascii="Calibri" w:hAnsi="Calibri" w:cs="Calibri"/>
          <w:b/>
          <w:color w:val="00B050"/>
          <w:sz w:val="32"/>
          <w:szCs w:val="32"/>
          <w:shd w:val="clear" w:color="auto" w:fill="FFFFFF"/>
          <w:lang w:val="el-GR"/>
        </w:rPr>
      </w:pPr>
      <w:r w:rsidRPr="00CF0FEE">
        <w:rPr>
          <w:b/>
          <w:bCs/>
          <w:color w:val="00B050"/>
          <w:lang w:val="en-US"/>
        </w:rPr>
        <w:sym w:font="Symbol" w:char="F0B7"/>
      </w:r>
      <w:r w:rsidRPr="00CF0FEE">
        <w:rPr>
          <w:rFonts w:ascii="Calibri" w:hAnsi="Calibri" w:cs="Calibri"/>
          <w:b/>
          <w:bCs/>
          <w:color w:val="00B050"/>
          <w:sz w:val="28"/>
          <w:szCs w:val="28"/>
          <w:lang w:val="el-GR"/>
        </w:rPr>
        <w:t xml:space="preserve"> </w:t>
      </w:r>
      <w:r w:rsidRPr="00CF0FEE">
        <w:rPr>
          <w:rFonts w:ascii="Calibri" w:hAnsi="Calibri" w:cs="Calibri"/>
          <w:b/>
          <w:bCs/>
          <w:color w:val="00B050"/>
          <w:sz w:val="28"/>
          <w:szCs w:val="28"/>
          <w:shd w:val="clear" w:color="auto" w:fill="FFFFFF"/>
          <w:lang w:val="el-GR"/>
        </w:rPr>
        <w:t>Βήμα 2:</w:t>
      </w:r>
      <w:r w:rsidRPr="00CF0FEE">
        <w:rPr>
          <w:rFonts w:ascii="Calibri" w:hAnsi="Calibri" w:cs="Calibri"/>
          <w:color w:val="00B050"/>
          <w:sz w:val="28"/>
          <w:szCs w:val="28"/>
          <w:shd w:val="clear" w:color="auto" w:fill="FFFFFF"/>
          <w:lang w:val="el-GR"/>
        </w:rPr>
        <w:t xml:space="preserve"> Δραστηριότητα και εποικοδομητικός διάλογος</w:t>
      </w:r>
    </w:p>
    <w:tbl>
      <w:tblPr>
        <w:tblStyle w:val="PlainTable1"/>
        <w:tblW w:w="0" w:type="auto"/>
        <w:tblLook w:val="04A0" w:firstRow="1" w:lastRow="0" w:firstColumn="1" w:lastColumn="0" w:noHBand="0" w:noVBand="1"/>
      </w:tblPr>
      <w:tblGrid>
        <w:gridCol w:w="3299"/>
        <w:gridCol w:w="6873"/>
      </w:tblGrid>
      <w:tr w:rsidR="00C56752" w:rsidRPr="00F82B4E" w14:paraId="574503E1" w14:textId="77777777" w:rsidTr="00C56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21933E35" w14:textId="5CC44517" w:rsidR="00C56752" w:rsidRPr="008F2F5F" w:rsidRDefault="00FF4E3F" w:rsidP="00D56BD9">
            <w:pPr>
              <w:rPr>
                <w:rFonts w:ascii="Calibri" w:hAnsi="Calibri" w:cs="Calibri"/>
                <w:color w:val="000000" w:themeColor="text1"/>
                <w:sz w:val="28"/>
                <w:szCs w:val="28"/>
                <w:lang w:val="en-US"/>
              </w:rPr>
            </w:pPr>
            <w:r>
              <w:rPr>
                <w:rFonts w:ascii="Calibri" w:hAnsi="Calibri" w:cs="Calibri"/>
                <w:color w:val="000000" w:themeColor="text1"/>
                <w:sz w:val="28"/>
                <w:szCs w:val="28"/>
                <w:lang w:val="el-GR"/>
              </w:rPr>
              <w:t>Κύριος</w:t>
            </w:r>
            <w:r w:rsidR="009E531C" w:rsidRPr="008F2F5F">
              <w:rPr>
                <w:rFonts w:ascii="Calibri" w:hAnsi="Calibri" w:cs="Calibri"/>
                <w:color w:val="000000" w:themeColor="text1"/>
                <w:sz w:val="28"/>
                <w:szCs w:val="28"/>
                <w:lang w:val="el-GR"/>
              </w:rPr>
              <w:t xml:space="preserve"> Στόχος</w:t>
            </w:r>
          </w:p>
        </w:tc>
        <w:tc>
          <w:tcPr>
            <w:tcW w:w="5086" w:type="dxa"/>
          </w:tcPr>
          <w:p w14:paraId="28C63752" w14:textId="371EB5CB" w:rsidR="00C56752" w:rsidRPr="009E531C" w:rsidRDefault="009E531C" w:rsidP="00FD6E53">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b w:val="0"/>
                <w:bCs w:val="0"/>
                <w:sz w:val="28"/>
                <w:szCs w:val="28"/>
                <w:lang w:val="el-GR"/>
              </w:rPr>
              <w:t xml:space="preserve">Η </w:t>
            </w:r>
            <w:r w:rsidR="00EB5CF4">
              <w:rPr>
                <w:rFonts w:ascii="Calibri" w:hAnsi="Calibri" w:cs="Calibri"/>
                <w:b w:val="0"/>
                <w:bCs w:val="0"/>
                <w:sz w:val="28"/>
                <w:szCs w:val="28"/>
                <w:lang w:val="el-GR"/>
              </w:rPr>
              <w:t xml:space="preserve">κινητοποίηση των μαθητών να σκεφτούν, να εκφράσουν ιδέες και </w:t>
            </w:r>
            <w:r>
              <w:rPr>
                <w:rFonts w:ascii="Calibri" w:hAnsi="Calibri" w:cs="Calibri"/>
                <w:b w:val="0"/>
                <w:bCs w:val="0"/>
                <w:sz w:val="28"/>
                <w:szCs w:val="28"/>
                <w:lang w:val="el-GR"/>
              </w:rPr>
              <w:t>προσωπικ</w:t>
            </w:r>
            <w:r w:rsidR="00EB5CF4">
              <w:rPr>
                <w:rFonts w:ascii="Calibri" w:hAnsi="Calibri" w:cs="Calibri"/>
                <w:b w:val="0"/>
                <w:bCs w:val="0"/>
                <w:sz w:val="28"/>
                <w:szCs w:val="28"/>
                <w:lang w:val="el-GR"/>
              </w:rPr>
              <w:t>ούς</w:t>
            </w:r>
            <w:r>
              <w:rPr>
                <w:rFonts w:ascii="Calibri" w:hAnsi="Calibri" w:cs="Calibri"/>
                <w:b w:val="0"/>
                <w:bCs w:val="0"/>
                <w:sz w:val="28"/>
                <w:szCs w:val="28"/>
                <w:lang w:val="el-GR"/>
              </w:rPr>
              <w:t xml:space="preserve"> στόχ</w:t>
            </w:r>
            <w:r w:rsidR="00EB5CF4">
              <w:rPr>
                <w:rFonts w:ascii="Calibri" w:hAnsi="Calibri" w:cs="Calibri"/>
                <w:b w:val="0"/>
                <w:bCs w:val="0"/>
                <w:sz w:val="28"/>
                <w:szCs w:val="28"/>
                <w:lang w:val="el-GR"/>
              </w:rPr>
              <w:t>ους</w:t>
            </w:r>
            <w:r>
              <w:rPr>
                <w:rFonts w:ascii="Calibri" w:hAnsi="Calibri" w:cs="Calibri"/>
                <w:b w:val="0"/>
                <w:bCs w:val="0"/>
                <w:sz w:val="28"/>
                <w:szCs w:val="28"/>
                <w:lang w:val="el-GR"/>
              </w:rPr>
              <w:t xml:space="preserve"> για μία</w:t>
            </w:r>
            <w:r w:rsidRPr="00C40053">
              <w:rPr>
                <w:rFonts w:ascii="Calibri" w:hAnsi="Calibri" w:cs="Calibri"/>
                <w:b w:val="0"/>
                <w:bCs w:val="0"/>
                <w:sz w:val="28"/>
                <w:szCs w:val="28"/>
                <w:lang w:val="el-GR"/>
              </w:rPr>
              <w:t xml:space="preserve"> </w:t>
            </w:r>
            <w:r>
              <w:rPr>
                <w:rFonts w:ascii="Calibri" w:hAnsi="Calibri" w:cs="Calibri"/>
                <w:b w:val="0"/>
                <w:bCs w:val="0"/>
                <w:sz w:val="28"/>
                <w:szCs w:val="28"/>
                <w:lang w:val="el-GR"/>
              </w:rPr>
              <w:t>πιο</w:t>
            </w:r>
            <w:r w:rsidRPr="00C40053">
              <w:rPr>
                <w:rFonts w:ascii="Calibri" w:hAnsi="Calibri" w:cs="Calibri"/>
                <w:b w:val="0"/>
                <w:bCs w:val="0"/>
                <w:sz w:val="28"/>
                <w:szCs w:val="28"/>
                <w:lang w:val="el-GR"/>
              </w:rPr>
              <w:t xml:space="preserve"> </w:t>
            </w:r>
            <w:r>
              <w:rPr>
                <w:rFonts w:ascii="Calibri" w:hAnsi="Calibri" w:cs="Calibri"/>
                <w:b w:val="0"/>
                <w:bCs w:val="0"/>
                <w:sz w:val="28"/>
                <w:szCs w:val="28"/>
                <w:lang w:val="el-GR"/>
              </w:rPr>
              <w:t>βιώσιμη</w:t>
            </w:r>
            <w:r w:rsidRPr="00C40053">
              <w:rPr>
                <w:rFonts w:ascii="Calibri" w:hAnsi="Calibri" w:cs="Calibri"/>
                <w:b w:val="0"/>
                <w:bCs w:val="0"/>
                <w:sz w:val="28"/>
                <w:szCs w:val="28"/>
                <w:lang w:val="el-GR"/>
              </w:rPr>
              <w:t xml:space="preserve"> </w:t>
            </w:r>
            <w:r>
              <w:rPr>
                <w:rFonts w:ascii="Calibri" w:hAnsi="Calibri" w:cs="Calibri"/>
                <w:b w:val="0"/>
                <w:bCs w:val="0"/>
                <w:sz w:val="28"/>
                <w:szCs w:val="28"/>
                <w:lang w:val="el-GR"/>
              </w:rPr>
              <w:t>διατροφή</w:t>
            </w:r>
            <w:r w:rsidR="00EB5CF4">
              <w:rPr>
                <w:rFonts w:ascii="Calibri" w:hAnsi="Calibri" w:cs="Calibri"/>
                <w:b w:val="0"/>
                <w:bCs w:val="0"/>
                <w:sz w:val="28"/>
                <w:szCs w:val="28"/>
                <w:lang w:val="el-GR"/>
              </w:rPr>
              <w:t>. Να προτείνουν δράσεις και να δεσμευτούν σε  συγκεκριμένες</w:t>
            </w:r>
            <w:r w:rsidRPr="00C40053">
              <w:rPr>
                <w:rFonts w:ascii="Calibri" w:hAnsi="Calibri" w:cs="Calibri"/>
                <w:b w:val="0"/>
                <w:bCs w:val="0"/>
                <w:sz w:val="28"/>
                <w:szCs w:val="28"/>
                <w:lang w:val="el-GR"/>
              </w:rPr>
              <w:t xml:space="preserve"> </w:t>
            </w:r>
            <w:r w:rsidR="00EB5CF4">
              <w:rPr>
                <w:rFonts w:ascii="Calibri" w:hAnsi="Calibri" w:cs="Calibri"/>
                <w:b w:val="0"/>
                <w:bCs w:val="0"/>
                <w:sz w:val="28"/>
                <w:szCs w:val="28"/>
                <w:lang w:val="el-GR"/>
              </w:rPr>
              <w:t xml:space="preserve">συμπεριφορές, αξιοποιώντας βασικές έννοιες της βιώσιμης διατροφής, καθώς και τη δική τους </w:t>
            </w:r>
            <w:r>
              <w:rPr>
                <w:rFonts w:ascii="Calibri" w:hAnsi="Calibri" w:cs="Calibri"/>
                <w:b w:val="0"/>
                <w:bCs w:val="0"/>
                <w:sz w:val="28"/>
                <w:szCs w:val="28"/>
                <w:lang w:val="el-GR"/>
              </w:rPr>
              <w:t>δημιουργικότητα</w:t>
            </w:r>
            <w:r w:rsidR="00EB5CF4">
              <w:rPr>
                <w:rFonts w:ascii="Calibri" w:hAnsi="Calibri" w:cs="Calibri"/>
                <w:b w:val="0"/>
                <w:bCs w:val="0"/>
                <w:sz w:val="28"/>
                <w:szCs w:val="28"/>
                <w:lang w:val="el-GR"/>
              </w:rPr>
              <w:t>,</w:t>
            </w:r>
            <w:r>
              <w:rPr>
                <w:rFonts w:ascii="Calibri" w:hAnsi="Calibri" w:cs="Calibri"/>
                <w:b w:val="0"/>
                <w:bCs w:val="0"/>
                <w:sz w:val="28"/>
                <w:szCs w:val="28"/>
                <w:lang w:val="el-GR"/>
              </w:rPr>
              <w:t xml:space="preserve"> φαντασία και </w:t>
            </w:r>
            <w:r w:rsidR="00FD6E53">
              <w:rPr>
                <w:rFonts w:ascii="Calibri" w:hAnsi="Calibri" w:cs="Calibri"/>
                <w:b w:val="0"/>
                <w:bCs w:val="0"/>
                <w:sz w:val="28"/>
                <w:szCs w:val="28"/>
                <w:lang w:val="el-GR"/>
              </w:rPr>
              <w:t>ομαδικότητα</w:t>
            </w:r>
            <w:r>
              <w:rPr>
                <w:rFonts w:ascii="Calibri" w:hAnsi="Calibri" w:cs="Calibri"/>
                <w:b w:val="0"/>
                <w:bCs w:val="0"/>
                <w:sz w:val="28"/>
                <w:szCs w:val="28"/>
                <w:lang w:val="el-GR"/>
              </w:rPr>
              <w:t>.</w:t>
            </w:r>
          </w:p>
        </w:tc>
      </w:tr>
      <w:tr w:rsidR="00C56752" w:rsidRPr="00F82B4E" w14:paraId="3BBBC45C"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0DB2A655" w14:textId="2A315BE2" w:rsidR="00C56752" w:rsidRPr="009E531C" w:rsidRDefault="009E531C" w:rsidP="00DD330E">
            <w:pPr>
              <w:rPr>
                <w:rFonts w:ascii="Calibri" w:hAnsi="Calibri" w:cs="Calibri"/>
                <w:color w:val="00B050"/>
                <w:sz w:val="28"/>
                <w:szCs w:val="28"/>
                <w:lang w:val="el-GR"/>
              </w:rPr>
            </w:pPr>
            <w:r>
              <w:rPr>
                <w:rFonts w:ascii="Calibri" w:hAnsi="Calibri" w:cs="Calibri"/>
                <w:sz w:val="28"/>
                <w:szCs w:val="28"/>
                <w:lang w:val="el-GR"/>
              </w:rPr>
              <w:t>Τίτλος δραστηριότητας</w:t>
            </w:r>
          </w:p>
        </w:tc>
        <w:tc>
          <w:tcPr>
            <w:tcW w:w="5086" w:type="dxa"/>
            <w:shd w:val="clear" w:color="auto" w:fill="auto"/>
          </w:tcPr>
          <w:p w14:paraId="0C8C5AE0" w14:textId="274A7ECB" w:rsidR="00EB5CF4" w:rsidRDefault="00EB5CF4" w:rsidP="00EB5CF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xml:space="preserve">Γίνε ο διαφημιστής για τα </w:t>
            </w:r>
            <w:r w:rsidR="009E531C">
              <w:rPr>
                <w:rFonts w:ascii="Calibri" w:hAnsi="Calibri" w:cs="Calibri"/>
                <w:sz w:val="28"/>
                <w:szCs w:val="28"/>
                <w:lang w:val="el-GR"/>
              </w:rPr>
              <w:t>«</w:t>
            </w:r>
            <w:r>
              <w:rPr>
                <w:rFonts w:ascii="Calibri" w:hAnsi="Calibri" w:cs="Calibri"/>
                <w:sz w:val="28"/>
                <w:szCs w:val="28"/>
                <w:lang w:val="el-GR"/>
              </w:rPr>
              <w:t>Π</w:t>
            </w:r>
            <w:r w:rsidR="009E531C">
              <w:rPr>
                <w:rFonts w:ascii="Calibri" w:hAnsi="Calibri" w:cs="Calibri"/>
                <w:sz w:val="28"/>
                <w:szCs w:val="28"/>
                <w:lang w:val="el-GR"/>
              </w:rPr>
              <w:t xml:space="preserve">ράσινα προϊόντα» </w:t>
            </w:r>
          </w:p>
          <w:p w14:paraId="19A3CB52" w14:textId="28DB9FC0" w:rsidR="00D56BD9" w:rsidRPr="009E531C" w:rsidRDefault="009E531C" w:rsidP="00EB5CF4">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 xml:space="preserve">«Ο </w:t>
            </w:r>
            <w:r>
              <w:rPr>
                <w:rFonts w:ascii="Calibri" w:hAnsi="Calibri" w:cs="Calibri"/>
                <w:sz w:val="28"/>
                <w:szCs w:val="28"/>
                <w:lang w:val="en-US"/>
              </w:rPr>
              <w:t>Influencer</w:t>
            </w:r>
            <w:r w:rsidRPr="00C40053">
              <w:rPr>
                <w:rFonts w:ascii="Calibri" w:hAnsi="Calibri" w:cs="Calibri"/>
                <w:sz w:val="28"/>
                <w:szCs w:val="28"/>
                <w:lang w:val="el-GR"/>
              </w:rPr>
              <w:t xml:space="preserve"> </w:t>
            </w:r>
            <w:r>
              <w:rPr>
                <w:rFonts w:ascii="Calibri" w:hAnsi="Calibri" w:cs="Calibri"/>
                <w:sz w:val="28"/>
                <w:szCs w:val="28"/>
                <w:lang w:val="el-GR"/>
              </w:rPr>
              <w:t>για τα πράσινα προϊόντα»</w:t>
            </w:r>
          </w:p>
        </w:tc>
      </w:tr>
      <w:tr w:rsidR="00C56752" w:rsidRPr="00F82B4E" w14:paraId="6C2ADED3"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75C7B543" w14:textId="7B64794E" w:rsidR="009E531C" w:rsidRPr="00C40053" w:rsidRDefault="009E531C" w:rsidP="009E531C">
            <w:pPr>
              <w:rPr>
                <w:rFonts w:ascii="Calibri" w:hAnsi="Calibri" w:cs="Calibri"/>
                <w:sz w:val="28"/>
                <w:szCs w:val="28"/>
                <w:lang w:val="el-GR"/>
              </w:rPr>
            </w:pPr>
            <w:r>
              <w:rPr>
                <w:rFonts w:ascii="Calibri" w:hAnsi="Calibri" w:cs="Calibri"/>
                <w:sz w:val="28"/>
                <w:szCs w:val="28"/>
                <w:lang w:val="el-GR"/>
              </w:rPr>
              <w:t xml:space="preserve">Προτεινόμενες </w:t>
            </w:r>
            <w:r w:rsidR="009A5D08">
              <w:rPr>
                <w:rFonts w:ascii="Calibri" w:hAnsi="Calibri" w:cs="Calibri"/>
                <w:sz w:val="28"/>
                <w:szCs w:val="28"/>
                <w:lang w:val="el-GR"/>
              </w:rPr>
              <w:t>η</w:t>
            </w:r>
            <w:r>
              <w:rPr>
                <w:rFonts w:ascii="Calibri" w:hAnsi="Calibri" w:cs="Calibri"/>
                <w:sz w:val="28"/>
                <w:szCs w:val="28"/>
                <w:lang w:val="el-GR"/>
              </w:rPr>
              <w:t xml:space="preserve">λικιακές </w:t>
            </w:r>
            <w:r w:rsidR="009A5D08">
              <w:rPr>
                <w:rFonts w:ascii="Calibri" w:hAnsi="Calibri" w:cs="Calibri"/>
                <w:sz w:val="28"/>
                <w:szCs w:val="28"/>
                <w:lang w:val="el-GR"/>
              </w:rPr>
              <w:t>ο</w:t>
            </w:r>
            <w:r>
              <w:rPr>
                <w:rFonts w:ascii="Calibri" w:hAnsi="Calibri" w:cs="Calibri"/>
                <w:sz w:val="28"/>
                <w:szCs w:val="28"/>
                <w:lang w:val="el-GR"/>
              </w:rPr>
              <w:t>μάδες</w:t>
            </w:r>
          </w:p>
          <w:p w14:paraId="2D68C069" w14:textId="77777777" w:rsidR="00C56752" w:rsidRPr="00F82B4E" w:rsidRDefault="00C56752" w:rsidP="009E531C">
            <w:pPr>
              <w:rPr>
                <w:rFonts w:ascii="Calibri" w:hAnsi="Calibri" w:cs="Calibri"/>
                <w:color w:val="00B050"/>
                <w:sz w:val="28"/>
                <w:szCs w:val="28"/>
                <w:lang w:val="en-US"/>
              </w:rPr>
            </w:pPr>
          </w:p>
        </w:tc>
        <w:tc>
          <w:tcPr>
            <w:tcW w:w="5086" w:type="dxa"/>
          </w:tcPr>
          <w:p w14:paraId="70C71125" w14:textId="249C507E" w:rsidR="009E531C" w:rsidRPr="00C40053" w:rsidRDefault="00847DF2" w:rsidP="009E531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9E531C">
              <w:rPr>
                <w:rFonts w:ascii="Calibri" w:hAnsi="Calibri" w:cs="Calibri"/>
                <w:sz w:val="28"/>
                <w:szCs w:val="28"/>
                <w:lang w:val="el-GR"/>
              </w:rPr>
              <w:t>10-1</w:t>
            </w:r>
            <w:r w:rsidR="00734D38" w:rsidRPr="009E531C">
              <w:rPr>
                <w:rFonts w:ascii="Calibri" w:hAnsi="Calibri" w:cs="Calibri"/>
                <w:sz w:val="28"/>
                <w:szCs w:val="28"/>
                <w:lang w:val="el-GR"/>
              </w:rPr>
              <w:t>2</w:t>
            </w:r>
            <w:r w:rsidRPr="009E531C">
              <w:rPr>
                <w:rFonts w:ascii="Calibri" w:hAnsi="Calibri" w:cs="Calibri"/>
                <w:sz w:val="28"/>
                <w:szCs w:val="28"/>
                <w:lang w:val="el-GR"/>
              </w:rPr>
              <w:t xml:space="preserve"> </w:t>
            </w:r>
            <w:r w:rsidR="00D1556E">
              <w:rPr>
                <w:rFonts w:ascii="Calibri" w:hAnsi="Calibri" w:cs="Calibri"/>
                <w:sz w:val="28"/>
                <w:szCs w:val="28"/>
                <w:lang w:val="el-GR"/>
              </w:rPr>
              <w:t xml:space="preserve">χρονών: </w:t>
            </w:r>
            <w:r w:rsidR="00FF4E3F">
              <w:rPr>
                <w:rFonts w:ascii="Calibri" w:hAnsi="Calibri" w:cs="Calibri"/>
                <w:sz w:val="28"/>
                <w:szCs w:val="28"/>
                <w:lang w:val="el-GR"/>
              </w:rPr>
              <w:t>Γ</w:t>
            </w:r>
            <w:r w:rsidR="00EB5CF4">
              <w:rPr>
                <w:rFonts w:ascii="Calibri" w:hAnsi="Calibri" w:cs="Calibri"/>
                <w:sz w:val="28"/>
                <w:szCs w:val="28"/>
                <w:lang w:val="el-GR"/>
              </w:rPr>
              <w:t xml:space="preserve">ίνε ο διαφημιστής για τα </w:t>
            </w:r>
            <w:r w:rsidR="00FF4E3F">
              <w:rPr>
                <w:rFonts w:ascii="Calibri" w:hAnsi="Calibri" w:cs="Calibri"/>
                <w:sz w:val="28"/>
                <w:szCs w:val="28"/>
                <w:lang w:val="el-GR"/>
              </w:rPr>
              <w:t>«Πράσινα</w:t>
            </w:r>
            <w:r w:rsidR="00EB5CF4">
              <w:rPr>
                <w:rFonts w:ascii="Calibri" w:hAnsi="Calibri" w:cs="Calibri"/>
                <w:sz w:val="28"/>
                <w:szCs w:val="28"/>
                <w:lang w:val="el-GR"/>
              </w:rPr>
              <w:t xml:space="preserve"> προϊόντα» </w:t>
            </w:r>
          </w:p>
          <w:p w14:paraId="26AA3E75" w14:textId="2D5A1C2C" w:rsidR="00C56752" w:rsidRPr="009E531C" w:rsidRDefault="00602960" w:rsidP="00D56BD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9E531C">
              <w:rPr>
                <w:rFonts w:ascii="Calibri" w:hAnsi="Calibri" w:cs="Calibri"/>
                <w:sz w:val="28"/>
                <w:szCs w:val="28"/>
                <w:lang w:val="el-GR"/>
              </w:rPr>
              <w:t>1</w:t>
            </w:r>
            <w:r w:rsidR="00734D38" w:rsidRPr="009E531C">
              <w:rPr>
                <w:rFonts w:ascii="Calibri" w:hAnsi="Calibri" w:cs="Calibri"/>
                <w:sz w:val="28"/>
                <w:szCs w:val="28"/>
                <w:lang w:val="el-GR"/>
              </w:rPr>
              <w:t>3</w:t>
            </w:r>
            <w:r w:rsidRPr="009E531C">
              <w:rPr>
                <w:rFonts w:ascii="Calibri" w:hAnsi="Calibri" w:cs="Calibri"/>
                <w:sz w:val="28"/>
                <w:szCs w:val="28"/>
                <w:lang w:val="el-GR"/>
              </w:rPr>
              <w:t>-14</w:t>
            </w:r>
            <w:r w:rsidR="00D1556E">
              <w:rPr>
                <w:rFonts w:ascii="Calibri" w:hAnsi="Calibri" w:cs="Calibri"/>
                <w:sz w:val="28"/>
                <w:szCs w:val="28"/>
                <w:lang w:val="el-GR"/>
              </w:rPr>
              <w:t xml:space="preserve"> χρονών:</w:t>
            </w:r>
            <w:r w:rsidR="00847DF2" w:rsidRPr="009E531C">
              <w:rPr>
                <w:rFonts w:ascii="Calibri" w:hAnsi="Calibri" w:cs="Calibri"/>
                <w:sz w:val="28"/>
                <w:szCs w:val="28"/>
                <w:lang w:val="el-GR"/>
              </w:rPr>
              <w:t xml:space="preserve"> </w:t>
            </w:r>
            <w:r w:rsidR="00FF4E3F">
              <w:rPr>
                <w:rFonts w:ascii="Calibri" w:hAnsi="Calibri" w:cs="Calibri"/>
                <w:sz w:val="28"/>
                <w:szCs w:val="28"/>
                <w:lang w:val="el-GR"/>
              </w:rPr>
              <w:t>«</w:t>
            </w:r>
            <w:r w:rsidR="009E531C">
              <w:rPr>
                <w:rFonts w:ascii="Calibri" w:hAnsi="Calibri" w:cs="Calibri"/>
                <w:sz w:val="28"/>
                <w:szCs w:val="28"/>
                <w:lang w:val="el-GR"/>
              </w:rPr>
              <w:t xml:space="preserve">Ο </w:t>
            </w:r>
            <w:r w:rsidR="009E531C">
              <w:rPr>
                <w:rFonts w:ascii="Calibri" w:hAnsi="Calibri" w:cs="Calibri"/>
                <w:sz w:val="28"/>
                <w:szCs w:val="28"/>
                <w:lang w:val="en-US"/>
              </w:rPr>
              <w:t>Influencer</w:t>
            </w:r>
            <w:r w:rsidR="009E531C" w:rsidRPr="00C40053">
              <w:rPr>
                <w:rFonts w:ascii="Calibri" w:hAnsi="Calibri" w:cs="Calibri"/>
                <w:sz w:val="28"/>
                <w:szCs w:val="28"/>
                <w:lang w:val="el-GR"/>
              </w:rPr>
              <w:t xml:space="preserve"> </w:t>
            </w:r>
            <w:r w:rsidR="009E531C">
              <w:rPr>
                <w:rFonts w:ascii="Calibri" w:hAnsi="Calibri" w:cs="Calibri"/>
                <w:sz w:val="28"/>
                <w:szCs w:val="28"/>
                <w:lang w:val="el-GR"/>
              </w:rPr>
              <w:t>για τα πράσινα προϊόντα»</w:t>
            </w:r>
          </w:p>
        </w:tc>
      </w:tr>
      <w:tr w:rsidR="00C56752" w:rsidRPr="00F82B4E" w14:paraId="76379B6F"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5BF30EE2" w14:textId="44E054C4" w:rsidR="009E531C" w:rsidRPr="00C40053" w:rsidRDefault="00AB3345" w:rsidP="009E531C">
            <w:pPr>
              <w:rPr>
                <w:rFonts w:ascii="Calibri" w:hAnsi="Calibri" w:cs="Calibri"/>
                <w:b w:val="0"/>
                <w:sz w:val="28"/>
                <w:szCs w:val="28"/>
                <w:lang w:val="el-GR"/>
              </w:rPr>
            </w:pPr>
            <w:r>
              <w:rPr>
                <w:rFonts w:ascii="Calibri" w:hAnsi="Calibri" w:cs="Calibri"/>
                <w:sz w:val="28"/>
                <w:szCs w:val="28"/>
                <w:lang w:val="el-GR"/>
              </w:rPr>
              <w:t>Εκτιμώμενος Χρόνος</w:t>
            </w:r>
            <w:r w:rsidR="009E531C">
              <w:rPr>
                <w:rFonts w:ascii="Calibri" w:hAnsi="Calibri" w:cs="Calibri"/>
                <w:sz w:val="28"/>
                <w:szCs w:val="28"/>
                <w:lang w:val="el-GR"/>
              </w:rPr>
              <w:t xml:space="preserve"> </w:t>
            </w:r>
          </w:p>
          <w:p w14:paraId="43B33A11" w14:textId="77777777" w:rsidR="00C56752" w:rsidRPr="00F82B4E" w:rsidRDefault="00C56752" w:rsidP="009E531C">
            <w:pPr>
              <w:rPr>
                <w:rFonts w:ascii="Calibri" w:hAnsi="Calibri" w:cs="Calibri"/>
                <w:color w:val="00B050"/>
                <w:sz w:val="28"/>
                <w:szCs w:val="28"/>
                <w:lang w:val="en-US"/>
              </w:rPr>
            </w:pPr>
          </w:p>
        </w:tc>
        <w:tc>
          <w:tcPr>
            <w:tcW w:w="5086" w:type="dxa"/>
            <w:shd w:val="clear" w:color="auto" w:fill="auto"/>
          </w:tcPr>
          <w:p w14:paraId="4DC769EE" w14:textId="74C793C7" w:rsidR="00C56752" w:rsidRPr="00F82B4E" w:rsidRDefault="009A5D08" w:rsidP="00DD330E">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n-US"/>
              </w:rPr>
            </w:pPr>
            <w:r>
              <w:rPr>
                <w:rFonts w:ascii="Calibri" w:hAnsi="Calibri" w:cs="Calibri"/>
                <w:sz w:val="28"/>
                <w:szCs w:val="28"/>
                <w:lang w:val="el-GR"/>
              </w:rPr>
              <w:t>6</w:t>
            </w:r>
            <w:r w:rsidR="00856B2F">
              <w:rPr>
                <w:rFonts w:ascii="Calibri" w:hAnsi="Calibri" w:cs="Calibri"/>
                <w:sz w:val="28"/>
                <w:szCs w:val="28"/>
                <w:lang w:val="en-US"/>
              </w:rPr>
              <w:t>5</w:t>
            </w:r>
            <w:r w:rsidR="00C35610">
              <w:rPr>
                <w:rFonts w:ascii="Calibri" w:hAnsi="Calibri" w:cs="Calibri"/>
                <w:sz w:val="28"/>
                <w:szCs w:val="28"/>
                <w:lang w:val="en-US"/>
              </w:rPr>
              <w:t>’</w:t>
            </w:r>
          </w:p>
        </w:tc>
      </w:tr>
      <w:tr w:rsidR="00C56752" w:rsidRPr="00F82B4E" w14:paraId="65DB9C76"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E52F892" w14:textId="3C34C2EE" w:rsidR="00C56752" w:rsidRPr="00AB3345" w:rsidRDefault="00AB3345" w:rsidP="00DD330E">
            <w:pPr>
              <w:rPr>
                <w:rFonts w:ascii="Calibri" w:hAnsi="Calibri" w:cs="Calibri"/>
                <w:color w:val="00B050"/>
                <w:sz w:val="28"/>
                <w:szCs w:val="28"/>
                <w:lang w:val="el-GR"/>
              </w:rPr>
            </w:pPr>
            <w:r w:rsidRPr="00AB3345">
              <w:rPr>
                <w:rFonts w:ascii="Calibri" w:hAnsi="Calibri" w:cs="Calibri"/>
                <w:color w:val="000000" w:themeColor="text1"/>
                <w:sz w:val="28"/>
                <w:szCs w:val="28"/>
                <w:lang w:val="el-GR"/>
              </w:rPr>
              <w:lastRenderedPageBreak/>
              <w:t xml:space="preserve">Προμήθειες / υλικά </w:t>
            </w:r>
          </w:p>
        </w:tc>
        <w:tc>
          <w:tcPr>
            <w:tcW w:w="5086" w:type="dxa"/>
          </w:tcPr>
          <w:p w14:paraId="6016CDA2" w14:textId="170544BE" w:rsidR="00C56752" w:rsidRPr="009E531C" w:rsidRDefault="009E531C" w:rsidP="00DD330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 xml:space="preserve">Δεν απαιτείται να έχετε </w:t>
            </w:r>
            <w:r w:rsidR="00FD6E53">
              <w:rPr>
                <w:rFonts w:ascii="Calibri" w:hAnsi="Calibri" w:cs="Calibri"/>
                <w:sz w:val="28"/>
                <w:szCs w:val="28"/>
                <w:lang w:val="el-GR"/>
              </w:rPr>
              <w:t xml:space="preserve">μαζί σας </w:t>
            </w:r>
            <w:r>
              <w:rPr>
                <w:rFonts w:ascii="Calibri" w:hAnsi="Calibri" w:cs="Calibri"/>
                <w:sz w:val="28"/>
                <w:szCs w:val="28"/>
                <w:lang w:val="el-GR"/>
              </w:rPr>
              <w:t xml:space="preserve">κάποιο υλικό </w:t>
            </w:r>
          </w:p>
        </w:tc>
      </w:tr>
      <w:tr w:rsidR="00C56752" w:rsidRPr="00F82B4E" w14:paraId="56741B8F"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350E4830" w14:textId="6A2A2919" w:rsidR="00C56752" w:rsidRPr="009E531C" w:rsidRDefault="009A5D08" w:rsidP="00DD330E">
            <w:pPr>
              <w:rPr>
                <w:rFonts w:ascii="Calibri" w:hAnsi="Calibri" w:cs="Calibri"/>
                <w:color w:val="00B050"/>
                <w:sz w:val="28"/>
                <w:szCs w:val="28"/>
                <w:lang w:val="el-GR"/>
              </w:rPr>
            </w:pPr>
            <w:r>
              <w:rPr>
                <w:rFonts w:ascii="Calibri" w:hAnsi="Calibri" w:cs="Calibri"/>
                <w:sz w:val="28"/>
                <w:szCs w:val="28"/>
                <w:lang w:val="el-GR"/>
              </w:rPr>
              <w:t>Προετοιμασία</w:t>
            </w:r>
            <w:r w:rsidR="009E531C">
              <w:rPr>
                <w:rFonts w:ascii="Calibri" w:hAnsi="Calibri" w:cs="Calibri"/>
                <w:sz w:val="28"/>
                <w:szCs w:val="28"/>
                <w:lang w:val="el-GR"/>
              </w:rPr>
              <w:t xml:space="preserve"> </w:t>
            </w:r>
          </w:p>
        </w:tc>
        <w:tc>
          <w:tcPr>
            <w:tcW w:w="5086" w:type="dxa"/>
            <w:shd w:val="clear" w:color="auto" w:fill="auto"/>
          </w:tcPr>
          <w:p w14:paraId="7FF433CC" w14:textId="457815A6" w:rsidR="00C56752" w:rsidRPr="009E531C" w:rsidRDefault="009E531C" w:rsidP="00FD6E5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Δεν</w:t>
            </w:r>
            <w:r w:rsidRPr="00CC2E6C">
              <w:rPr>
                <w:rFonts w:ascii="Calibri" w:hAnsi="Calibri" w:cs="Calibri"/>
                <w:sz w:val="28"/>
                <w:szCs w:val="28"/>
                <w:lang w:val="el-GR"/>
              </w:rPr>
              <w:t xml:space="preserve"> </w:t>
            </w:r>
            <w:r>
              <w:rPr>
                <w:rFonts w:ascii="Calibri" w:hAnsi="Calibri" w:cs="Calibri"/>
                <w:sz w:val="28"/>
                <w:szCs w:val="28"/>
                <w:lang w:val="el-GR"/>
              </w:rPr>
              <w:t>απαιτείται</w:t>
            </w:r>
            <w:r w:rsidRPr="00CC2E6C">
              <w:rPr>
                <w:rFonts w:ascii="Calibri" w:hAnsi="Calibri" w:cs="Calibri"/>
                <w:sz w:val="28"/>
                <w:szCs w:val="28"/>
                <w:lang w:val="el-GR"/>
              </w:rPr>
              <w:t xml:space="preserve"> </w:t>
            </w:r>
            <w:r w:rsidR="009A5D08">
              <w:rPr>
                <w:rFonts w:ascii="Calibri" w:hAnsi="Calibri" w:cs="Calibri"/>
                <w:sz w:val="28"/>
                <w:szCs w:val="28"/>
                <w:lang w:val="el-GR"/>
              </w:rPr>
              <w:t xml:space="preserve">προηγούμενη </w:t>
            </w:r>
            <w:r>
              <w:rPr>
                <w:rFonts w:ascii="Calibri" w:hAnsi="Calibri" w:cs="Calibri"/>
                <w:sz w:val="28"/>
                <w:szCs w:val="28"/>
                <w:lang w:val="el-GR"/>
              </w:rPr>
              <w:t>προετοιμασία</w:t>
            </w:r>
            <w:r w:rsidRPr="00CC2E6C">
              <w:rPr>
                <w:rFonts w:ascii="Calibri" w:hAnsi="Calibri" w:cs="Calibri"/>
                <w:sz w:val="28"/>
                <w:szCs w:val="28"/>
                <w:lang w:val="el-GR"/>
              </w:rPr>
              <w:t xml:space="preserve">. </w:t>
            </w:r>
            <w:r>
              <w:rPr>
                <w:rFonts w:ascii="Calibri" w:hAnsi="Calibri" w:cs="Calibri"/>
                <w:sz w:val="28"/>
                <w:szCs w:val="28"/>
                <w:lang w:val="el-GR"/>
              </w:rPr>
              <w:t>Προαιρετικά</w:t>
            </w:r>
            <w:r w:rsidRPr="00C40053">
              <w:rPr>
                <w:rFonts w:ascii="Calibri" w:hAnsi="Calibri" w:cs="Calibri"/>
                <w:sz w:val="28"/>
                <w:szCs w:val="28"/>
                <w:lang w:val="el-GR"/>
              </w:rPr>
              <w:t xml:space="preserve"> </w:t>
            </w:r>
            <w:r>
              <w:rPr>
                <w:rFonts w:ascii="Calibri" w:hAnsi="Calibri" w:cs="Calibri"/>
                <w:sz w:val="28"/>
                <w:szCs w:val="28"/>
                <w:lang w:val="el-GR"/>
              </w:rPr>
              <w:t>μπορείτε</w:t>
            </w:r>
            <w:r w:rsidRPr="00C40053">
              <w:rPr>
                <w:rFonts w:ascii="Calibri" w:hAnsi="Calibri" w:cs="Calibri"/>
                <w:sz w:val="28"/>
                <w:szCs w:val="28"/>
                <w:lang w:val="el-GR"/>
              </w:rPr>
              <w:t xml:space="preserve"> </w:t>
            </w:r>
            <w:r>
              <w:rPr>
                <w:rFonts w:ascii="Calibri" w:hAnsi="Calibri" w:cs="Calibri"/>
                <w:sz w:val="28"/>
                <w:szCs w:val="28"/>
                <w:lang w:val="el-GR"/>
              </w:rPr>
              <w:t>να</w:t>
            </w:r>
            <w:r w:rsidRPr="00C40053">
              <w:rPr>
                <w:rFonts w:ascii="Calibri" w:hAnsi="Calibri" w:cs="Calibri"/>
                <w:sz w:val="28"/>
                <w:szCs w:val="28"/>
                <w:lang w:val="el-GR"/>
              </w:rPr>
              <w:t xml:space="preserve"> </w:t>
            </w:r>
            <w:r w:rsidR="00FD6E53">
              <w:rPr>
                <w:rFonts w:ascii="Calibri" w:hAnsi="Calibri" w:cs="Calibri"/>
                <w:sz w:val="28"/>
                <w:szCs w:val="28"/>
                <w:lang w:val="el-GR"/>
              </w:rPr>
              <w:t xml:space="preserve">αλλάξετε τη διάταξη των θρανίων, </w:t>
            </w:r>
            <w:r w:rsidR="00EB5CF4">
              <w:rPr>
                <w:rFonts w:ascii="Calibri" w:hAnsi="Calibri" w:cs="Calibri"/>
                <w:sz w:val="28"/>
                <w:szCs w:val="28"/>
                <w:lang w:val="el-GR"/>
              </w:rPr>
              <w:t>ώστε οι</w:t>
            </w:r>
            <w:r w:rsidRPr="00C40053">
              <w:rPr>
                <w:rFonts w:ascii="Calibri" w:hAnsi="Calibri" w:cs="Calibri"/>
                <w:sz w:val="28"/>
                <w:szCs w:val="28"/>
                <w:lang w:val="el-GR"/>
              </w:rPr>
              <w:t xml:space="preserve"> </w:t>
            </w:r>
            <w:r>
              <w:rPr>
                <w:rFonts w:ascii="Calibri" w:hAnsi="Calibri" w:cs="Calibri"/>
                <w:sz w:val="28"/>
                <w:szCs w:val="28"/>
                <w:lang w:val="el-GR"/>
              </w:rPr>
              <w:t>μαθητές</w:t>
            </w:r>
            <w:r w:rsidRPr="00C40053">
              <w:rPr>
                <w:rFonts w:ascii="Calibri" w:hAnsi="Calibri" w:cs="Calibri"/>
                <w:sz w:val="28"/>
                <w:szCs w:val="28"/>
                <w:lang w:val="el-GR"/>
              </w:rPr>
              <w:t xml:space="preserve"> </w:t>
            </w:r>
            <w:r>
              <w:rPr>
                <w:rFonts w:ascii="Calibri" w:hAnsi="Calibri" w:cs="Calibri"/>
                <w:sz w:val="28"/>
                <w:szCs w:val="28"/>
                <w:lang w:val="el-GR"/>
              </w:rPr>
              <w:t>να</w:t>
            </w:r>
            <w:r w:rsidRPr="00C40053">
              <w:rPr>
                <w:rFonts w:ascii="Calibri" w:hAnsi="Calibri" w:cs="Calibri"/>
                <w:sz w:val="28"/>
                <w:szCs w:val="28"/>
                <w:lang w:val="el-GR"/>
              </w:rPr>
              <w:t xml:space="preserve"> </w:t>
            </w:r>
            <w:r>
              <w:rPr>
                <w:rFonts w:ascii="Calibri" w:hAnsi="Calibri" w:cs="Calibri"/>
                <w:sz w:val="28"/>
                <w:szCs w:val="28"/>
                <w:lang w:val="el-GR"/>
              </w:rPr>
              <w:t>εργασθούν</w:t>
            </w:r>
            <w:r w:rsidRPr="00C40053">
              <w:rPr>
                <w:rFonts w:ascii="Calibri" w:hAnsi="Calibri" w:cs="Calibri"/>
                <w:sz w:val="28"/>
                <w:szCs w:val="28"/>
                <w:lang w:val="el-GR"/>
              </w:rPr>
              <w:t xml:space="preserve"> </w:t>
            </w:r>
            <w:r>
              <w:rPr>
                <w:rFonts w:ascii="Calibri" w:hAnsi="Calibri" w:cs="Calibri"/>
                <w:sz w:val="28"/>
                <w:szCs w:val="28"/>
                <w:lang w:val="el-GR"/>
              </w:rPr>
              <w:t>σε</w:t>
            </w:r>
            <w:r w:rsidRPr="00C40053">
              <w:rPr>
                <w:rFonts w:ascii="Calibri" w:hAnsi="Calibri" w:cs="Calibri"/>
                <w:sz w:val="28"/>
                <w:szCs w:val="28"/>
                <w:lang w:val="el-GR"/>
              </w:rPr>
              <w:t xml:space="preserve"> </w:t>
            </w:r>
            <w:r>
              <w:rPr>
                <w:rFonts w:ascii="Calibri" w:hAnsi="Calibri" w:cs="Calibri"/>
                <w:sz w:val="28"/>
                <w:szCs w:val="28"/>
                <w:lang w:val="el-GR"/>
              </w:rPr>
              <w:t>ομάδες</w:t>
            </w:r>
            <w:r w:rsidRPr="00C40053">
              <w:rPr>
                <w:rFonts w:ascii="Calibri" w:hAnsi="Calibri" w:cs="Calibri"/>
                <w:sz w:val="28"/>
                <w:szCs w:val="28"/>
                <w:lang w:val="el-GR"/>
              </w:rPr>
              <w:t xml:space="preserve"> </w:t>
            </w:r>
            <w:r>
              <w:rPr>
                <w:rFonts w:ascii="Calibri" w:hAnsi="Calibri" w:cs="Calibri"/>
                <w:sz w:val="28"/>
                <w:szCs w:val="28"/>
                <w:lang w:val="el-GR"/>
              </w:rPr>
              <w:t>με μέγιστο αριθμό τα 5 άτομα ανά ομάδα.</w:t>
            </w:r>
          </w:p>
        </w:tc>
      </w:tr>
      <w:tr w:rsidR="00C56752" w:rsidRPr="00F82B4E" w14:paraId="28600A23"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3F521FEE" w14:textId="5A040941" w:rsidR="00C56752" w:rsidRPr="009E531C" w:rsidRDefault="00E73610" w:rsidP="00DD330E">
            <w:pPr>
              <w:rPr>
                <w:rFonts w:ascii="Calibri" w:hAnsi="Calibri" w:cs="Calibri"/>
                <w:color w:val="00B050"/>
                <w:sz w:val="28"/>
                <w:szCs w:val="28"/>
                <w:lang w:val="el-GR"/>
              </w:rPr>
            </w:pPr>
            <w:r>
              <w:rPr>
                <w:rFonts w:ascii="Calibri" w:hAnsi="Calibri" w:cs="Calibri"/>
                <w:sz w:val="28"/>
                <w:szCs w:val="28"/>
                <w:lang w:val="el-GR"/>
              </w:rPr>
              <w:t>Περιγραφή</w:t>
            </w:r>
            <w:r w:rsidRPr="0075183B">
              <w:rPr>
                <w:rFonts w:ascii="Calibri" w:hAnsi="Calibri" w:cs="Calibri"/>
                <w:sz w:val="28"/>
                <w:szCs w:val="28"/>
                <w:lang w:val="el-GR"/>
              </w:rPr>
              <w:t xml:space="preserve"> </w:t>
            </w:r>
            <w:r>
              <w:rPr>
                <w:rFonts w:ascii="Calibri" w:hAnsi="Calibri" w:cs="Calibri"/>
                <w:sz w:val="28"/>
                <w:szCs w:val="28"/>
                <w:lang w:val="el-GR"/>
              </w:rPr>
              <w:t>της δραστηριότητας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w:t>
            </w:r>
            <w:r w:rsidRPr="0075183B">
              <w:rPr>
                <w:rFonts w:ascii="Calibri" w:hAnsi="Calibri" w:cs="Calibri"/>
                <w:sz w:val="28"/>
                <w:szCs w:val="28"/>
                <w:lang w:val="el-GR"/>
              </w:rPr>
              <w:t xml:space="preserve"> </w:t>
            </w:r>
            <w:r>
              <w:rPr>
                <w:rFonts w:ascii="Calibri" w:hAnsi="Calibri" w:cs="Calibri"/>
                <w:sz w:val="28"/>
                <w:szCs w:val="28"/>
                <w:lang w:val="el-GR"/>
              </w:rPr>
              <w:t>βήμα</w:t>
            </w:r>
          </w:p>
        </w:tc>
        <w:tc>
          <w:tcPr>
            <w:tcW w:w="5086" w:type="dxa"/>
          </w:tcPr>
          <w:p w14:paraId="1DD8FF1F" w14:textId="082AE4DF" w:rsidR="004D4886" w:rsidRPr="00C40053" w:rsidRDefault="004D4886" w:rsidP="004D488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sidRPr="00C40053">
              <w:rPr>
                <w:rFonts w:ascii="Calibri" w:hAnsi="Calibri" w:cs="Calibri"/>
                <w:sz w:val="28"/>
                <w:szCs w:val="28"/>
                <w:lang w:val="el-GR"/>
              </w:rPr>
              <w:t xml:space="preserve"> </w:t>
            </w:r>
            <w:r w:rsidR="009B0AA4">
              <w:rPr>
                <w:rFonts w:ascii="Calibri" w:hAnsi="Calibri" w:cs="Calibri"/>
                <w:sz w:val="28"/>
                <w:szCs w:val="28"/>
                <w:lang w:val="el-GR"/>
              </w:rPr>
              <w:t>Ζητήστε από τους</w:t>
            </w:r>
            <w:r w:rsidRPr="00C40053">
              <w:rPr>
                <w:rFonts w:ascii="Calibri" w:hAnsi="Calibri" w:cs="Calibri"/>
                <w:sz w:val="28"/>
                <w:szCs w:val="28"/>
                <w:lang w:val="el-GR"/>
              </w:rPr>
              <w:t xml:space="preserve"> </w:t>
            </w:r>
            <w:r>
              <w:rPr>
                <w:rFonts w:ascii="Calibri" w:hAnsi="Calibri" w:cs="Calibri"/>
                <w:sz w:val="28"/>
                <w:szCs w:val="28"/>
                <w:lang w:val="el-GR"/>
              </w:rPr>
              <w:t>μαθητές</w:t>
            </w:r>
            <w:r w:rsidRPr="00C40053">
              <w:rPr>
                <w:rFonts w:ascii="Calibri" w:hAnsi="Calibri" w:cs="Calibri"/>
                <w:sz w:val="28"/>
                <w:szCs w:val="28"/>
                <w:lang w:val="el-GR"/>
              </w:rPr>
              <w:t xml:space="preserve"> </w:t>
            </w:r>
            <w:r>
              <w:rPr>
                <w:rFonts w:ascii="Calibri" w:hAnsi="Calibri" w:cs="Calibri"/>
                <w:sz w:val="28"/>
                <w:szCs w:val="28"/>
                <w:lang w:val="el-GR"/>
              </w:rPr>
              <w:t>να</w:t>
            </w:r>
            <w:r w:rsidRPr="00C40053">
              <w:rPr>
                <w:rFonts w:ascii="Calibri" w:hAnsi="Calibri" w:cs="Calibri"/>
                <w:sz w:val="28"/>
                <w:szCs w:val="28"/>
                <w:lang w:val="el-GR"/>
              </w:rPr>
              <w:t xml:space="preserve"> </w:t>
            </w:r>
            <w:r>
              <w:rPr>
                <w:rFonts w:ascii="Calibri" w:hAnsi="Calibri" w:cs="Calibri"/>
                <w:sz w:val="28"/>
                <w:szCs w:val="28"/>
                <w:lang w:val="el-GR"/>
              </w:rPr>
              <w:t>φτιάξουν</w:t>
            </w:r>
            <w:r w:rsidRPr="00C40053">
              <w:rPr>
                <w:rFonts w:ascii="Calibri" w:hAnsi="Calibri" w:cs="Calibri"/>
                <w:sz w:val="28"/>
                <w:szCs w:val="28"/>
                <w:lang w:val="el-GR"/>
              </w:rPr>
              <w:t xml:space="preserve"> </w:t>
            </w:r>
            <w:r>
              <w:rPr>
                <w:rFonts w:ascii="Calibri" w:hAnsi="Calibri" w:cs="Calibri"/>
                <w:sz w:val="28"/>
                <w:szCs w:val="28"/>
                <w:lang w:val="el-GR"/>
              </w:rPr>
              <w:t>ομάδες</w:t>
            </w:r>
            <w:r w:rsidRPr="00C40053">
              <w:rPr>
                <w:rFonts w:ascii="Calibri" w:hAnsi="Calibri" w:cs="Calibri"/>
                <w:sz w:val="28"/>
                <w:szCs w:val="28"/>
                <w:lang w:val="el-GR"/>
              </w:rPr>
              <w:t xml:space="preserve"> </w:t>
            </w:r>
            <w:r>
              <w:rPr>
                <w:rFonts w:ascii="Calibri" w:hAnsi="Calibri" w:cs="Calibri"/>
                <w:sz w:val="28"/>
                <w:szCs w:val="28"/>
                <w:lang w:val="el-GR"/>
              </w:rPr>
              <w:t>των</w:t>
            </w:r>
            <w:r w:rsidRPr="00C40053">
              <w:rPr>
                <w:rFonts w:ascii="Calibri" w:hAnsi="Calibri" w:cs="Calibri"/>
                <w:sz w:val="28"/>
                <w:szCs w:val="28"/>
                <w:lang w:val="el-GR"/>
              </w:rPr>
              <w:t xml:space="preserve"> </w:t>
            </w:r>
            <w:r w:rsidR="00856B2F" w:rsidRPr="00856B2F">
              <w:rPr>
                <w:rFonts w:ascii="Calibri" w:hAnsi="Calibri" w:cs="Calibri"/>
                <w:sz w:val="28"/>
                <w:szCs w:val="28"/>
                <w:lang w:val="el-GR"/>
              </w:rPr>
              <w:t>4</w:t>
            </w:r>
            <w:r w:rsidRPr="00C40053">
              <w:rPr>
                <w:rFonts w:ascii="Calibri" w:hAnsi="Calibri" w:cs="Calibri"/>
                <w:sz w:val="28"/>
                <w:szCs w:val="28"/>
                <w:lang w:val="el-GR"/>
              </w:rPr>
              <w:t xml:space="preserve">-5 </w:t>
            </w:r>
            <w:r>
              <w:rPr>
                <w:rFonts w:ascii="Calibri" w:hAnsi="Calibri" w:cs="Calibri"/>
                <w:sz w:val="28"/>
                <w:szCs w:val="28"/>
                <w:lang w:val="el-GR"/>
              </w:rPr>
              <w:t>ατόμων</w:t>
            </w:r>
            <w:r w:rsidRPr="00C40053">
              <w:rPr>
                <w:rFonts w:ascii="Calibri" w:hAnsi="Calibri" w:cs="Calibri"/>
                <w:sz w:val="28"/>
                <w:szCs w:val="28"/>
                <w:lang w:val="el-GR"/>
              </w:rPr>
              <w:t>.</w:t>
            </w:r>
            <w:r w:rsidRPr="001137D4">
              <w:rPr>
                <w:rFonts w:ascii="Calibri" w:hAnsi="Calibri" w:cs="Calibri"/>
                <w:sz w:val="28"/>
                <w:szCs w:val="28"/>
                <w:lang w:val="el-GR"/>
              </w:rPr>
              <w:t xml:space="preserve"> </w:t>
            </w:r>
            <w:r>
              <w:rPr>
                <w:rFonts w:ascii="Calibri" w:hAnsi="Calibri" w:cs="Calibri"/>
                <w:sz w:val="28"/>
                <w:szCs w:val="28"/>
                <w:lang w:val="el-GR"/>
              </w:rPr>
              <w:t>Στη</w:t>
            </w:r>
            <w:r w:rsidRPr="00C40053">
              <w:rPr>
                <w:rFonts w:ascii="Calibri" w:hAnsi="Calibri" w:cs="Calibri"/>
                <w:sz w:val="28"/>
                <w:szCs w:val="28"/>
                <w:lang w:val="el-GR"/>
              </w:rPr>
              <w:t xml:space="preserve"> </w:t>
            </w:r>
            <w:r>
              <w:rPr>
                <w:rFonts w:ascii="Calibri" w:hAnsi="Calibri" w:cs="Calibri"/>
                <w:sz w:val="28"/>
                <w:szCs w:val="28"/>
                <w:lang w:val="el-GR"/>
              </w:rPr>
              <w:t>συνέχεια</w:t>
            </w:r>
            <w:r w:rsidRPr="00C40053">
              <w:rPr>
                <w:rFonts w:ascii="Calibri" w:hAnsi="Calibri" w:cs="Calibri"/>
                <w:sz w:val="28"/>
                <w:szCs w:val="28"/>
                <w:lang w:val="el-GR"/>
              </w:rPr>
              <w:t xml:space="preserve"> </w:t>
            </w:r>
            <w:r>
              <w:rPr>
                <w:rFonts w:ascii="Calibri" w:hAnsi="Calibri" w:cs="Calibri"/>
                <w:sz w:val="28"/>
                <w:szCs w:val="28"/>
                <w:lang w:val="el-GR"/>
              </w:rPr>
              <w:t>ρωτήστε</w:t>
            </w:r>
            <w:r w:rsidRPr="00C40053">
              <w:rPr>
                <w:rFonts w:ascii="Calibri" w:hAnsi="Calibri" w:cs="Calibri"/>
                <w:sz w:val="28"/>
                <w:szCs w:val="28"/>
                <w:lang w:val="el-GR"/>
              </w:rPr>
              <w:t xml:space="preserve"> </w:t>
            </w:r>
            <w:r>
              <w:rPr>
                <w:rFonts w:ascii="Calibri" w:hAnsi="Calibri" w:cs="Calibri"/>
                <w:sz w:val="28"/>
                <w:szCs w:val="28"/>
                <w:lang w:val="el-GR"/>
              </w:rPr>
              <w:t>τους</w:t>
            </w:r>
            <w:r w:rsidRPr="00C40053">
              <w:rPr>
                <w:rFonts w:ascii="Calibri" w:hAnsi="Calibri" w:cs="Calibri"/>
                <w:sz w:val="28"/>
                <w:szCs w:val="28"/>
                <w:lang w:val="el-GR"/>
              </w:rPr>
              <w:t xml:space="preserve"> </w:t>
            </w:r>
            <w:r>
              <w:rPr>
                <w:rFonts w:ascii="Calibri" w:hAnsi="Calibri" w:cs="Calibri"/>
                <w:sz w:val="28"/>
                <w:szCs w:val="28"/>
                <w:lang w:val="el-GR"/>
              </w:rPr>
              <w:t>αν γνωρίζουν τι είναι ο διαφημιστής</w:t>
            </w:r>
            <w:r w:rsidRPr="00C40053">
              <w:rPr>
                <w:rFonts w:ascii="Calibri" w:hAnsi="Calibri" w:cs="Calibri"/>
                <w:sz w:val="28"/>
                <w:szCs w:val="28"/>
                <w:lang w:val="el-GR"/>
              </w:rPr>
              <w:t xml:space="preserve"> (</w:t>
            </w:r>
            <w:r>
              <w:rPr>
                <w:rFonts w:ascii="Calibri" w:hAnsi="Calibri" w:cs="Calibri"/>
                <w:sz w:val="28"/>
                <w:szCs w:val="28"/>
                <w:lang w:val="el-GR"/>
              </w:rPr>
              <w:t>ή ο</w:t>
            </w:r>
            <w:r w:rsidRPr="00C40053">
              <w:rPr>
                <w:rFonts w:ascii="Calibri" w:hAnsi="Calibri" w:cs="Calibri"/>
                <w:sz w:val="28"/>
                <w:szCs w:val="28"/>
                <w:lang w:val="el-GR"/>
              </w:rPr>
              <w:t xml:space="preserve"> </w:t>
            </w:r>
            <w:r w:rsidRPr="00F82B4E">
              <w:rPr>
                <w:rFonts w:ascii="Calibri" w:hAnsi="Calibri" w:cs="Calibri"/>
                <w:sz w:val="28"/>
                <w:szCs w:val="28"/>
                <w:lang w:val="en-US"/>
              </w:rPr>
              <w:t>influencer</w:t>
            </w:r>
            <w:r w:rsidRPr="00C40053">
              <w:rPr>
                <w:rFonts w:ascii="Calibri" w:hAnsi="Calibri" w:cs="Calibri"/>
                <w:sz w:val="28"/>
                <w:szCs w:val="28"/>
                <w:lang w:val="el-GR"/>
              </w:rPr>
              <w:t>)</w:t>
            </w:r>
            <w:r w:rsidR="009B0AA4">
              <w:rPr>
                <w:rFonts w:ascii="Calibri" w:hAnsi="Calibri" w:cs="Calibri"/>
                <w:sz w:val="28"/>
                <w:szCs w:val="28"/>
                <w:lang w:val="el-GR"/>
              </w:rPr>
              <w:t>.</w:t>
            </w:r>
            <w:r w:rsidRPr="00C40053">
              <w:rPr>
                <w:rFonts w:ascii="Calibri" w:hAnsi="Calibri" w:cs="Calibri"/>
                <w:sz w:val="28"/>
                <w:szCs w:val="28"/>
                <w:lang w:val="el-GR"/>
              </w:rPr>
              <w:t xml:space="preserve"> </w:t>
            </w:r>
            <w:r w:rsidR="009B0AA4">
              <w:rPr>
                <w:rFonts w:ascii="Calibri" w:hAnsi="Calibri" w:cs="Calibri"/>
                <w:sz w:val="28"/>
                <w:szCs w:val="28"/>
                <w:lang w:val="el-GR"/>
              </w:rPr>
              <w:t>Ποια</w:t>
            </w:r>
            <w:r>
              <w:rPr>
                <w:rFonts w:ascii="Calibri" w:hAnsi="Calibri" w:cs="Calibri"/>
                <w:sz w:val="28"/>
                <w:szCs w:val="28"/>
                <w:lang w:val="el-GR"/>
              </w:rPr>
              <w:t xml:space="preserve"> είναι η βασική του δραστηριότητα; Πως κατορθώνει το επιθυμητό αποτέλεσμα;</w:t>
            </w:r>
            <w:r w:rsidRPr="00C40053">
              <w:rPr>
                <w:rFonts w:ascii="Calibri" w:hAnsi="Calibri" w:cs="Calibri"/>
                <w:sz w:val="28"/>
                <w:szCs w:val="28"/>
                <w:lang w:val="el-GR"/>
              </w:rPr>
              <w:t xml:space="preserve"> </w:t>
            </w:r>
          </w:p>
          <w:p w14:paraId="7B5D67BD" w14:textId="52227351" w:rsidR="004D4886" w:rsidRPr="00C40053" w:rsidRDefault="004D4886" w:rsidP="004D488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sidRPr="00C40053">
              <w:rPr>
                <w:rFonts w:ascii="Calibri" w:hAnsi="Calibri" w:cs="Calibri"/>
                <w:sz w:val="28"/>
                <w:szCs w:val="28"/>
                <w:lang w:val="el-GR"/>
              </w:rPr>
              <w:t xml:space="preserve"> </w:t>
            </w:r>
            <w:r>
              <w:rPr>
                <w:rFonts w:ascii="Calibri" w:hAnsi="Calibri" w:cs="Calibri"/>
                <w:sz w:val="28"/>
                <w:szCs w:val="28"/>
                <w:lang w:val="el-GR"/>
              </w:rPr>
              <w:t>Αν</w:t>
            </w:r>
            <w:r w:rsidRPr="00C40053">
              <w:rPr>
                <w:rFonts w:ascii="Calibri" w:hAnsi="Calibri" w:cs="Calibri"/>
                <w:sz w:val="28"/>
                <w:szCs w:val="28"/>
                <w:lang w:val="el-GR"/>
              </w:rPr>
              <w:t xml:space="preserve"> </w:t>
            </w:r>
            <w:r>
              <w:rPr>
                <w:rFonts w:ascii="Calibri" w:hAnsi="Calibri" w:cs="Calibri"/>
                <w:sz w:val="28"/>
                <w:szCs w:val="28"/>
                <w:lang w:val="el-GR"/>
              </w:rPr>
              <w:t>οι</w:t>
            </w:r>
            <w:r w:rsidRPr="00C40053">
              <w:rPr>
                <w:rFonts w:ascii="Calibri" w:hAnsi="Calibri" w:cs="Calibri"/>
                <w:sz w:val="28"/>
                <w:szCs w:val="28"/>
                <w:lang w:val="el-GR"/>
              </w:rPr>
              <w:t xml:space="preserve"> </w:t>
            </w:r>
            <w:r>
              <w:rPr>
                <w:rFonts w:ascii="Calibri" w:hAnsi="Calibri" w:cs="Calibri"/>
                <w:sz w:val="28"/>
                <w:szCs w:val="28"/>
                <w:lang w:val="el-GR"/>
              </w:rPr>
              <w:t>μαθητές</w:t>
            </w:r>
            <w:r w:rsidRPr="00C40053">
              <w:rPr>
                <w:rFonts w:ascii="Calibri" w:hAnsi="Calibri" w:cs="Calibri"/>
                <w:sz w:val="28"/>
                <w:szCs w:val="28"/>
                <w:lang w:val="el-GR"/>
              </w:rPr>
              <w:t xml:space="preserve"> </w:t>
            </w:r>
            <w:r>
              <w:rPr>
                <w:rFonts w:ascii="Calibri" w:hAnsi="Calibri" w:cs="Calibri"/>
                <w:sz w:val="28"/>
                <w:szCs w:val="28"/>
                <w:lang w:val="el-GR"/>
              </w:rPr>
              <w:t>δεν</w:t>
            </w:r>
            <w:r w:rsidRPr="00C40053">
              <w:rPr>
                <w:rFonts w:ascii="Calibri" w:hAnsi="Calibri" w:cs="Calibri"/>
                <w:sz w:val="28"/>
                <w:szCs w:val="28"/>
                <w:lang w:val="el-GR"/>
              </w:rPr>
              <w:t xml:space="preserve"> </w:t>
            </w:r>
            <w:r>
              <w:rPr>
                <w:rFonts w:ascii="Calibri" w:hAnsi="Calibri" w:cs="Calibri"/>
                <w:sz w:val="28"/>
                <w:szCs w:val="28"/>
                <w:lang w:val="el-GR"/>
              </w:rPr>
              <w:t>γνωρίζουν</w:t>
            </w:r>
            <w:r w:rsidRPr="00C40053">
              <w:rPr>
                <w:rFonts w:ascii="Calibri" w:hAnsi="Calibri" w:cs="Calibri"/>
                <w:sz w:val="28"/>
                <w:szCs w:val="28"/>
                <w:lang w:val="el-GR"/>
              </w:rPr>
              <w:t xml:space="preserve"> </w:t>
            </w:r>
            <w:r>
              <w:rPr>
                <w:rFonts w:ascii="Calibri" w:hAnsi="Calibri" w:cs="Calibri"/>
                <w:sz w:val="28"/>
                <w:szCs w:val="28"/>
                <w:lang w:val="el-GR"/>
              </w:rPr>
              <w:t>κάντε</w:t>
            </w:r>
            <w:r w:rsidRPr="00C40053">
              <w:rPr>
                <w:rFonts w:ascii="Calibri" w:hAnsi="Calibri" w:cs="Calibri"/>
                <w:sz w:val="28"/>
                <w:szCs w:val="28"/>
                <w:lang w:val="el-GR"/>
              </w:rPr>
              <w:t xml:space="preserve"> </w:t>
            </w:r>
            <w:r>
              <w:rPr>
                <w:rFonts w:ascii="Calibri" w:hAnsi="Calibri" w:cs="Calibri"/>
                <w:sz w:val="28"/>
                <w:szCs w:val="28"/>
                <w:lang w:val="el-GR"/>
              </w:rPr>
              <w:t>μία</w:t>
            </w:r>
            <w:r w:rsidRPr="00C40053">
              <w:rPr>
                <w:rFonts w:ascii="Calibri" w:hAnsi="Calibri" w:cs="Calibri"/>
                <w:sz w:val="28"/>
                <w:szCs w:val="28"/>
                <w:lang w:val="el-GR"/>
              </w:rPr>
              <w:t xml:space="preserve"> </w:t>
            </w:r>
            <w:r>
              <w:rPr>
                <w:rFonts w:ascii="Calibri" w:hAnsi="Calibri" w:cs="Calibri"/>
                <w:sz w:val="28"/>
                <w:szCs w:val="28"/>
                <w:lang w:val="el-GR"/>
              </w:rPr>
              <w:t>σύντομη</w:t>
            </w:r>
            <w:r w:rsidRPr="00C40053">
              <w:rPr>
                <w:rFonts w:ascii="Calibri" w:hAnsi="Calibri" w:cs="Calibri"/>
                <w:sz w:val="28"/>
                <w:szCs w:val="28"/>
                <w:lang w:val="el-GR"/>
              </w:rPr>
              <w:t xml:space="preserve"> </w:t>
            </w:r>
            <w:r>
              <w:rPr>
                <w:rFonts w:ascii="Calibri" w:hAnsi="Calibri" w:cs="Calibri"/>
                <w:sz w:val="28"/>
                <w:szCs w:val="28"/>
                <w:lang w:val="el-GR"/>
              </w:rPr>
              <w:t>συζήτηση</w:t>
            </w:r>
            <w:r w:rsidR="00EB5CF4">
              <w:rPr>
                <w:rFonts w:ascii="Calibri" w:hAnsi="Calibri" w:cs="Calibri"/>
                <w:sz w:val="28"/>
                <w:szCs w:val="28"/>
                <w:lang w:val="el-GR"/>
              </w:rPr>
              <w:t>. Ε</w:t>
            </w:r>
            <w:r>
              <w:rPr>
                <w:rFonts w:ascii="Calibri" w:hAnsi="Calibri" w:cs="Calibri"/>
                <w:sz w:val="28"/>
                <w:szCs w:val="28"/>
                <w:lang w:val="el-GR"/>
              </w:rPr>
              <w:t>ξηγήσετε</w:t>
            </w:r>
            <w:r w:rsidRPr="00C40053">
              <w:rPr>
                <w:rFonts w:ascii="Calibri" w:hAnsi="Calibri" w:cs="Calibri"/>
                <w:sz w:val="28"/>
                <w:szCs w:val="28"/>
                <w:lang w:val="el-GR"/>
              </w:rPr>
              <w:t xml:space="preserve"> </w:t>
            </w:r>
            <w:r>
              <w:rPr>
                <w:rFonts w:ascii="Calibri" w:hAnsi="Calibri" w:cs="Calibri"/>
                <w:sz w:val="28"/>
                <w:szCs w:val="28"/>
                <w:lang w:val="el-GR"/>
              </w:rPr>
              <w:t>ότι</w:t>
            </w:r>
            <w:r w:rsidRPr="00C40053">
              <w:rPr>
                <w:rFonts w:ascii="Calibri" w:hAnsi="Calibri" w:cs="Calibri"/>
                <w:sz w:val="28"/>
                <w:szCs w:val="28"/>
                <w:lang w:val="el-GR"/>
              </w:rPr>
              <w:t xml:space="preserve"> </w:t>
            </w:r>
            <w:r w:rsidR="00EB5CF4">
              <w:rPr>
                <w:rFonts w:ascii="Calibri" w:hAnsi="Calibri" w:cs="Calibri"/>
                <w:sz w:val="28"/>
                <w:szCs w:val="28"/>
                <w:lang w:val="el-GR"/>
              </w:rPr>
              <w:t xml:space="preserve">ο διαφημιστής </w:t>
            </w:r>
            <w:r>
              <w:rPr>
                <w:rFonts w:ascii="Calibri" w:hAnsi="Calibri" w:cs="Calibri"/>
                <w:sz w:val="28"/>
                <w:szCs w:val="28"/>
                <w:lang w:val="el-GR"/>
              </w:rPr>
              <w:t>δημιουργ</w:t>
            </w:r>
            <w:r w:rsidR="00EB5CF4">
              <w:rPr>
                <w:rFonts w:ascii="Calibri" w:hAnsi="Calibri" w:cs="Calibri"/>
                <w:sz w:val="28"/>
                <w:szCs w:val="28"/>
                <w:lang w:val="el-GR"/>
              </w:rPr>
              <w:t>εί</w:t>
            </w:r>
            <w:r w:rsidRPr="00C40053">
              <w:rPr>
                <w:rFonts w:ascii="Calibri" w:hAnsi="Calibri" w:cs="Calibri"/>
                <w:sz w:val="28"/>
                <w:szCs w:val="28"/>
                <w:lang w:val="el-GR"/>
              </w:rPr>
              <w:t xml:space="preserve"> </w:t>
            </w:r>
            <w:r>
              <w:rPr>
                <w:rFonts w:ascii="Calibri" w:hAnsi="Calibri" w:cs="Calibri"/>
                <w:sz w:val="28"/>
                <w:szCs w:val="28"/>
                <w:lang w:val="el-GR"/>
              </w:rPr>
              <w:t>διαφημίσεις</w:t>
            </w:r>
            <w:r w:rsidR="00AB3345">
              <w:rPr>
                <w:rFonts w:ascii="Calibri" w:hAnsi="Calibri" w:cs="Calibri"/>
                <w:sz w:val="28"/>
                <w:szCs w:val="28"/>
                <w:lang w:val="el-GR"/>
              </w:rPr>
              <w:t xml:space="preserve"> που στόχο έχουν</w:t>
            </w:r>
            <w:r w:rsidRPr="00C40053">
              <w:rPr>
                <w:rFonts w:ascii="Calibri" w:hAnsi="Calibri" w:cs="Calibri"/>
                <w:sz w:val="28"/>
                <w:szCs w:val="28"/>
                <w:lang w:val="el-GR"/>
              </w:rPr>
              <w:t xml:space="preserve"> </w:t>
            </w:r>
            <w:r>
              <w:rPr>
                <w:rFonts w:ascii="Calibri" w:hAnsi="Calibri" w:cs="Calibri"/>
                <w:sz w:val="28"/>
                <w:szCs w:val="28"/>
                <w:lang w:val="el-GR"/>
              </w:rPr>
              <w:t>να</w:t>
            </w:r>
            <w:r w:rsidRPr="00C40053">
              <w:rPr>
                <w:rFonts w:ascii="Calibri" w:hAnsi="Calibri" w:cs="Calibri"/>
                <w:sz w:val="28"/>
                <w:szCs w:val="28"/>
                <w:lang w:val="el-GR"/>
              </w:rPr>
              <w:t xml:space="preserve"> </w:t>
            </w:r>
            <w:r>
              <w:rPr>
                <w:rFonts w:ascii="Calibri" w:hAnsi="Calibri" w:cs="Calibri"/>
                <w:sz w:val="28"/>
                <w:szCs w:val="28"/>
                <w:lang w:val="el-GR"/>
              </w:rPr>
              <w:t>επηρεάσουν</w:t>
            </w:r>
            <w:r w:rsidRPr="00C40053">
              <w:rPr>
                <w:rFonts w:ascii="Calibri" w:hAnsi="Calibri" w:cs="Calibri"/>
                <w:sz w:val="28"/>
                <w:szCs w:val="28"/>
                <w:lang w:val="el-GR"/>
              </w:rPr>
              <w:t xml:space="preserve"> </w:t>
            </w:r>
            <w:r>
              <w:rPr>
                <w:rFonts w:ascii="Calibri" w:hAnsi="Calibri" w:cs="Calibri"/>
                <w:sz w:val="28"/>
                <w:szCs w:val="28"/>
                <w:lang w:val="el-GR"/>
              </w:rPr>
              <w:t>το</w:t>
            </w:r>
            <w:r w:rsidRPr="00C40053">
              <w:rPr>
                <w:rFonts w:ascii="Calibri" w:hAnsi="Calibri" w:cs="Calibri"/>
                <w:sz w:val="28"/>
                <w:szCs w:val="28"/>
                <w:lang w:val="el-GR"/>
              </w:rPr>
              <w:t xml:space="preserve"> </w:t>
            </w:r>
            <w:r>
              <w:rPr>
                <w:rFonts w:ascii="Calibri" w:hAnsi="Calibri" w:cs="Calibri"/>
                <w:sz w:val="28"/>
                <w:szCs w:val="28"/>
                <w:lang w:val="el-GR"/>
              </w:rPr>
              <w:t xml:space="preserve">κοινό προς συγκεκριμένα προϊόντα ή συμπεριφορές και ότι ο </w:t>
            </w:r>
            <w:r w:rsidRPr="00F82B4E">
              <w:rPr>
                <w:rFonts w:ascii="Calibri" w:hAnsi="Calibri" w:cs="Calibri"/>
                <w:sz w:val="28"/>
                <w:szCs w:val="28"/>
                <w:lang w:val="en-US"/>
              </w:rPr>
              <w:t>influencer</w:t>
            </w:r>
            <w:r w:rsidRPr="00C40053">
              <w:rPr>
                <w:rFonts w:ascii="Calibri" w:hAnsi="Calibri" w:cs="Calibri"/>
                <w:sz w:val="28"/>
                <w:szCs w:val="28"/>
                <w:lang w:val="el-GR"/>
              </w:rPr>
              <w:t xml:space="preserve"> </w:t>
            </w:r>
            <w:r>
              <w:rPr>
                <w:rFonts w:ascii="Calibri" w:hAnsi="Calibri" w:cs="Calibri"/>
                <w:sz w:val="28"/>
                <w:szCs w:val="28"/>
                <w:lang w:val="el-GR"/>
              </w:rPr>
              <w:t xml:space="preserve">είναι ένα άτομο που ένα ευρύ κοινό τον ακολουθεί μέσα από τα </w:t>
            </w:r>
            <w:r w:rsidRPr="00F82B4E">
              <w:rPr>
                <w:rFonts w:ascii="Calibri" w:hAnsi="Calibri" w:cs="Calibri"/>
                <w:sz w:val="28"/>
                <w:szCs w:val="28"/>
                <w:lang w:val="en-US"/>
              </w:rPr>
              <w:t>social</w:t>
            </w:r>
            <w:r w:rsidRPr="00C40053">
              <w:rPr>
                <w:rFonts w:ascii="Calibri" w:hAnsi="Calibri" w:cs="Calibri"/>
                <w:sz w:val="28"/>
                <w:szCs w:val="28"/>
                <w:lang w:val="el-GR"/>
              </w:rPr>
              <w:t xml:space="preserve"> </w:t>
            </w:r>
            <w:r w:rsidRPr="00F82B4E">
              <w:rPr>
                <w:rFonts w:ascii="Calibri" w:hAnsi="Calibri" w:cs="Calibri"/>
                <w:sz w:val="28"/>
                <w:szCs w:val="28"/>
                <w:lang w:val="en-US"/>
              </w:rPr>
              <w:t>media</w:t>
            </w:r>
            <w:r w:rsidRPr="00C40053">
              <w:rPr>
                <w:rFonts w:ascii="Calibri" w:hAnsi="Calibri" w:cs="Calibri"/>
                <w:sz w:val="28"/>
                <w:szCs w:val="28"/>
                <w:lang w:val="el-GR"/>
              </w:rPr>
              <w:t>.</w:t>
            </w:r>
          </w:p>
          <w:p w14:paraId="4961A609" w14:textId="3396858A" w:rsidR="004D4886" w:rsidRPr="00886D00" w:rsidRDefault="004D4886" w:rsidP="004D488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sidRPr="00886D00">
              <w:rPr>
                <w:rFonts w:ascii="Calibri" w:hAnsi="Calibri" w:cs="Calibri"/>
                <w:sz w:val="28"/>
                <w:szCs w:val="28"/>
                <w:lang w:val="el-GR"/>
              </w:rPr>
              <w:t xml:space="preserve"> </w:t>
            </w:r>
            <w:r>
              <w:rPr>
                <w:rFonts w:ascii="Calibri" w:hAnsi="Calibri" w:cs="Calibri"/>
                <w:sz w:val="28"/>
                <w:szCs w:val="28"/>
                <w:lang w:val="el-GR"/>
              </w:rPr>
              <w:t>Εξηγήστε</w:t>
            </w:r>
            <w:r w:rsidRPr="00886D00">
              <w:rPr>
                <w:rFonts w:ascii="Calibri" w:hAnsi="Calibri" w:cs="Calibri"/>
                <w:sz w:val="28"/>
                <w:szCs w:val="28"/>
                <w:lang w:val="el-GR"/>
              </w:rPr>
              <w:t xml:space="preserve"> </w:t>
            </w:r>
            <w:r>
              <w:rPr>
                <w:rFonts w:ascii="Calibri" w:hAnsi="Calibri" w:cs="Calibri"/>
                <w:sz w:val="28"/>
                <w:szCs w:val="28"/>
                <w:lang w:val="el-GR"/>
              </w:rPr>
              <w:t>ότι</w:t>
            </w:r>
            <w:r w:rsidRPr="00886D00">
              <w:rPr>
                <w:rFonts w:ascii="Calibri" w:hAnsi="Calibri" w:cs="Calibri"/>
                <w:sz w:val="28"/>
                <w:szCs w:val="28"/>
                <w:lang w:val="el-GR"/>
              </w:rPr>
              <w:t xml:space="preserve"> </w:t>
            </w:r>
            <w:r w:rsidR="00EB5CF4">
              <w:rPr>
                <w:rFonts w:ascii="Calibri" w:hAnsi="Calibri" w:cs="Calibri"/>
                <w:sz w:val="28"/>
                <w:szCs w:val="28"/>
                <w:lang w:val="el-GR"/>
              </w:rPr>
              <w:t xml:space="preserve">για τους σκοπούς της δραστηριότητας θα χρειαστεί να </w:t>
            </w:r>
            <w:r>
              <w:rPr>
                <w:rFonts w:ascii="Calibri" w:hAnsi="Calibri" w:cs="Calibri"/>
                <w:sz w:val="28"/>
                <w:szCs w:val="28"/>
                <w:lang w:val="el-GR"/>
              </w:rPr>
              <w:t>φανταστούν</w:t>
            </w:r>
            <w:r w:rsidRPr="00886D00">
              <w:rPr>
                <w:rFonts w:ascii="Calibri" w:hAnsi="Calibri" w:cs="Calibri"/>
                <w:sz w:val="28"/>
                <w:szCs w:val="28"/>
                <w:lang w:val="el-GR"/>
              </w:rPr>
              <w:t xml:space="preserve"> </w:t>
            </w:r>
            <w:r>
              <w:rPr>
                <w:rFonts w:ascii="Calibri" w:hAnsi="Calibri" w:cs="Calibri"/>
                <w:sz w:val="28"/>
                <w:szCs w:val="28"/>
                <w:lang w:val="el-GR"/>
              </w:rPr>
              <w:t>ότι</w:t>
            </w:r>
            <w:r w:rsidRPr="00886D00">
              <w:rPr>
                <w:rFonts w:ascii="Calibri" w:hAnsi="Calibri" w:cs="Calibri"/>
                <w:sz w:val="28"/>
                <w:szCs w:val="28"/>
                <w:lang w:val="el-GR"/>
              </w:rPr>
              <w:t xml:space="preserve"> </w:t>
            </w:r>
            <w:r>
              <w:rPr>
                <w:rFonts w:ascii="Calibri" w:hAnsi="Calibri" w:cs="Calibri"/>
                <w:sz w:val="28"/>
                <w:szCs w:val="28"/>
                <w:lang w:val="el-GR"/>
              </w:rPr>
              <w:t>είναι</w:t>
            </w:r>
            <w:r w:rsidRPr="00886D00">
              <w:rPr>
                <w:rFonts w:ascii="Calibri" w:hAnsi="Calibri" w:cs="Calibri"/>
                <w:sz w:val="28"/>
                <w:szCs w:val="28"/>
                <w:lang w:val="el-GR"/>
              </w:rPr>
              <w:t xml:space="preserve"> </w:t>
            </w:r>
            <w:r>
              <w:rPr>
                <w:rFonts w:ascii="Calibri" w:hAnsi="Calibri" w:cs="Calibri"/>
                <w:sz w:val="28"/>
                <w:szCs w:val="28"/>
                <w:lang w:val="el-GR"/>
              </w:rPr>
              <w:t>διαφημιστές</w:t>
            </w:r>
            <w:r w:rsidRPr="00886D00">
              <w:rPr>
                <w:rFonts w:ascii="Calibri" w:hAnsi="Calibri" w:cs="Calibri"/>
                <w:sz w:val="28"/>
                <w:szCs w:val="28"/>
                <w:lang w:val="el-GR"/>
              </w:rPr>
              <w:t xml:space="preserve"> (</w:t>
            </w:r>
            <w:r>
              <w:rPr>
                <w:rFonts w:ascii="Calibri" w:hAnsi="Calibri" w:cs="Calibri"/>
                <w:sz w:val="28"/>
                <w:szCs w:val="28"/>
                <w:lang w:val="el-GR"/>
              </w:rPr>
              <w:t>ή</w:t>
            </w:r>
            <w:r w:rsidRPr="00886D00">
              <w:rPr>
                <w:rFonts w:ascii="Calibri" w:hAnsi="Calibri" w:cs="Calibri"/>
                <w:sz w:val="28"/>
                <w:szCs w:val="28"/>
                <w:lang w:val="el-GR"/>
              </w:rPr>
              <w:t xml:space="preserve"> </w:t>
            </w:r>
            <w:r w:rsidRPr="00F82B4E">
              <w:rPr>
                <w:rFonts w:ascii="Calibri" w:hAnsi="Calibri" w:cs="Calibri"/>
                <w:sz w:val="28"/>
                <w:szCs w:val="28"/>
                <w:lang w:val="en-US"/>
              </w:rPr>
              <w:t>influencers</w:t>
            </w:r>
            <w:r w:rsidRPr="00886D00">
              <w:rPr>
                <w:rFonts w:ascii="Calibri" w:hAnsi="Calibri" w:cs="Calibri"/>
                <w:sz w:val="28"/>
                <w:szCs w:val="28"/>
                <w:lang w:val="el-GR"/>
              </w:rPr>
              <w:t xml:space="preserve">), </w:t>
            </w:r>
            <w:r>
              <w:rPr>
                <w:rFonts w:ascii="Calibri" w:hAnsi="Calibri" w:cs="Calibri"/>
                <w:sz w:val="28"/>
                <w:szCs w:val="28"/>
                <w:lang w:val="el-GR"/>
              </w:rPr>
              <w:t>και</w:t>
            </w:r>
            <w:r w:rsidRPr="00886D00">
              <w:rPr>
                <w:rFonts w:ascii="Calibri" w:hAnsi="Calibri" w:cs="Calibri"/>
                <w:sz w:val="28"/>
                <w:szCs w:val="28"/>
                <w:lang w:val="el-GR"/>
              </w:rPr>
              <w:t xml:space="preserve"> </w:t>
            </w:r>
            <w:r>
              <w:rPr>
                <w:rFonts w:ascii="Calibri" w:hAnsi="Calibri" w:cs="Calibri"/>
                <w:sz w:val="28"/>
                <w:szCs w:val="28"/>
                <w:lang w:val="el-GR"/>
              </w:rPr>
              <w:t>ο στόχος τους είναι να φτιάξουν ένα βίντεο για την κατανάλωση πράσινων προϊόντων. Ο</w:t>
            </w:r>
            <w:r w:rsidRPr="00886D00">
              <w:rPr>
                <w:rFonts w:ascii="Calibri" w:hAnsi="Calibri" w:cs="Calibri"/>
                <w:sz w:val="28"/>
                <w:szCs w:val="28"/>
                <w:lang w:val="el-GR"/>
              </w:rPr>
              <w:t xml:space="preserve"> </w:t>
            </w:r>
            <w:r>
              <w:rPr>
                <w:rFonts w:ascii="Calibri" w:hAnsi="Calibri" w:cs="Calibri"/>
                <w:sz w:val="28"/>
                <w:szCs w:val="28"/>
                <w:lang w:val="el-GR"/>
              </w:rPr>
              <w:t>διαφημιστής</w:t>
            </w:r>
            <w:r w:rsidRPr="00886D00">
              <w:rPr>
                <w:rFonts w:ascii="Calibri" w:hAnsi="Calibri" w:cs="Calibri"/>
                <w:sz w:val="28"/>
                <w:szCs w:val="28"/>
                <w:lang w:val="el-GR"/>
              </w:rPr>
              <w:t xml:space="preserve"> (</w:t>
            </w:r>
            <w:r>
              <w:rPr>
                <w:rFonts w:ascii="Calibri" w:hAnsi="Calibri" w:cs="Calibri"/>
                <w:sz w:val="28"/>
                <w:szCs w:val="28"/>
                <w:lang w:val="el-GR"/>
              </w:rPr>
              <w:t>και</w:t>
            </w:r>
            <w:r w:rsidRPr="00886D00">
              <w:rPr>
                <w:rFonts w:ascii="Calibri" w:hAnsi="Calibri" w:cs="Calibri"/>
                <w:sz w:val="28"/>
                <w:szCs w:val="28"/>
                <w:lang w:val="el-GR"/>
              </w:rPr>
              <w:t xml:space="preserve"> </w:t>
            </w:r>
            <w:r>
              <w:rPr>
                <w:rFonts w:ascii="Calibri" w:hAnsi="Calibri" w:cs="Calibri"/>
                <w:sz w:val="28"/>
                <w:szCs w:val="28"/>
                <w:lang w:val="el-GR"/>
              </w:rPr>
              <w:t>ο</w:t>
            </w:r>
            <w:r w:rsidRPr="00886D00">
              <w:rPr>
                <w:rFonts w:ascii="Calibri" w:hAnsi="Calibri" w:cs="Calibri"/>
                <w:sz w:val="28"/>
                <w:szCs w:val="28"/>
                <w:lang w:val="el-GR"/>
              </w:rPr>
              <w:t xml:space="preserve"> </w:t>
            </w:r>
            <w:r w:rsidRPr="00F82B4E">
              <w:rPr>
                <w:rFonts w:ascii="Calibri" w:hAnsi="Calibri" w:cs="Calibri"/>
                <w:sz w:val="28"/>
                <w:szCs w:val="28"/>
                <w:lang w:val="en-US"/>
              </w:rPr>
              <w:t>influencer</w:t>
            </w:r>
            <w:r w:rsidRPr="00886D00">
              <w:rPr>
                <w:rFonts w:ascii="Calibri" w:hAnsi="Calibri" w:cs="Calibri"/>
                <w:sz w:val="28"/>
                <w:szCs w:val="28"/>
                <w:lang w:val="el-GR"/>
              </w:rPr>
              <w:t xml:space="preserve">) </w:t>
            </w:r>
            <w:r>
              <w:rPr>
                <w:rFonts w:ascii="Calibri" w:hAnsi="Calibri" w:cs="Calibri"/>
                <w:sz w:val="28"/>
                <w:szCs w:val="28"/>
                <w:lang w:val="el-GR"/>
              </w:rPr>
              <w:t>φτιάχνοντας</w:t>
            </w:r>
            <w:r w:rsidRPr="00886D00">
              <w:rPr>
                <w:rFonts w:ascii="Calibri" w:hAnsi="Calibri" w:cs="Calibri"/>
                <w:sz w:val="28"/>
                <w:szCs w:val="28"/>
                <w:lang w:val="el-GR"/>
              </w:rPr>
              <w:t xml:space="preserve"> </w:t>
            </w:r>
            <w:r>
              <w:rPr>
                <w:rFonts w:ascii="Calibri" w:hAnsi="Calibri" w:cs="Calibri"/>
                <w:sz w:val="28"/>
                <w:szCs w:val="28"/>
                <w:lang w:val="el-GR"/>
              </w:rPr>
              <w:t>βίντεο</w:t>
            </w:r>
            <w:r w:rsidRPr="00886D00">
              <w:rPr>
                <w:rFonts w:ascii="Calibri" w:hAnsi="Calibri" w:cs="Calibri"/>
                <w:sz w:val="28"/>
                <w:szCs w:val="28"/>
                <w:lang w:val="el-GR"/>
              </w:rPr>
              <w:t xml:space="preserve"> </w:t>
            </w:r>
            <w:r>
              <w:rPr>
                <w:rFonts w:ascii="Calibri" w:hAnsi="Calibri" w:cs="Calibri"/>
                <w:sz w:val="28"/>
                <w:szCs w:val="28"/>
                <w:lang w:val="el-GR"/>
              </w:rPr>
              <w:t>για</w:t>
            </w:r>
            <w:r w:rsidRPr="00886D00">
              <w:rPr>
                <w:rFonts w:ascii="Calibri" w:hAnsi="Calibri" w:cs="Calibri"/>
                <w:sz w:val="28"/>
                <w:szCs w:val="28"/>
                <w:lang w:val="el-GR"/>
              </w:rPr>
              <w:t xml:space="preserve"> </w:t>
            </w:r>
            <w:r>
              <w:rPr>
                <w:rFonts w:ascii="Calibri" w:hAnsi="Calibri" w:cs="Calibri"/>
                <w:sz w:val="28"/>
                <w:szCs w:val="28"/>
                <w:lang w:val="el-GR"/>
              </w:rPr>
              <w:t>συγκεκριμένα</w:t>
            </w:r>
            <w:r w:rsidRPr="00886D00">
              <w:rPr>
                <w:rFonts w:ascii="Calibri" w:hAnsi="Calibri" w:cs="Calibri"/>
                <w:sz w:val="28"/>
                <w:szCs w:val="28"/>
                <w:lang w:val="el-GR"/>
              </w:rPr>
              <w:t xml:space="preserve"> </w:t>
            </w:r>
            <w:r>
              <w:rPr>
                <w:rFonts w:ascii="Calibri" w:hAnsi="Calibri" w:cs="Calibri"/>
                <w:sz w:val="28"/>
                <w:szCs w:val="28"/>
                <w:lang w:val="el-GR"/>
              </w:rPr>
              <w:t>θέματα</w:t>
            </w:r>
            <w:r w:rsidRPr="00886D00">
              <w:rPr>
                <w:rFonts w:ascii="Calibri" w:hAnsi="Calibri" w:cs="Calibri"/>
                <w:sz w:val="28"/>
                <w:szCs w:val="28"/>
                <w:lang w:val="el-GR"/>
              </w:rPr>
              <w:t xml:space="preserve">, </w:t>
            </w:r>
            <w:r>
              <w:rPr>
                <w:rFonts w:ascii="Calibri" w:hAnsi="Calibri" w:cs="Calibri"/>
                <w:sz w:val="28"/>
                <w:szCs w:val="28"/>
                <w:lang w:val="el-GR"/>
              </w:rPr>
              <w:t>επηρεάζει</w:t>
            </w:r>
            <w:r w:rsidRPr="00886D00">
              <w:rPr>
                <w:rFonts w:ascii="Calibri" w:hAnsi="Calibri" w:cs="Calibri"/>
                <w:sz w:val="28"/>
                <w:szCs w:val="28"/>
                <w:lang w:val="el-GR"/>
              </w:rPr>
              <w:t xml:space="preserve"> </w:t>
            </w:r>
            <w:r>
              <w:rPr>
                <w:rFonts w:ascii="Calibri" w:hAnsi="Calibri" w:cs="Calibri"/>
                <w:sz w:val="28"/>
                <w:szCs w:val="28"/>
                <w:lang w:val="el-GR"/>
              </w:rPr>
              <w:t>τη</w:t>
            </w:r>
            <w:r w:rsidRPr="00886D00">
              <w:rPr>
                <w:rFonts w:ascii="Calibri" w:hAnsi="Calibri" w:cs="Calibri"/>
                <w:sz w:val="28"/>
                <w:szCs w:val="28"/>
                <w:lang w:val="el-GR"/>
              </w:rPr>
              <w:t xml:space="preserve"> </w:t>
            </w:r>
            <w:r>
              <w:rPr>
                <w:rFonts w:ascii="Calibri" w:hAnsi="Calibri" w:cs="Calibri"/>
                <w:sz w:val="28"/>
                <w:szCs w:val="28"/>
                <w:lang w:val="el-GR"/>
              </w:rPr>
              <w:t>γνώμη του κοινού, τις συμπεριφορές</w:t>
            </w:r>
            <w:r w:rsidR="00EB5CF4">
              <w:rPr>
                <w:rFonts w:ascii="Calibri" w:hAnsi="Calibri" w:cs="Calibri"/>
                <w:sz w:val="28"/>
                <w:szCs w:val="28"/>
                <w:lang w:val="el-GR"/>
              </w:rPr>
              <w:t>,</w:t>
            </w:r>
            <w:r>
              <w:rPr>
                <w:rFonts w:ascii="Calibri" w:hAnsi="Calibri" w:cs="Calibri"/>
                <w:sz w:val="28"/>
                <w:szCs w:val="28"/>
                <w:lang w:val="el-GR"/>
              </w:rPr>
              <w:t xml:space="preserve"> </w:t>
            </w:r>
            <w:r w:rsidR="00EB5CF4">
              <w:rPr>
                <w:rFonts w:ascii="Calibri" w:hAnsi="Calibri" w:cs="Calibri"/>
                <w:sz w:val="28"/>
                <w:szCs w:val="28"/>
                <w:lang w:val="el-GR"/>
              </w:rPr>
              <w:t>καθώς</w:t>
            </w:r>
            <w:r>
              <w:rPr>
                <w:rFonts w:ascii="Calibri" w:hAnsi="Calibri" w:cs="Calibri"/>
                <w:sz w:val="28"/>
                <w:szCs w:val="28"/>
                <w:lang w:val="el-GR"/>
              </w:rPr>
              <w:t xml:space="preserve"> και τις επιλογές του.</w:t>
            </w:r>
          </w:p>
          <w:p w14:paraId="422B8228" w14:textId="6CE85133" w:rsidR="004D4886" w:rsidRPr="00886D00" w:rsidRDefault="004D4886" w:rsidP="004D488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sidRPr="00886D00">
              <w:rPr>
                <w:rFonts w:ascii="Calibri" w:hAnsi="Calibri" w:cs="Calibri"/>
                <w:sz w:val="28"/>
                <w:szCs w:val="28"/>
                <w:lang w:val="el-GR"/>
              </w:rPr>
              <w:t xml:space="preserve"> </w:t>
            </w:r>
            <w:r>
              <w:rPr>
                <w:rFonts w:ascii="Calibri" w:hAnsi="Calibri" w:cs="Calibri"/>
                <w:sz w:val="28"/>
                <w:szCs w:val="28"/>
                <w:lang w:val="el-GR"/>
              </w:rPr>
              <w:t>Προσκαλέστε</w:t>
            </w:r>
            <w:r w:rsidRPr="00886D00">
              <w:rPr>
                <w:rFonts w:ascii="Calibri" w:hAnsi="Calibri" w:cs="Calibri"/>
                <w:sz w:val="28"/>
                <w:szCs w:val="28"/>
                <w:lang w:val="el-GR"/>
              </w:rPr>
              <w:t xml:space="preserve"> </w:t>
            </w:r>
            <w:r>
              <w:rPr>
                <w:rFonts w:ascii="Calibri" w:hAnsi="Calibri" w:cs="Calibri"/>
                <w:sz w:val="28"/>
                <w:szCs w:val="28"/>
                <w:lang w:val="el-GR"/>
              </w:rPr>
              <w:t>τ</w:t>
            </w:r>
            <w:r w:rsidR="00EB5CF4">
              <w:rPr>
                <w:rFonts w:ascii="Calibri" w:hAnsi="Calibri" w:cs="Calibri"/>
                <w:sz w:val="28"/>
                <w:szCs w:val="28"/>
                <w:lang w:val="el-GR"/>
              </w:rPr>
              <w:t>ι</w:t>
            </w:r>
            <w:r>
              <w:rPr>
                <w:rFonts w:ascii="Calibri" w:hAnsi="Calibri" w:cs="Calibri"/>
                <w:sz w:val="28"/>
                <w:szCs w:val="28"/>
                <w:lang w:val="el-GR"/>
              </w:rPr>
              <w:t>ς</w:t>
            </w:r>
            <w:r w:rsidRPr="00886D00">
              <w:rPr>
                <w:rFonts w:ascii="Calibri" w:hAnsi="Calibri" w:cs="Calibri"/>
                <w:sz w:val="28"/>
                <w:szCs w:val="28"/>
                <w:lang w:val="el-GR"/>
              </w:rPr>
              <w:t xml:space="preserve"> </w:t>
            </w:r>
            <w:r w:rsidR="00EB5CF4">
              <w:rPr>
                <w:rFonts w:ascii="Calibri" w:hAnsi="Calibri" w:cs="Calibri"/>
                <w:sz w:val="28"/>
                <w:szCs w:val="28"/>
                <w:lang w:val="el-GR"/>
              </w:rPr>
              <w:t xml:space="preserve">ομάδες </w:t>
            </w:r>
            <w:r>
              <w:rPr>
                <w:rFonts w:ascii="Calibri" w:hAnsi="Calibri" w:cs="Calibri"/>
                <w:sz w:val="28"/>
                <w:szCs w:val="28"/>
                <w:lang w:val="el-GR"/>
              </w:rPr>
              <w:t>μαθητ</w:t>
            </w:r>
            <w:r w:rsidR="00EB5CF4">
              <w:rPr>
                <w:rFonts w:ascii="Calibri" w:hAnsi="Calibri" w:cs="Calibri"/>
                <w:sz w:val="28"/>
                <w:szCs w:val="28"/>
                <w:lang w:val="el-GR"/>
              </w:rPr>
              <w:t>ών</w:t>
            </w:r>
            <w:r w:rsidRPr="00886D00">
              <w:rPr>
                <w:rFonts w:ascii="Calibri" w:hAnsi="Calibri" w:cs="Calibri"/>
                <w:sz w:val="28"/>
                <w:szCs w:val="28"/>
                <w:lang w:val="el-GR"/>
              </w:rPr>
              <w:t xml:space="preserve"> </w:t>
            </w:r>
            <w:r>
              <w:rPr>
                <w:rFonts w:ascii="Calibri" w:hAnsi="Calibri" w:cs="Calibri"/>
                <w:sz w:val="28"/>
                <w:szCs w:val="28"/>
                <w:lang w:val="el-GR"/>
              </w:rPr>
              <w:t>να</w:t>
            </w:r>
            <w:r w:rsidRPr="00886D00">
              <w:rPr>
                <w:rFonts w:ascii="Calibri" w:hAnsi="Calibri" w:cs="Calibri"/>
                <w:sz w:val="28"/>
                <w:szCs w:val="28"/>
                <w:lang w:val="el-GR"/>
              </w:rPr>
              <w:t xml:space="preserve"> </w:t>
            </w:r>
            <w:r>
              <w:rPr>
                <w:rFonts w:ascii="Calibri" w:hAnsi="Calibri" w:cs="Calibri"/>
                <w:sz w:val="28"/>
                <w:szCs w:val="28"/>
                <w:lang w:val="el-GR"/>
              </w:rPr>
              <w:t>συζητήσουν</w:t>
            </w:r>
            <w:r w:rsidRPr="00886D00">
              <w:rPr>
                <w:rFonts w:ascii="Calibri" w:hAnsi="Calibri" w:cs="Calibri"/>
                <w:sz w:val="28"/>
                <w:szCs w:val="28"/>
                <w:lang w:val="el-GR"/>
              </w:rPr>
              <w:t xml:space="preserve"> </w:t>
            </w:r>
            <w:r w:rsidR="00EB5CF4">
              <w:rPr>
                <w:rFonts w:ascii="Calibri" w:hAnsi="Calibri" w:cs="Calibri"/>
                <w:sz w:val="28"/>
                <w:szCs w:val="28"/>
                <w:lang w:val="el-GR"/>
              </w:rPr>
              <w:t>για τη</w:t>
            </w:r>
            <w:r w:rsidRPr="00886D00">
              <w:rPr>
                <w:rFonts w:ascii="Calibri" w:hAnsi="Calibri" w:cs="Calibri"/>
                <w:sz w:val="28"/>
                <w:szCs w:val="28"/>
                <w:lang w:val="el-GR"/>
              </w:rPr>
              <w:t xml:space="preserve"> </w:t>
            </w:r>
            <w:r>
              <w:rPr>
                <w:rFonts w:ascii="Calibri" w:hAnsi="Calibri" w:cs="Calibri"/>
                <w:sz w:val="28"/>
                <w:szCs w:val="28"/>
                <w:lang w:val="el-GR"/>
              </w:rPr>
              <w:t>δημιουργία</w:t>
            </w:r>
            <w:r w:rsidRPr="00886D00">
              <w:rPr>
                <w:rFonts w:ascii="Calibri" w:hAnsi="Calibri" w:cs="Calibri"/>
                <w:sz w:val="28"/>
                <w:szCs w:val="28"/>
                <w:lang w:val="el-GR"/>
              </w:rPr>
              <w:t xml:space="preserve"> </w:t>
            </w:r>
            <w:r w:rsidR="00EB5CF4">
              <w:rPr>
                <w:rFonts w:ascii="Calibri" w:hAnsi="Calibri" w:cs="Calibri"/>
                <w:sz w:val="28"/>
                <w:szCs w:val="28"/>
                <w:lang w:val="el-GR"/>
              </w:rPr>
              <w:t>του</w:t>
            </w:r>
            <w:r w:rsidRPr="00886D00">
              <w:rPr>
                <w:rFonts w:ascii="Calibri" w:hAnsi="Calibri" w:cs="Calibri"/>
                <w:sz w:val="28"/>
                <w:szCs w:val="28"/>
                <w:lang w:val="el-GR"/>
              </w:rPr>
              <w:t xml:space="preserve"> </w:t>
            </w:r>
            <w:r>
              <w:rPr>
                <w:rFonts w:ascii="Calibri" w:hAnsi="Calibri" w:cs="Calibri"/>
                <w:sz w:val="28"/>
                <w:szCs w:val="28"/>
                <w:lang w:val="el-GR"/>
              </w:rPr>
              <w:t>σεναρίου</w:t>
            </w:r>
            <w:r w:rsidRPr="00886D00">
              <w:rPr>
                <w:rFonts w:ascii="Calibri" w:hAnsi="Calibri" w:cs="Calibri"/>
                <w:sz w:val="28"/>
                <w:szCs w:val="28"/>
                <w:lang w:val="el-GR"/>
              </w:rPr>
              <w:t xml:space="preserve"> </w:t>
            </w:r>
            <w:r w:rsidR="00EB5CF4">
              <w:rPr>
                <w:rFonts w:ascii="Calibri" w:hAnsi="Calibri" w:cs="Calibri"/>
                <w:sz w:val="28"/>
                <w:szCs w:val="28"/>
                <w:lang w:val="el-GR"/>
              </w:rPr>
              <w:t>ενός</w:t>
            </w:r>
            <w:r w:rsidRPr="00886D00">
              <w:rPr>
                <w:rFonts w:ascii="Calibri" w:hAnsi="Calibri" w:cs="Calibri"/>
                <w:sz w:val="28"/>
                <w:szCs w:val="28"/>
                <w:lang w:val="el-GR"/>
              </w:rPr>
              <w:t xml:space="preserve"> </w:t>
            </w:r>
            <w:r>
              <w:rPr>
                <w:rFonts w:ascii="Calibri" w:hAnsi="Calibri" w:cs="Calibri"/>
                <w:sz w:val="28"/>
                <w:szCs w:val="28"/>
                <w:lang w:val="el-GR"/>
              </w:rPr>
              <w:t>φανταστικ</w:t>
            </w:r>
            <w:r w:rsidR="00EB5CF4">
              <w:rPr>
                <w:rFonts w:ascii="Calibri" w:hAnsi="Calibri" w:cs="Calibri"/>
                <w:sz w:val="28"/>
                <w:szCs w:val="28"/>
                <w:lang w:val="el-GR"/>
              </w:rPr>
              <w:t>ού</w:t>
            </w:r>
            <w:r>
              <w:rPr>
                <w:rFonts w:ascii="Calibri" w:hAnsi="Calibri" w:cs="Calibri"/>
                <w:sz w:val="28"/>
                <w:szCs w:val="28"/>
                <w:lang w:val="el-GR"/>
              </w:rPr>
              <w:t xml:space="preserve"> βίντεο </w:t>
            </w:r>
            <w:proofErr w:type="spellStart"/>
            <w:r w:rsidR="00EB5CF4">
              <w:rPr>
                <w:rFonts w:ascii="Calibri" w:hAnsi="Calibri" w:cs="Calibri"/>
                <w:sz w:val="28"/>
                <w:szCs w:val="28"/>
                <w:lang w:val="el-GR"/>
              </w:rPr>
              <w:t>υπερ</w:t>
            </w:r>
            <w:proofErr w:type="spellEnd"/>
            <w:r>
              <w:rPr>
                <w:rFonts w:ascii="Calibri" w:hAnsi="Calibri" w:cs="Calibri"/>
                <w:sz w:val="28"/>
                <w:szCs w:val="28"/>
                <w:lang w:val="el-GR"/>
              </w:rPr>
              <w:t xml:space="preserve"> </w:t>
            </w:r>
            <w:r w:rsidR="00EB5CF4">
              <w:rPr>
                <w:rFonts w:ascii="Calibri" w:hAnsi="Calibri" w:cs="Calibri"/>
                <w:sz w:val="28"/>
                <w:szCs w:val="28"/>
                <w:lang w:val="el-GR"/>
              </w:rPr>
              <w:t>της</w:t>
            </w:r>
            <w:r>
              <w:rPr>
                <w:rFonts w:ascii="Calibri" w:hAnsi="Calibri" w:cs="Calibri"/>
                <w:sz w:val="28"/>
                <w:szCs w:val="28"/>
                <w:lang w:val="el-GR"/>
              </w:rPr>
              <w:t xml:space="preserve"> κατανάλωση</w:t>
            </w:r>
            <w:r w:rsidR="00EB5CF4">
              <w:rPr>
                <w:rFonts w:ascii="Calibri" w:hAnsi="Calibri" w:cs="Calibri"/>
                <w:sz w:val="28"/>
                <w:szCs w:val="28"/>
                <w:lang w:val="el-GR"/>
              </w:rPr>
              <w:t>ς</w:t>
            </w:r>
            <w:r>
              <w:rPr>
                <w:rFonts w:ascii="Calibri" w:hAnsi="Calibri" w:cs="Calibri"/>
                <w:sz w:val="28"/>
                <w:szCs w:val="28"/>
                <w:lang w:val="el-GR"/>
              </w:rPr>
              <w:t xml:space="preserve"> πράσινων προϊόντων: τι θα έλεγαν, τι θα έκαναν,</w:t>
            </w:r>
            <w:r w:rsidR="00EB5CF4">
              <w:rPr>
                <w:rFonts w:ascii="Calibri" w:hAnsi="Calibri" w:cs="Calibri"/>
                <w:sz w:val="28"/>
                <w:szCs w:val="28"/>
                <w:lang w:val="el-GR"/>
              </w:rPr>
              <w:t xml:space="preserve"> </w:t>
            </w:r>
            <w:r>
              <w:rPr>
                <w:rFonts w:ascii="Calibri" w:hAnsi="Calibri" w:cs="Calibri"/>
                <w:sz w:val="28"/>
                <w:szCs w:val="28"/>
                <w:lang w:val="el-GR"/>
              </w:rPr>
              <w:t>πως θα σκηνοθετούσαν το βίντεο;</w:t>
            </w:r>
          </w:p>
          <w:p w14:paraId="7C13C77D" w14:textId="5034F3B8" w:rsidR="004D4886" w:rsidRPr="004D4886" w:rsidRDefault="004D4886" w:rsidP="004D488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sidRPr="00886D00">
              <w:rPr>
                <w:rFonts w:ascii="Calibri" w:hAnsi="Calibri" w:cs="Calibri"/>
                <w:sz w:val="28"/>
                <w:szCs w:val="28"/>
                <w:lang w:val="el-GR"/>
              </w:rPr>
              <w:t xml:space="preserve"> </w:t>
            </w:r>
            <w:r>
              <w:rPr>
                <w:rFonts w:ascii="Calibri" w:hAnsi="Calibri" w:cs="Calibri"/>
                <w:sz w:val="28"/>
                <w:szCs w:val="28"/>
                <w:lang w:val="el-GR"/>
              </w:rPr>
              <w:t>Κάθε</w:t>
            </w:r>
            <w:r w:rsidRPr="00886D00">
              <w:rPr>
                <w:rFonts w:ascii="Calibri" w:hAnsi="Calibri" w:cs="Calibri"/>
                <w:sz w:val="28"/>
                <w:szCs w:val="28"/>
                <w:lang w:val="el-GR"/>
              </w:rPr>
              <w:t xml:space="preserve"> </w:t>
            </w:r>
            <w:r>
              <w:rPr>
                <w:rFonts w:ascii="Calibri" w:hAnsi="Calibri" w:cs="Calibri"/>
                <w:sz w:val="28"/>
                <w:szCs w:val="28"/>
                <w:lang w:val="el-GR"/>
              </w:rPr>
              <w:t>ομάδα θα επιλέξει</w:t>
            </w:r>
            <w:r w:rsidRPr="00886D00">
              <w:rPr>
                <w:rFonts w:ascii="Calibri" w:hAnsi="Calibri" w:cs="Calibri"/>
                <w:sz w:val="28"/>
                <w:szCs w:val="28"/>
                <w:lang w:val="el-GR"/>
              </w:rPr>
              <w:t xml:space="preserve"> </w:t>
            </w:r>
            <w:r>
              <w:rPr>
                <w:rFonts w:ascii="Calibri" w:hAnsi="Calibri" w:cs="Calibri"/>
                <w:sz w:val="28"/>
                <w:szCs w:val="28"/>
                <w:lang w:val="el-GR"/>
              </w:rPr>
              <w:t>έναν</w:t>
            </w:r>
            <w:r w:rsidRPr="00886D00">
              <w:rPr>
                <w:rFonts w:ascii="Calibri" w:hAnsi="Calibri" w:cs="Calibri"/>
                <w:sz w:val="28"/>
                <w:szCs w:val="28"/>
                <w:lang w:val="el-GR"/>
              </w:rPr>
              <w:t xml:space="preserve"> </w:t>
            </w:r>
            <w:r>
              <w:rPr>
                <w:rFonts w:ascii="Calibri" w:hAnsi="Calibri" w:cs="Calibri"/>
                <w:sz w:val="28"/>
                <w:szCs w:val="28"/>
                <w:lang w:val="el-GR"/>
              </w:rPr>
              <w:t>εκπρόσωπο</w:t>
            </w:r>
            <w:r w:rsidRPr="00886D00">
              <w:rPr>
                <w:rFonts w:ascii="Calibri" w:hAnsi="Calibri" w:cs="Calibri"/>
                <w:sz w:val="28"/>
                <w:szCs w:val="28"/>
                <w:lang w:val="el-GR"/>
              </w:rPr>
              <w:t xml:space="preserve">  </w:t>
            </w:r>
            <w:r>
              <w:rPr>
                <w:rFonts w:ascii="Calibri" w:hAnsi="Calibri" w:cs="Calibri"/>
                <w:sz w:val="28"/>
                <w:szCs w:val="28"/>
                <w:lang w:val="el-GR"/>
              </w:rPr>
              <w:t>που</w:t>
            </w:r>
            <w:r w:rsidRPr="00886D00">
              <w:rPr>
                <w:rFonts w:ascii="Calibri" w:hAnsi="Calibri" w:cs="Calibri"/>
                <w:sz w:val="28"/>
                <w:szCs w:val="28"/>
                <w:lang w:val="el-GR"/>
              </w:rPr>
              <w:t xml:space="preserve"> </w:t>
            </w:r>
            <w:r>
              <w:rPr>
                <w:rFonts w:ascii="Calibri" w:hAnsi="Calibri" w:cs="Calibri"/>
                <w:sz w:val="28"/>
                <w:szCs w:val="28"/>
                <w:lang w:val="el-GR"/>
              </w:rPr>
              <w:t>θα</w:t>
            </w:r>
            <w:r w:rsidRPr="00886D00">
              <w:rPr>
                <w:rFonts w:ascii="Calibri" w:hAnsi="Calibri" w:cs="Calibri"/>
                <w:sz w:val="28"/>
                <w:szCs w:val="28"/>
                <w:lang w:val="el-GR"/>
              </w:rPr>
              <w:t xml:space="preserve"> </w:t>
            </w:r>
            <w:r>
              <w:rPr>
                <w:rFonts w:ascii="Calibri" w:hAnsi="Calibri" w:cs="Calibri"/>
                <w:sz w:val="28"/>
                <w:szCs w:val="28"/>
                <w:lang w:val="el-GR"/>
              </w:rPr>
              <w:t>παρουσιάσει</w:t>
            </w:r>
            <w:r w:rsidRPr="00886D00">
              <w:rPr>
                <w:rFonts w:ascii="Calibri" w:hAnsi="Calibri" w:cs="Calibri"/>
                <w:sz w:val="28"/>
                <w:szCs w:val="28"/>
                <w:lang w:val="el-GR"/>
              </w:rPr>
              <w:t xml:space="preserve"> </w:t>
            </w:r>
            <w:r>
              <w:rPr>
                <w:rFonts w:ascii="Calibri" w:hAnsi="Calibri" w:cs="Calibri"/>
                <w:sz w:val="28"/>
                <w:szCs w:val="28"/>
                <w:lang w:val="el-GR"/>
              </w:rPr>
              <w:t>το</w:t>
            </w:r>
            <w:r w:rsidRPr="00886D00">
              <w:rPr>
                <w:rFonts w:ascii="Calibri" w:hAnsi="Calibri" w:cs="Calibri"/>
                <w:sz w:val="28"/>
                <w:szCs w:val="28"/>
                <w:lang w:val="el-GR"/>
              </w:rPr>
              <w:t xml:space="preserve"> </w:t>
            </w:r>
            <w:r>
              <w:rPr>
                <w:rFonts w:ascii="Calibri" w:hAnsi="Calibri" w:cs="Calibri"/>
                <w:sz w:val="28"/>
                <w:szCs w:val="28"/>
                <w:lang w:val="el-GR"/>
              </w:rPr>
              <w:t>φανταστικό</w:t>
            </w:r>
            <w:r w:rsidRPr="00886D00">
              <w:rPr>
                <w:rFonts w:ascii="Calibri" w:hAnsi="Calibri" w:cs="Calibri"/>
                <w:sz w:val="28"/>
                <w:szCs w:val="28"/>
                <w:lang w:val="el-GR"/>
              </w:rPr>
              <w:t xml:space="preserve"> </w:t>
            </w:r>
            <w:r>
              <w:rPr>
                <w:rFonts w:ascii="Calibri" w:hAnsi="Calibri" w:cs="Calibri"/>
                <w:sz w:val="28"/>
                <w:szCs w:val="28"/>
                <w:lang w:val="el-GR"/>
              </w:rPr>
              <w:t>βίντεο</w:t>
            </w:r>
            <w:r w:rsidRPr="00886D00">
              <w:rPr>
                <w:rFonts w:ascii="Calibri" w:hAnsi="Calibri" w:cs="Calibri"/>
                <w:sz w:val="28"/>
                <w:szCs w:val="28"/>
                <w:lang w:val="el-GR"/>
              </w:rPr>
              <w:t xml:space="preserve"> </w:t>
            </w:r>
            <w:r>
              <w:rPr>
                <w:rFonts w:ascii="Calibri" w:hAnsi="Calibri" w:cs="Calibri"/>
                <w:sz w:val="28"/>
                <w:szCs w:val="28"/>
                <w:lang w:val="el-GR"/>
              </w:rPr>
              <w:t xml:space="preserve">στην </w:t>
            </w:r>
            <w:r w:rsidR="00907D46">
              <w:rPr>
                <w:rFonts w:ascii="Calibri" w:hAnsi="Calibri" w:cs="Calibri"/>
                <w:sz w:val="28"/>
                <w:szCs w:val="28"/>
                <w:lang w:val="el-GR"/>
              </w:rPr>
              <w:t>υπ</w:t>
            </w:r>
            <w:r w:rsidR="00907D46" w:rsidRPr="00907D46">
              <w:rPr>
                <w:rFonts w:ascii="Calibri" w:hAnsi="Calibri" w:cs="Calibri"/>
                <w:sz w:val="28"/>
                <w:szCs w:val="28"/>
                <w:lang w:val="el-GR"/>
              </w:rPr>
              <w:t>ό</w:t>
            </w:r>
            <w:r w:rsidR="00907D46">
              <w:rPr>
                <w:rFonts w:ascii="Calibri" w:hAnsi="Calibri" w:cs="Calibri"/>
                <w:sz w:val="28"/>
                <w:szCs w:val="28"/>
                <w:lang w:val="el-GR"/>
              </w:rPr>
              <w:t>λοιπη τ</w:t>
            </w:r>
            <w:r w:rsidR="00907D46" w:rsidRPr="00907D46">
              <w:rPr>
                <w:rFonts w:ascii="Calibri" w:hAnsi="Calibri" w:cs="Calibri"/>
                <w:sz w:val="28"/>
                <w:szCs w:val="28"/>
                <w:lang w:val="el-GR"/>
              </w:rPr>
              <w:t>ά</w:t>
            </w:r>
            <w:r w:rsidR="00907D46">
              <w:rPr>
                <w:rFonts w:ascii="Calibri" w:hAnsi="Calibri" w:cs="Calibri"/>
                <w:sz w:val="28"/>
                <w:szCs w:val="28"/>
                <w:lang w:val="el-GR"/>
              </w:rPr>
              <w:t xml:space="preserve">ξη </w:t>
            </w:r>
            <w:r>
              <w:rPr>
                <w:rFonts w:ascii="Calibri" w:hAnsi="Calibri" w:cs="Calibri"/>
                <w:sz w:val="28"/>
                <w:szCs w:val="28"/>
                <w:lang w:val="el-GR"/>
              </w:rPr>
              <w:t xml:space="preserve">με όποιο τρόπο </w:t>
            </w:r>
            <w:r w:rsidR="00D04779">
              <w:rPr>
                <w:rFonts w:ascii="Calibri" w:hAnsi="Calibri" w:cs="Calibri"/>
                <w:sz w:val="28"/>
                <w:szCs w:val="28"/>
                <w:lang w:val="el-GR"/>
              </w:rPr>
              <w:t xml:space="preserve">συμφωνήσουν και επιθυμούν τα μέλη. </w:t>
            </w:r>
            <w:r>
              <w:rPr>
                <w:rFonts w:ascii="Calibri" w:hAnsi="Calibri" w:cs="Calibri"/>
                <w:sz w:val="28"/>
                <w:szCs w:val="28"/>
                <w:lang w:val="el-GR"/>
              </w:rPr>
              <w:t>Η</w:t>
            </w:r>
            <w:r w:rsidRPr="00886D00">
              <w:rPr>
                <w:rFonts w:ascii="Calibri" w:hAnsi="Calibri" w:cs="Calibri"/>
                <w:sz w:val="28"/>
                <w:szCs w:val="28"/>
                <w:lang w:val="el-GR"/>
              </w:rPr>
              <w:t xml:space="preserve"> </w:t>
            </w:r>
            <w:r>
              <w:rPr>
                <w:rFonts w:ascii="Calibri" w:hAnsi="Calibri" w:cs="Calibri"/>
                <w:sz w:val="28"/>
                <w:szCs w:val="28"/>
                <w:lang w:val="el-GR"/>
              </w:rPr>
              <w:t>υπόλοιπη</w:t>
            </w:r>
            <w:r w:rsidRPr="00886D00">
              <w:rPr>
                <w:rFonts w:ascii="Calibri" w:hAnsi="Calibri" w:cs="Calibri"/>
                <w:sz w:val="28"/>
                <w:szCs w:val="28"/>
                <w:lang w:val="el-GR"/>
              </w:rPr>
              <w:t xml:space="preserve"> </w:t>
            </w:r>
            <w:r>
              <w:rPr>
                <w:rFonts w:ascii="Calibri" w:hAnsi="Calibri" w:cs="Calibri"/>
                <w:sz w:val="28"/>
                <w:szCs w:val="28"/>
                <w:lang w:val="el-GR"/>
              </w:rPr>
              <w:t>ομάδα</w:t>
            </w:r>
            <w:r w:rsidRPr="00886D00">
              <w:rPr>
                <w:rFonts w:ascii="Calibri" w:hAnsi="Calibri" w:cs="Calibri"/>
                <w:sz w:val="28"/>
                <w:szCs w:val="28"/>
                <w:lang w:val="el-GR"/>
              </w:rPr>
              <w:t xml:space="preserve"> </w:t>
            </w:r>
            <w:r>
              <w:rPr>
                <w:rFonts w:ascii="Calibri" w:hAnsi="Calibri" w:cs="Calibri"/>
                <w:sz w:val="28"/>
                <w:szCs w:val="28"/>
                <w:lang w:val="el-GR"/>
              </w:rPr>
              <w:t>μπορεί</w:t>
            </w:r>
            <w:r w:rsidRPr="00886D00">
              <w:rPr>
                <w:rFonts w:ascii="Calibri" w:hAnsi="Calibri" w:cs="Calibri"/>
                <w:sz w:val="28"/>
                <w:szCs w:val="28"/>
                <w:lang w:val="el-GR"/>
              </w:rPr>
              <w:t xml:space="preserve"> </w:t>
            </w:r>
            <w:r>
              <w:rPr>
                <w:rFonts w:ascii="Calibri" w:hAnsi="Calibri" w:cs="Calibri"/>
                <w:sz w:val="28"/>
                <w:szCs w:val="28"/>
                <w:lang w:val="el-GR"/>
              </w:rPr>
              <w:t>να</w:t>
            </w:r>
            <w:r w:rsidRPr="00886D00">
              <w:rPr>
                <w:rFonts w:ascii="Calibri" w:hAnsi="Calibri" w:cs="Calibri"/>
                <w:sz w:val="28"/>
                <w:szCs w:val="28"/>
                <w:lang w:val="el-GR"/>
              </w:rPr>
              <w:t xml:space="preserve"> </w:t>
            </w:r>
            <w:r>
              <w:rPr>
                <w:rFonts w:ascii="Calibri" w:hAnsi="Calibri" w:cs="Calibri"/>
                <w:sz w:val="28"/>
                <w:szCs w:val="28"/>
                <w:lang w:val="el-GR"/>
              </w:rPr>
              <w:t>βοηθά</w:t>
            </w:r>
            <w:r w:rsidRPr="00886D00">
              <w:rPr>
                <w:rFonts w:ascii="Calibri" w:hAnsi="Calibri" w:cs="Calibri"/>
                <w:sz w:val="28"/>
                <w:szCs w:val="28"/>
                <w:lang w:val="el-GR"/>
              </w:rPr>
              <w:t xml:space="preserve"> </w:t>
            </w:r>
            <w:r>
              <w:rPr>
                <w:rFonts w:ascii="Calibri" w:hAnsi="Calibri" w:cs="Calibri"/>
                <w:sz w:val="28"/>
                <w:szCs w:val="28"/>
                <w:lang w:val="el-GR"/>
              </w:rPr>
              <w:t>με χορό, τραγούδι, δραματοποίηση ή ζωγραφική κ.τ.λ.</w:t>
            </w:r>
          </w:p>
          <w:p w14:paraId="62597E2B" w14:textId="6E057E4D" w:rsidR="004D4886" w:rsidRPr="00CC2E6C" w:rsidRDefault="004D4886" w:rsidP="004D488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lastRenderedPageBreak/>
              <w:sym w:font="Symbol" w:char="F0B7"/>
            </w:r>
            <w:r w:rsidRPr="00CC2E6C">
              <w:rPr>
                <w:rFonts w:ascii="Calibri" w:hAnsi="Calibri" w:cs="Calibri"/>
                <w:sz w:val="28"/>
                <w:szCs w:val="28"/>
                <w:lang w:val="el-GR"/>
              </w:rPr>
              <w:t xml:space="preserve"> </w:t>
            </w:r>
            <w:r>
              <w:rPr>
                <w:rFonts w:ascii="Calibri" w:hAnsi="Calibri" w:cs="Calibri"/>
                <w:sz w:val="28"/>
                <w:szCs w:val="28"/>
                <w:lang w:val="el-GR"/>
              </w:rPr>
              <w:t>Οι</w:t>
            </w:r>
            <w:r w:rsidRPr="00CC2E6C">
              <w:rPr>
                <w:rFonts w:ascii="Calibri" w:hAnsi="Calibri" w:cs="Calibri"/>
                <w:sz w:val="28"/>
                <w:szCs w:val="28"/>
                <w:lang w:val="el-GR"/>
              </w:rPr>
              <w:t xml:space="preserve"> </w:t>
            </w:r>
            <w:r>
              <w:rPr>
                <w:rFonts w:ascii="Calibri" w:hAnsi="Calibri" w:cs="Calibri"/>
                <w:sz w:val="28"/>
                <w:szCs w:val="28"/>
                <w:lang w:val="el-GR"/>
              </w:rPr>
              <w:t>οδηγίες</w:t>
            </w:r>
            <w:r w:rsidRPr="00CC2E6C">
              <w:rPr>
                <w:rFonts w:ascii="Calibri" w:hAnsi="Calibri" w:cs="Calibri"/>
                <w:sz w:val="28"/>
                <w:szCs w:val="28"/>
                <w:lang w:val="el-GR"/>
              </w:rPr>
              <w:t xml:space="preserve"> </w:t>
            </w:r>
            <w:r>
              <w:rPr>
                <w:rFonts w:ascii="Calibri" w:hAnsi="Calibri" w:cs="Calibri"/>
                <w:sz w:val="28"/>
                <w:szCs w:val="28"/>
                <w:lang w:val="el-GR"/>
              </w:rPr>
              <w:t>για</w:t>
            </w:r>
            <w:r w:rsidRPr="00CC2E6C">
              <w:rPr>
                <w:rFonts w:ascii="Calibri" w:hAnsi="Calibri" w:cs="Calibri"/>
                <w:sz w:val="28"/>
                <w:szCs w:val="28"/>
                <w:lang w:val="el-GR"/>
              </w:rPr>
              <w:t xml:space="preserve"> </w:t>
            </w:r>
            <w:r>
              <w:rPr>
                <w:rFonts w:ascii="Calibri" w:hAnsi="Calibri" w:cs="Calibri"/>
                <w:sz w:val="28"/>
                <w:szCs w:val="28"/>
                <w:lang w:val="el-GR"/>
              </w:rPr>
              <w:t>τη</w:t>
            </w:r>
            <w:r w:rsidRPr="00CC2E6C">
              <w:rPr>
                <w:rFonts w:ascii="Calibri" w:hAnsi="Calibri" w:cs="Calibri"/>
                <w:sz w:val="28"/>
                <w:szCs w:val="28"/>
                <w:lang w:val="el-GR"/>
              </w:rPr>
              <w:t xml:space="preserve"> </w:t>
            </w:r>
            <w:r>
              <w:rPr>
                <w:rFonts w:ascii="Calibri" w:hAnsi="Calibri" w:cs="Calibri"/>
                <w:sz w:val="28"/>
                <w:szCs w:val="28"/>
                <w:lang w:val="el-GR"/>
              </w:rPr>
              <w:t>δημιουργία</w:t>
            </w:r>
            <w:r w:rsidRPr="00CC2E6C">
              <w:rPr>
                <w:rFonts w:ascii="Calibri" w:hAnsi="Calibri" w:cs="Calibri"/>
                <w:sz w:val="28"/>
                <w:szCs w:val="28"/>
                <w:lang w:val="el-GR"/>
              </w:rPr>
              <w:t xml:space="preserve"> </w:t>
            </w:r>
            <w:r w:rsidR="00D04779">
              <w:rPr>
                <w:rFonts w:ascii="Calibri" w:hAnsi="Calibri" w:cs="Calibri"/>
                <w:sz w:val="28"/>
                <w:szCs w:val="28"/>
                <w:lang w:val="el-GR"/>
              </w:rPr>
              <w:t xml:space="preserve">του </w:t>
            </w:r>
            <w:r>
              <w:rPr>
                <w:rFonts w:ascii="Calibri" w:hAnsi="Calibri" w:cs="Calibri"/>
                <w:sz w:val="28"/>
                <w:szCs w:val="28"/>
                <w:lang w:val="el-GR"/>
              </w:rPr>
              <w:t>σεναρίου</w:t>
            </w:r>
            <w:r w:rsidRPr="00CC2E6C">
              <w:rPr>
                <w:rFonts w:ascii="Calibri" w:hAnsi="Calibri" w:cs="Calibri"/>
                <w:sz w:val="28"/>
                <w:szCs w:val="28"/>
                <w:lang w:val="el-GR"/>
              </w:rPr>
              <w:t xml:space="preserve"> </w:t>
            </w:r>
            <w:r>
              <w:rPr>
                <w:rFonts w:ascii="Calibri" w:hAnsi="Calibri" w:cs="Calibri"/>
                <w:sz w:val="28"/>
                <w:szCs w:val="28"/>
                <w:lang w:val="el-GR"/>
              </w:rPr>
              <w:t>του</w:t>
            </w:r>
            <w:r w:rsidRPr="00CC2E6C">
              <w:rPr>
                <w:rFonts w:ascii="Calibri" w:hAnsi="Calibri" w:cs="Calibri"/>
                <w:sz w:val="28"/>
                <w:szCs w:val="28"/>
                <w:lang w:val="el-GR"/>
              </w:rPr>
              <w:t xml:space="preserve"> </w:t>
            </w:r>
            <w:r>
              <w:rPr>
                <w:rFonts w:ascii="Calibri" w:hAnsi="Calibri" w:cs="Calibri"/>
                <w:sz w:val="28"/>
                <w:szCs w:val="28"/>
                <w:lang w:val="el-GR"/>
              </w:rPr>
              <w:t>φανταστικού</w:t>
            </w:r>
            <w:r w:rsidRPr="00CC2E6C">
              <w:rPr>
                <w:rFonts w:ascii="Calibri" w:hAnsi="Calibri" w:cs="Calibri"/>
                <w:sz w:val="28"/>
                <w:szCs w:val="28"/>
                <w:lang w:val="el-GR"/>
              </w:rPr>
              <w:t xml:space="preserve"> </w:t>
            </w:r>
            <w:r>
              <w:rPr>
                <w:rFonts w:ascii="Calibri" w:hAnsi="Calibri" w:cs="Calibri"/>
                <w:sz w:val="28"/>
                <w:szCs w:val="28"/>
                <w:lang w:val="el-GR"/>
              </w:rPr>
              <w:t>βίντεο</w:t>
            </w:r>
            <w:r w:rsidRPr="00CC2E6C">
              <w:rPr>
                <w:rFonts w:ascii="Calibri" w:hAnsi="Calibri" w:cs="Calibri"/>
                <w:sz w:val="28"/>
                <w:szCs w:val="28"/>
                <w:lang w:val="el-GR"/>
              </w:rPr>
              <w:t xml:space="preserve"> </w:t>
            </w:r>
            <w:r>
              <w:rPr>
                <w:rFonts w:ascii="Calibri" w:hAnsi="Calibri" w:cs="Calibri"/>
                <w:sz w:val="28"/>
                <w:szCs w:val="28"/>
                <w:lang w:val="el-GR"/>
              </w:rPr>
              <w:t>είναι</w:t>
            </w:r>
            <w:r w:rsidRPr="00CC2E6C">
              <w:rPr>
                <w:rFonts w:ascii="Calibri" w:hAnsi="Calibri" w:cs="Calibri"/>
                <w:sz w:val="28"/>
                <w:szCs w:val="28"/>
                <w:lang w:val="el-GR"/>
              </w:rPr>
              <w:t>:</w:t>
            </w:r>
          </w:p>
          <w:p w14:paraId="1E4A1D60" w14:textId="77777777" w:rsidR="004D4886" w:rsidRPr="00886D00" w:rsidRDefault="004D4886" w:rsidP="004D4886">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Το</w:t>
            </w:r>
            <w:r w:rsidRPr="00886D00">
              <w:rPr>
                <w:rFonts w:ascii="Calibri" w:hAnsi="Calibri" w:cs="Calibri"/>
                <w:sz w:val="28"/>
                <w:szCs w:val="28"/>
                <w:lang w:val="el-GR"/>
              </w:rPr>
              <w:t xml:space="preserve"> </w:t>
            </w:r>
            <w:r>
              <w:rPr>
                <w:rFonts w:ascii="Calibri" w:hAnsi="Calibri" w:cs="Calibri"/>
                <w:sz w:val="28"/>
                <w:szCs w:val="28"/>
                <w:lang w:val="el-GR"/>
              </w:rPr>
              <w:t>φανταστικό</w:t>
            </w:r>
            <w:r w:rsidRPr="00886D00">
              <w:rPr>
                <w:rFonts w:ascii="Calibri" w:hAnsi="Calibri" w:cs="Calibri"/>
                <w:sz w:val="28"/>
                <w:szCs w:val="28"/>
                <w:lang w:val="el-GR"/>
              </w:rPr>
              <w:t xml:space="preserve"> </w:t>
            </w:r>
            <w:r>
              <w:rPr>
                <w:rFonts w:ascii="Calibri" w:hAnsi="Calibri" w:cs="Calibri"/>
                <w:sz w:val="28"/>
                <w:szCs w:val="28"/>
                <w:lang w:val="el-GR"/>
              </w:rPr>
              <w:t>σας</w:t>
            </w:r>
            <w:r w:rsidRPr="00886D00">
              <w:rPr>
                <w:rFonts w:ascii="Calibri" w:hAnsi="Calibri" w:cs="Calibri"/>
                <w:sz w:val="28"/>
                <w:szCs w:val="28"/>
                <w:lang w:val="el-GR"/>
              </w:rPr>
              <w:t xml:space="preserve"> </w:t>
            </w:r>
            <w:r>
              <w:rPr>
                <w:rFonts w:ascii="Calibri" w:hAnsi="Calibri" w:cs="Calibri"/>
                <w:sz w:val="28"/>
                <w:szCs w:val="28"/>
                <w:lang w:val="el-GR"/>
              </w:rPr>
              <w:t>βίντεο</w:t>
            </w:r>
            <w:r w:rsidRPr="00886D00">
              <w:rPr>
                <w:rFonts w:ascii="Calibri" w:hAnsi="Calibri" w:cs="Calibri"/>
                <w:sz w:val="28"/>
                <w:szCs w:val="28"/>
                <w:lang w:val="el-GR"/>
              </w:rPr>
              <w:t xml:space="preserve"> </w:t>
            </w:r>
            <w:r>
              <w:rPr>
                <w:rFonts w:ascii="Calibri" w:hAnsi="Calibri" w:cs="Calibri"/>
                <w:sz w:val="28"/>
                <w:szCs w:val="28"/>
                <w:lang w:val="el-GR"/>
              </w:rPr>
              <w:t>πρέπει</w:t>
            </w:r>
            <w:r w:rsidRPr="00886D00">
              <w:rPr>
                <w:rFonts w:ascii="Calibri" w:hAnsi="Calibri" w:cs="Calibri"/>
                <w:sz w:val="28"/>
                <w:szCs w:val="28"/>
                <w:lang w:val="el-GR"/>
              </w:rPr>
              <w:t xml:space="preserve"> </w:t>
            </w:r>
            <w:r>
              <w:rPr>
                <w:rFonts w:ascii="Calibri" w:hAnsi="Calibri" w:cs="Calibri"/>
                <w:sz w:val="28"/>
                <w:szCs w:val="28"/>
                <w:lang w:val="el-GR"/>
              </w:rPr>
              <w:t>να</w:t>
            </w:r>
            <w:r w:rsidRPr="00886D00">
              <w:rPr>
                <w:rFonts w:ascii="Calibri" w:hAnsi="Calibri" w:cs="Calibri"/>
                <w:sz w:val="28"/>
                <w:szCs w:val="28"/>
                <w:lang w:val="el-GR"/>
              </w:rPr>
              <w:t xml:space="preserve"> </w:t>
            </w:r>
            <w:r>
              <w:rPr>
                <w:rFonts w:ascii="Calibri" w:hAnsi="Calibri" w:cs="Calibri"/>
                <w:sz w:val="28"/>
                <w:szCs w:val="28"/>
                <w:lang w:val="el-GR"/>
              </w:rPr>
              <w:t>είναι</w:t>
            </w:r>
            <w:r w:rsidRPr="00886D00">
              <w:rPr>
                <w:rFonts w:ascii="Calibri" w:hAnsi="Calibri" w:cs="Calibri"/>
                <w:sz w:val="28"/>
                <w:szCs w:val="28"/>
                <w:lang w:val="el-GR"/>
              </w:rPr>
              <w:t xml:space="preserve"> </w:t>
            </w:r>
            <w:r>
              <w:rPr>
                <w:rFonts w:ascii="Calibri" w:hAnsi="Calibri" w:cs="Calibri"/>
                <w:sz w:val="28"/>
                <w:szCs w:val="28"/>
                <w:lang w:val="el-GR"/>
              </w:rPr>
              <w:t>σύντομο (μέχρι 1 λεπτό)</w:t>
            </w:r>
          </w:p>
          <w:p w14:paraId="1C55B8FB" w14:textId="77777777" w:rsidR="004D4886" w:rsidRPr="00886D00" w:rsidRDefault="004D4886" w:rsidP="004D4886">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Θα</w:t>
            </w:r>
            <w:r w:rsidRPr="00886D00">
              <w:rPr>
                <w:rFonts w:ascii="Calibri" w:hAnsi="Calibri" w:cs="Calibri"/>
                <w:sz w:val="28"/>
                <w:szCs w:val="28"/>
                <w:lang w:val="el-GR"/>
              </w:rPr>
              <w:t xml:space="preserve"> </w:t>
            </w:r>
            <w:r>
              <w:rPr>
                <w:rFonts w:ascii="Calibri" w:hAnsi="Calibri" w:cs="Calibri"/>
                <w:sz w:val="28"/>
                <w:szCs w:val="28"/>
                <w:lang w:val="el-GR"/>
              </w:rPr>
              <w:t>πρέπει</w:t>
            </w:r>
            <w:r w:rsidRPr="00886D00">
              <w:rPr>
                <w:rFonts w:ascii="Calibri" w:hAnsi="Calibri" w:cs="Calibri"/>
                <w:sz w:val="28"/>
                <w:szCs w:val="28"/>
                <w:lang w:val="el-GR"/>
              </w:rPr>
              <w:t xml:space="preserve"> </w:t>
            </w:r>
            <w:r>
              <w:rPr>
                <w:rFonts w:ascii="Calibri" w:hAnsi="Calibri" w:cs="Calibri"/>
                <w:sz w:val="28"/>
                <w:szCs w:val="28"/>
                <w:lang w:val="el-GR"/>
              </w:rPr>
              <w:t>να</w:t>
            </w:r>
            <w:r w:rsidRPr="00886D00">
              <w:rPr>
                <w:rFonts w:ascii="Calibri" w:hAnsi="Calibri" w:cs="Calibri"/>
                <w:sz w:val="28"/>
                <w:szCs w:val="28"/>
                <w:lang w:val="el-GR"/>
              </w:rPr>
              <w:t xml:space="preserve"> </w:t>
            </w:r>
            <w:r>
              <w:rPr>
                <w:rFonts w:ascii="Calibri" w:hAnsi="Calibri" w:cs="Calibri"/>
                <w:sz w:val="28"/>
                <w:szCs w:val="28"/>
                <w:lang w:val="el-GR"/>
              </w:rPr>
              <w:t>δίνει</w:t>
            </w:r>
            <w:r w:rsidRPr="00886D00">
              <w:rPr>
                <w:rFonts w:ascii="Calibri" w:hAnsi="Calibri" w:cs="Calibri"/>
                <w:sz w:val="28"/>
                <w:szCs w:val="28"/>
                <w:lang w:val="el-GR"/>
              </w:rPr>
              <w:t xml:space="preserve"> </w:t>
            </w:r>
            <w:r>
              <w:rPr>
                <w:rFonts w:ascii="Calibri" w:hAnsi="Calibri" w:cs="Calibri"/>
                <w:sz w:val="28"/>
                <w:szCs w:val="28"/>
                <w:lang w:val="el-GR"/>
              </w:rPr>
              <w:t>βασικές</w:t>
            </w:r>
            <w:r w:rsidRPr="00886D00">
              <w:rPr>
                <w:rFonts w:ascii="Calibri" w:hAnsi="Calibri" w:cs="Calibri"/>
                <w:sz w:val="28"/>
                <w:szCs w:val="28"/>
                <w:lang w:val="el-GR"/>
              </w:rPr>
              <w:t xml:space="preserve"> </w:t>
            </w:r>
            <w:r>
              <w:rPr>
                <w:rFonts w:ascii="Calibri" w:hAnsi="Calibri" w:cs="Calibri"/>
                <w:sz w:val="28"/>
                <w:szCs w:val="28"/>
                <w:lang w:val="el-GR"/>
              </w:rPr>
              <w:t>πληροφορίες</w:t>
            </w:r>
            <w:r w:rsidRPr="00886D00">
              <w:rPr>
                <w:rFonts w:ascii="Calibri" w:hAnsi="Calibri" w:cs="Calibri"/>
                <w:sz w:val="28"/>
                <w:szCs w:val="28"/>
                <w:lang w:val="el-GR"/>
              </w:rPr>
              <w:t xml:space="preserve"> </w:t>
            </w:r>
            <w:r>
              <w:rPr>
                <w:rFonts w:ascii="Calibri" w:hAnsi="Calibri" w:cs="Calibri"/>
                <w:sz w:val="28"/>
                <w:szCs w:val="28"/>
                <w:lang w:val="el-GR"/>
              </w:rPr>
              <w:t>για</w:t>
            </w:r>
            <w:r w:rsidRPr="00886D00">
              <w:rPr>
                <w:rFonts w:ascii="Calibri" w:hAnsi="Calibri" w:cs="Calibri"/>
                <w:sz w:val="28"/>
                <w:szCs w:val="28"/>
                <w:lang w:val="el-GR"/>
              </w:rPr>
              <w:t xml:space="preserve"> </w:t>
            </w:r>
            <w:r>
              <w:rPr>
                <w:rFonts w:ascii="Calibri" w:hAnsi="Calibri" w:cs="Calibri"/>
                <w:sz w:val="28"/>
                <w:szCs w:val="28"/>
                <w:lang w:val="el-GR"/>
              </w:rPr>
              <w:t>το</w:t>
            </w:r>
            <w:r w:rsidRPr="00886D00">
              <w:rPr>
                <w:rFonts w:ascii="Calibri" w:hAnsi="Calibri" w:cs="Calibri"/>
                <w:sz w:val="28"/>
                <w:szCs w:val="28"/>
                <w:lang w:val="el-GR"/>
              </w:rPr>
              <w:t xml:space="preserve"> </w:t>
            </w:r>
            <w:r>
              <w:rPr>
                <w:rFonts w:ascii="Calibri" w:hAnsi="Calibri" w:cs="Calibri"/>
                <w:sz w:val="28"/>
                <w:szCs w:val="28"/>
                <w:lang w:val="el-GR"/>
              </w:rPr>
              <w:t>θέμα</w:t>
            </w:r>
            <w:r w:rsidRPr="00886D00">
              <w:rPr>
                <w:rFonts w:ascii="Calibri" w:hAnsi="Calibri" w:cs="Calibri"/>
                <w:sz w:val="28"/>
                <w:szCs w:val="28"/>
                <w:lang w:val="el-GR"/>
              </w:rPr>
              <w:t xml:space="preserve"> </w:t>
            </w:r>
            <w:r>
              <w:rPr>
                <w:rFonts w:ascii="Calibri" w:hAnsi="Calibri" w:cs="Calibri"/>
                <w:sz w:val="28"/>
                <w:szCs w:val="28"/>
                <w:lang w:val="el-GR"/>
              </w:rPr>
              <w:t>και</w:t>
            </w:r>
            <w:r w:rsidRPr="00886D00">
              <w:rPr>
                <w:rFonts w:ascii="Calibri" w:hAnsi="Calibri" w:cs="Calibri"/>
                <w:sz w:val="28"/>
                <w:szCs w:val="28"/>
                <w:lang w:val="el-GR"/>
              </w:rPr>
              <w:t xml:space="preserve"> </w:t>
            </w:r>
            <w:r>
              <w:rPr>
                <w:rFonts w:ascii="Calibri" w:hAnsi="Calibri" w:cs="Calibri"/>
                <w:sz w:val="28"/>
                <w:szCs w:val="28"/>
                <w:lang w:val="el-GR"/>
              </w:rPr>
              <w:t>να</w:t>
            </w:r>
            <w:r w:rsidRPr="00886D00">
              <w:rPr>
                <w:rFonts w:ascii="Calibri" w:hAnsi="Calibri" w:cs="Calibri"/>
                <w:sz w:val="28"/>
                <w:szCs w:val="28"/>
                <w:lang w:val="el-GR"/>
              </w:rPr>
              <w:t xml:space="preserve"> </w:t>
            </w:r>
            <w:r>
              <w:rPr>
                <w:rFonts w:ascii="Calibri" w:hAnsi="Calibri" w:cs="Calibri"/>
                <w:sz w:val="28"/>
                <w:szCs w:val="28"/>
                <w:lang w:val="el-GR"/>
              </w:rPr>
              <w:t>προτείνει μία συγκεκριμένη δράση στο κοινό.</w:t>
            </w:r>
          </w:p>
          <w:p w14:paraId="1FA62524" w14:textId="77777777" w:rsidR="004D4886" w:rsidRPr="00886D00" w:rsidRDefault="004D4886" w:rsidP="004D4886">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Θα πρέπει να είναι ελκυστικό σε νέους</w:t>
            </w:r>
          </w:p>
          <w:p w14:paraId="43EB9325" w14:textId="77777777" w:rsidR="004D4886" w:rsidRPr="00F82B4E" w:rsidRDefault="004D4886" w:rsidP="004D4886">
            <w:pPr>
              <w:pStyle w:val="ListParagraph"/>
              <w:numPr>
                <w:ilvl w:val="0"/>
                <w:numId w:val="24"/>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n-US"/>
              </w:rPr>
            </w:pPr>
            <w:r>
              <w:rPr>
                <w:rFonts w:ascii="Calibri" w:hAnsi="Calibri" w:cs="Calibri"/>
                <w:sz w:val="28"/>
                <w:szCs w:val="28"/>
                <w:lang w:val="el-GR"/>
              </w:rPr>
              <w:t>Να είστε δημιουργικοί!</w:t>
            </w:r>
            <w:r>
              <w:rPr>
                <w:rFonts w:ascii="Calibri" w:hAnsi="Calibri" w:cs="Calibri"/>
                <w:sz w:val="28"/>
                <w:szCs w:val="28"/>
                <w:lang w:val="en-US"/>
              </w:rPr>
              <w:t xml:space="preserve"> </w:t>
            </w:r>
          </w:p>
          <w:p w14:paraId="3F78CDB4" w14:textId="57596C6D" w:rsidR="004D4886" w:rsidRPr="00CC2E6C" w:rsidRDefault="004D4886" w:rsidP="004D488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sidRPr="00886D00">
              <w:rPr>
                <w:rFonts w:ascii="Calibri" w:hAnsi="Calibri" w:cs="Calibri"/>
                <w:sz w:val="28"/>
                <w:szCs w:val="28"/>
                <w:lang w:val="el-GR"/>
              </w:rPr>
              <w:t xml:space="preserve"> </w:t>
            </w:r>
            <w:r>
              <w:rPr>
                <w:rFonts w:ascii="Calibri" w:hAnsi="Calibri" w:cs="Calibri"/>
                <w:sz w:val="28"/>
                <w:szCs w:val="28"/>
                <w:lang w:val="el-GR"/>
              </w:rPr>
              <w:t>Ενημερώστε</w:t>
            </w:r>
            <w:r w:rsidRPr="00886D00">
              <w:rPr>
                <w:rFonts w:ascii="Calibri" w:hAnsi="Calibri" w:cs="Calibri"/>
                <w:sz w:val="28"/>
                <w:szCs w:val="28"/>
                <w:lang w:val="el-GR"/>
              </w:rPr>
              <w:t xml:space="preserve"> </w:t>
            </w:r>
            <w:r>
              <w:rPr>
                <w:rFonts w:ascii="Calibri" w:hAnsi="Calibri" w:cs="Calibri"/>
                <w:sz w:val="28"/>
                <w:szCs w:val="28"/>
                <w:lang w:val="el-GR"/>
              </w:rPr>
              <w:t>τους</w:t>
            </w:r>
            <w:r w:rsidRPr="00886D00">
              <w:rPr>
                <w:rFonts w:ascii="Calibri" w:hAnsi="Calibri" w:cs="Calibri"/>
                <w:sz w:val="28"/>
                <w:szCs w:val="28"/>
                <w:lang w:val="el-GR"/>
              </w:rPr>
              <w:t xml:space="preserve"> </w:t>
            </w:r>
            <w:r>
              <w:rPr>
                <w:rFonts w:ascii="Calibri" w:hAnsi="Calibri" w:cs="Calibri"/>
                <w:sz w:val="28"/>
                <w:szCs w:val="28"/>
                <w:lang w:val="el-GR"/>
              </w:rPr>
              <w:t>μαθητές</w:t>
            </w:r>
            <w:r w:rsidRPr="00886D00">
              <w:rPr>
                <w:rFonts w:ascii="Calibri" w:hAnsi="Calibri" w:cs="Calibri"/>
                <w:sz w:val="28"/>
                <w:szCs w:val="28"/>
                <w:lang w:val="el-GR"/>
              </w:rPr>
              <w:t xml:space="preserve"> </w:t>
            </w:r>
            <w:r>
              <w:rPr>
                <w:rFonts w:ascii="Calibri" w:hAnsi="Calibri" w:cs="Calibri"/>
                <w:sz w:val="28"/>
                <w:szCs w:val="28"/>
                <w:lang w:val="el-GR"/>
              </w:rPr>
              <w:t>ότι</w:t>
            </w:r>
            <w:r w:rsidRPr="00886D00">
              <w:rPr>
                <w:rFonts w:ascii="Calibri" w:hAnsi="Calibri" w:cs="Calibri"/>
                <w:sz w:val="28"/>
                <w:szCs w:val="28"/>
                <w:lang w:val="el-GR"/>
              </w:rPr>
              <w:t xml:space="preserve"> </w:t>
            </w:r>
            <w:r>
              <w:rPr>
                <w:rFonts w:ascii="Calibri" w:hAnsi="Calibri" w:cs="Calibri"/>
                <w:sz w:val="28"/>
                <w:szCs w:val="28"/>
                <w:lang w:val="el-GR"/>
              </w:rPr>
              <w:t>διαθέτουν</w:t>
            </w:r>
            <w:r w:rsidRPr="00886D00">
              <w:rPr>
                <w:rFonts w:ascii="Calibri" w:hAnsi="Calibri" w:cs="Calibri"/>
                <w:sz w:val="28"/>
                <w:szCs w:val="28"/>
                <w:lang w:val="el-GR"/>
              </w:rPr>
              <w:t xml:space="preserve"> </w:t>
            </w:r>
            <w:r w:rsidR="001B7AEB">
              <w:rPr>
                <w:rFonts w:ascii="Calibri" w:hAnsi="Calibri" w:cs="Calibri"/>
                <w:sz w:val="28"/>
                <w:szCs w:val="28"/>
                <w:lang w:val="el-GR"/>
              </w:rPr>
              <w:t>4</w:t>
            </w:r>
            <w:r w:rsidR="009A5D08" w:rsidRPr="009A5D08">
              <w:rPr>
                <w:rFonts w:ascii="Calibri" w:hAnsi="Calibri" w:cs="Calibri"/>
                <w:sz w:val="28"/>
                <w:szCs w:val="28"/>
                <w:lang w:val="el-GR"/>
              </w:rPr>
              <w:t>0</w:t>
            </w:r>
            <w:r>
              <w:rPr>
                <w:rFonts w:ascii="Calibri" w:hAnsi="Calibri" w:cs="Calibri"/>
                <w:sz w:val="28"/>
                <w:szCs w:val="28"/>
                <w:lang w:val="el-GR"/>
              </w:rPr>
              <w:t xml:space="preserve"> λεπτά</w:t>
            </w:r>
            <w:r w:rsidRPr="00886D00">
              <w:rPr>
                <w:rFonts w:ascii="Calibri" w:hAnsi="Calibri" w:cs="Calibri"/>
                <w:sz w:val="28"/>
                <w:szCs w:val="28"/>
                <w:lang w:val="el-GR"/>
              </w:rPr>
              <w:t xml:space="preserve"> </w:t>
            </w:r>
            <w:r>
              <w:rPr>
                <w:rFonts w:ascii="Calibri" w:hAnsi="Calibri" w:cs="Calibri"/>
                <w:sz w:val="28"/>
                <w:szCs w:val="28"/>
                <w:lang w:val="el-GR"/>
              </w:rPr>
              <w:t>να</w:t>
            </w:r>
            <w:r w:rsidRPr="00886D00">
              <w:rPr>
                <w:rFonts w:ascii="Calibri" w:hAnsi="Calibri" w:cs="Calibri"/>
                <w:sz w:val="28"/>
                <w:szCs w:val="28"/>
                <w:lang w:val="el-GR"/>
              </w:rPr>
              <w:t xml:space="preserve"> </w:t>
            </w:r>
            <w:r>
              <w:rPr>
                <w:rFonts w:ascii="Calibri" w:hAnsi="Calibri" w:cs="Calibri"/>
                <w:sz w:val="28"/>
                <w:szCs w:val="28"/>
                <w:lang w:val="el-GR"/>
              </w:rPr>
              <w:t>προετοιμαστούν</w:t>
            </w:r>
            <w:r w:rsidRPr="00886D00">
              <w:rPr>
                <w:rFonts w:ascii="Calibri" w:hAnsi="Calibri" w:cs="Calibri"/>
                <w:sz w:val="28"/>
                <w:szCs w:val="28"/>
                <w:lang w:val="el-GR"/>
              </w:rPr>
              <w:t xml:space="preserve"> </w:t>
            </w:r>
            <w:r>
              <w:rPr>
                <w:rFonts w:ascii="Calibri" w:hAnsi="Calibri" w:cs="Calibri"/>
                <w:sz w:val="28"/>
                <w:szCs w:val="28"/>
                <w:lang w:val="el-GR"/>
              </w:rPr>
              <w:t>μέχρι</w:t>
            </w:r>
            <w:r w:rsidRPr="00886D00">
              <w:rPr>
                <w:rFonts w:ascii="Calibri" w:hAnsi="Calibri" w:cs="Calibri"/>
                <w:sz w:val="28"/>
                <w:szCs w:val="28"/>
                <w:lang w:val="el-GR"/>
              </w:rPr>
              <w:t xml:space="preserve"> </w:t>
            </w:r>
            <w:r>
              <w:rPr>
                <w:rFonts w:ascii="Calibri" w:hAnsi="Calibri" w:cs="Calibri"/>
                <w:sz w:val="28"/>
                <w:szCs w:val="28"/>
                <w:lang w:val="el-GR"/>
              </w:rPr>
              <w:t>την</w:t>
            </w:r>
            <w:r w:rsidRPr="00886D00">
              <w:rPr>
                <w:rFonts w:ascii="Calibri" w:hAnsi="Calibri" w:cs="Calibri"/>
                <w:sz w:val="28"/>
                <w:szCs w:val="28"/>
                <w:lang w:val="el-GR"/>
              </w:rPr>
              <w:t xml:space="preserve"> </w:t>
            </w:r>
            <w:r>
              <w:rPr>
                <w:rFonts w:ascii="Calibri" w:hAnsi="Calibri" w:cs="Calibri"/>
                <w:sz w:val="28"/>
                <w:szCs w:val="28"/>
                <w:lang w:val="el-GR"/>
              </w:rPr>
              <w:t xml:space="preserve">παρουσίαση. </w:t>
            </w:r>
          </w:p>
          <w:p w14:paraId="4C9FC547" w14:textId="532094CE" w:rsidR="00C56752" w:rsidRPr="004D4886" w:rsidRDefault="00D04779" w:rsidP="009A5D0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n-US"/>
              </w:rPr>
              <w:sym w:font="Symbol" w:char="F0B7"/>
            </w:r>
            <w:r w:rsidRPr="00886D00">
              <w:rPr>
                <w:rFonts w:ascii="Calibri" w:hAnsi="Calibri" w:cs="Calibri"/>
                <w:sz w:val="28"/>
                <w:szCs w:val="28"/>
                <w:lang w:val="el-GR"/>
              </w:rPr>
              <w:t xml:space="preserve"> </w:t>
            </w:r>
            <w:r w:rsidR="004D4886" w:rsidRPr="00D04779">
              <w:rPr>
                <w:rFonts w:ascii="Calibri" w:hAnsi="Calibri" w:cs="Calibri"/>
                <w:sz w:val="28"/>
                <w:szCs w:val="28"/>
                <w:lang w:val="el-GR"/>
              </w:rPr>
              <w:t xml:space="preserve">Μετά από τα </w:t>
            </w:r>
            <w:r w:rsidR="001B7AEB">
              <w:rPr>
                <w:rFonts w:ascii="Calibri" w:hAnsi="Calibri" w:cs="Calibri"/>
                <w:sz w:val="28"/>
                <w:szCs w:val="28"/>
                <w:lang w:val="el-GR"/>
              </w:rPr>
              <w:t>4</w:t>
            </w:r>
            <w:r w:rsidR="009A5D08" w:rsidRPr="009A5D08">
              <w:rPr>
                <w:rFonts w:ascii="Calibri" w:hAnsi="Calibri" w:cs="Calibri"/>
                <w:sz w:val="28"/>
                <w:szCs w:val="28"/>
                <w:lang w:val="el-GR"/>
              </w:rPr>
              <w:t>0’</w:t>
            </w:r>
            <w:r w:rsidR="004D4886" w:rsidRPr="00D04779">
              <w:rPr>
                <w:rFonts w:ascii="Calibri" w:hAnsi="Calibri" w:cs="Calibri"/>
                <w:sz w:val="28"/>
                <w:szCs w:val="28"/>
                <w:lang w:val="el-GR"/>
              </w:rPr>
              <w:t xml:space="preserve"> κάθε ομάδα παρουσιάζει το φανταστικό βίντεο και ακολουθεί συζήτηση. Κάθε ομάδα έχει 5-</w:t>
            </w:r>
            <w:r w:rsidR="001B7AEB">
              <w:rPr>
                <w:rFonts w:ascii="Calibri" w:hAnsi="Calibri" w:cs="Calibri"/>
                <w:sz w:val="28"/>
                <w:szCs w:val="28"/>
                <w:lang w:val="el-GR"/>
              </w:rPr>
              <w:t>6</w:t>
            </w:r>
            <w:r w:rsidR="004D4886" w:rsidRPr="00D04779">
              <w:rPr>
                <w:rFonts w:ascii="Calibri" w:hAnsi="Calibri" w:cs="Calibri"/>
                <w:sz w:val="28"/>
                <w:szCs w:val="28"/>
                <w:lang w:val="el-GR"/>
              </w:rPr>
              <w:t xml:space="preserve"> λεπτά διαθέσιμα για να παρουσιάσει την ιδέα</w:t>
            </w:r>
            <w:r>
              <w:rPr>
                <w:rFonts w:ascii="Calibri" w:hAnsi="Calibri" w:cs="Calibri"/>
                <w:sz w:val="28"/>
                <w:szCs w:val="28"/>
                <w:lang w:val="el-GR"/>
              </w:rPr>
              <w:t xml:space="preserve"> της.</w:t>
            </w:r>
          </w:p>
        </w:tc>
      </w:tr>
      <w:tr w:rsidR="00C56752" w:rsidRPr="00F82B4E" w14:paraId="0D1F489A"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0771B649" w14:textId="6DCF5C98" w:rsidR="00C56752" w:rsidRPr="004D4886" w:rsidRDefault="004D4886" w:rsidP="00DD330E">
            <w:pPr>
              <w:rPr>
                <w:rFonts w:ascii="Calibri" w:hAnsi="Calibri" w:cs="Calibri"/>
                <w:color w:val="00B050"/>
                <w:sz w:val="28"/>
                <w:szCs w:val="28"/>
                <w:lang w:val="el-GR"/>
              </w:rPr>
            </w:pPr>
            <w:r>
              <w:rPr>
                <w:rFonts w:ascii="Calibri" w:hAnsi="Calibri" w:cs="Calibri"/>
                <w:sz w:val="28"/>
                <w:szCs w:val="28"/>
                <w:lang w:val="el-GR"/>
              </w:rPr>
              <w:lastRenderedPageBreak/>
              <w:t>Προτεινόμενες</w:t>
            </w:r>
            <w:r w:rsidRPr="00886D00">
              <w:rPr>
                <w:rFonts w:ascii="Calibri" w:hAnsi="Calibri" w:cs="Calibri"/>
                <w:sz w:val="28"/>
                <w:szCs w:val="28"/>
              </w:rPr>
              <w:t xml:space="preserve"> </w:t>
            </w:r>
            <w:r>
              <w:rPr>
                <w:rFonts w:ascii="Calibri" w:hAnsi="Calibri" w:cs="Calibri"/>
                <w:sz w:val="28"/>
                <w:szCs w:val="28"/>
                <w:lang w:val="el-GR"/>
              </w:rPr>
              <w:t>ερωτήσεις</w:t>
            </w:r>
            <w:r w:rsidRPr="00886D00">
              <w:rPr>
                <w:rFonts w:ascii="Calibri" w:hAnsi="Calibri" w:cs="Calibri"/>
                <w:sz w:val="28"/>
                <w:szCs w:val="28"/>
              </w:rPr>
              <w:t xml:space="preserve"> </w:t>
            </w:r>
            <w:r w:rsidR="001B7AEB">
              <w:rPr>
                <w:rFonts w:ascii="Calibri" w:hAnsi="Calibri" w:cs="Calibri"/>
                <w:sz w:val="28"/>
                <w:szCs w:val="28"/>
                <w:lang w:val="el-GR"/>
              </w:rPr>
              <w:t>για την προ</w:t>
            </w:r>
            <w:r w:rsidR="001B7AEB" w:rsidRPr="001B7AEB">
              <w:rPr>
                <w:rFonts w:ascii="Calibri" w:hAnsi="Calibri" w:cs="Calibri"/>
                <w:sz w:val="28"/>
                <w:szCs w:val="28"/>
                <w:lang w:val="el-GR"/>
              </w:rPr>
              <w:t>ώ</w:t>
            </w:r>
            <w:r w:rsidR="001B7AEB">
              <w:rPr>
                <w:rFonts w:ascii="Calibri" w:hAnsi="Calibri" w:cs="Calibri"/>
                <w:sz w:val="28"/>
                <w:szCs w:val="28"/>
                <w:lang w:val="el-GR"/>
              </w:rPr>
              <w:t>θηση του διαλ</w:t>
            </w:r>
            <w:r w:rsidR="001B7AEB" w:rsidRPr="001B7AEB">
              <w:rPr>
                <w:rFonts w:ascii="Calibri" w:hAnsi="Calibri" w:cs="Calibri"/>
                <w:sz w:val="28"/>
                <w:szCs w:val="28"/>
                <w:lang w:val="el-GR"/>
              </w:rPr>
              <w:t>ό</w:t>
            </w:r>
            <w:r w:rsidR="001B7AEB">
              <w:rPr>
                <w:rFonts w:ascii="Calibri" w:hAnsi="Calibri" w:cs="Calibri"/>
                <w:sz w:val="28"/>
                <w:szCs w:val="28"/>
                <w:lang w:val="el-GR"/>
              </w:rPr>
              <w:t>γου μετ</w:t>
            </w:r>
            <w:r w:rsidR="001B7AEB" w:rsidRPr="001B7AEB">
              <w:rPr>
                <w:rFonts w:ascii="Calibri" w:hAnsi="Calibri" w:cs="Calibri"/>
                <w:sz w:val="28"/>
                <w:szCs w:val="28"/>
                <w:lang w:val="el-GR"/>
              </w:rPr>
              <w:t>ά</w:t>
            </w:r>
            <w:r w:rsidR="001B7AEB">
              <w:rPr>
                <w:rFonts w:ascii="Calibri" w:hAnsi="Calibri" w:cs="Calibri"/>
                <w:sz w:val="28"/>
                <w:szCs w:val="28"/>
                <w:lang w:val="el-GR"/>
              </w:rPr>
              <w:t xml:space="preserve"> την ολοκλ</w:t>
            </w:r>
            <w:r w:rsidR="001B7AEB" w:rsidRPr="001B7AEB">
              <w:rPr>
                <w:rFonts w:ascii="Calibri" w:hAnsi="Calibri" w:cs="Calibri"/>
                <w:sz w:val="28"/>
                <w:szCs w:val="28"/>
                <w:lang w:val="el-GR"/>
              </w:rPr>
              <w:t>ή</w:t>
            </w:r>
            <w:r w:rsidR="001B7AEB">
              <w:rPr>
                <w:rFonts w:ascii="Calibri" w:hAnsi="Calibri" w:cs="Calibri"/>
                <w:sz w:val="28"/>
                <w:szCs w:val="28"/>
                <w:lang w:val="el-GR"/>
              </w:rPr>
              <w:t xml:space="preserve">ρωση της δραστηριότητας </w:t>
            </w:r>
          </w:p>
        </w:tc>
        <w:tc>
          <w:tcPr>
            <w:tcW w:w="5086" w:type="dxa"/>
            <w:shd w:val="clear" w:color="auto" w:fill="auto"/>
          </w:tcPr>
          <w:p w14:paraId="2B4A4127" w14:textId="0088F6FE" w:rsidR="004D4886" w:rsidRPr="00535C82" w:rsidRDefault="00D04779"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lang w:val="en-US"/>
              </w:rPr>
              <w:sym w:font="Symbol" w:char="F0B7"/>
            </w:r>
            <w:r>
              <w:rPr>
                <w:rFonts w:ascii="Calibri" w:hAnsi="Calibri" w:cs="Calibri"/>
                <w:sz w:val="28"/>
                <w:szCs w:val="28"/>
                <w:lang w:val="el-GR"/>
              </w:rPr>
              <w:t xml:space="preserve"> </w:t>
            </w:r>
            <w:r w:rsidR="004D4886">
              <w:rPr>
                <w:rFonts w:ascii="Calibri" w:hAnsi="Calibri" w:cs="Calibri"/>
                <w:sz w:val="28"/>
                <w:szCs w:val="28"/>
                <w:lang w:val="el-GR"/>
              </w:rPr>
              <w:t>Ζητήστε</w:t>
            </w:r>
            <w:r w:rsidR="004D4886" w:rsidRPr="00535C82">
              <w:rPr>
                <w:rFonts w:ascii="Calibri" w:hAnsi="Calibri" w:cs="Calibri"/>
                <w:sz w:val="28"/>
                <w:szCs w:val="28"/>
              </w:rPr>
              <w:t xml:space="preserve"> </w:t>
            </w:r>
            <w:r w:rsidR="004D4886">
              <w:rPr>
                <w:rFonts w:ascii="Calibri" w:hAnsi="Calibri" w:cs="Calibri"/>
                <w:sz w:val="28"/>
                <w:szCs w:val="28"/>
                <w:lang w:val="el-GR"/>
              </w:rPr>
              <w:t>από</w:t>
            </w:r>
            <w:r w:rsidR="004D4886" w:rsidRPr="00535C82">
              <w:rPr>
                <w:rFonts w:ascii="Calibri" w:hAnsi="Calibri" w:cs="Calibri"/>
                <w:sz w:val="28"/>
                <w:szCs w:val="28"/>
              </w:rPr>
              <w:t xml:space="preserve"> </w:t>
            </w:r>
            <w:r w:rsidR="004D4886">
              <w:rPr>
                <w:rFonts w:ascii="Calibri" w:hAnsi="Calibri" w:cs="Calibri"/>
                <w:sz w:val="28"/>
                <w:szCs w:val="28"/>
                <w:lang w:val="el-GR"/>
              </w:rPr>
              <w:t>τις</w:t>
            </w:r>
            <w:r w:rsidR="004D4886" w:rsidRPr="00535C82">
              <w:rPr>
                <w:rFonts w:ascii="Calibri" w:hAnsi="Calibri" w:cs="Calibri"/>
                <w:sz w:val="28"/>
                <w:szCs w:val="28"/>
              </w:rPr>
              <w:t xml:space="preserve"> </w:t>
            </w:r>
            <w:r w:rsidR="004D4886">
              <w:rPr>
                <w:rFonts w:ascii="Calibri" w:hAnsi="Calibri" w:cs="Calibri"/>
                <w:sz w:val="28"/>
                <w:szCs w:val="28"/>
                <w:lang w:val="el-GR"/>
              </w:rPr>
              <w:t>ομάδες</w:t>
            </w:r>
            <w:r w:rsidR="004D4886" w:rsidRPr="00535C82">
              <w:rPr>
                <w:rFonts w:ascii="Calibri" w:hAnsi="Calibri" w:cs="Calibri"/>
                <w:sz w:val="28"/>
                <w:szCs w:val="28"/>
              </w:rPr>
              <w:t xml:space="preserve"> </w:t>
            </w:r>
            <w:r w:rsidR="004D4886">
              <w:rPr>
                <w:rFonts w:ascii="Calibri" w:hAnsi="Calibri" w:cs="Calibri"/>
                <w:sz w:val="28"/>
                <w:szCs w:val="28"/>
                <w:lang w:val="el-GR"/>
              </w:rPr>
              <w:t>να</w:t>
            </w:r>
            <w:r w:rsidR="004D4886" w:rsidRPr="00535C82">
              <w:rPr>
                <w:rFonts w:ascii="Calibri" w:hAnsi="Calibri" w:cs="Calibri"/>
                <w:sz w:val="28"/>
                <w:szCs w:val="28"/>
              </w:rPr>
              <w:t xml:space="preserve"> </w:t>
            </w:r>
            <w:r w:rsidR="004D4886">
              <w:rPr>
                <w:rFonts w:ascii="Calibri" w:hAnsi="Calibri" w:cs="Calibri"/>
                <w:sz w:val="28"/>
                <w:szCs w:val="28"/>
                <w:lang w:val="el-GR"/>
              </w:rPr>
              <w:t>δώσουν</w:t>
            </w:r>
            <w:r w:rsidR="004D4886" w:rsidRPr="00535C82">
              <w:rPr>
                <w:rFonts w:ascii="Calibri" w:hAnsi="Calibri" w:cs="Calibri"/>
                <w:sz w:val="28"/>
                <w:szCs w:val="28"/>
              </w:rPr>
              <w:t xml:space="preserve"> </w:t>
            </w:r>
            <w:r w:rsidR="004D4886">
              <w:rPr>
                <w:rFonts w:ascii="Calibri" w:hAnsi="Calibri" w:cs="Calibri"/>
                <w:sz w:val="28"/>
                <w:szCs w:val="28"/>
                <w:lang w:val="el-GR"/>
              </w:rPr>
              <w:t>ανατροφοδότηση</w:t>
            </w:r>
            <w:r w:rsidR="004D4886" w:rsidRPr="00535C82">
              <w:rPr>
                <w:rFonts w:ascii="Calibri" w:hAnsi="Calibri" w:cs="Calibri"/>
                <w:sz w:val="28"/>
                <w:szCs w:val="28"/>
              </w:rPr>
              <w:t xml:space="preserve"> </w:t>
            </w:r>
            <w:r w:rsidR="009A5D08">
              <w:rPr>
                <w:rFonts w:ascii="Calibri" w:hAnsi="Calibri" w:cs="Calibri"/>
                <w:sz w:val="28"/>
                <w:szCs w:val="28"/>
                <w:lang w:val="el-GR"/>
              </w:rPr>
              <w:t>στις</w:t>
            </w:r>
            <w:r w:rsidR="004D4886" w:rsidRPr="00535C82">
              <w:rPr>
                <w:rFonts w:ascii="Calibri" w:hAnsi="Calibri" w:cs="Calibri"/>
                <w:sz w:val="28"/>
                <w:szCs w:val="28"/>
              </w:rPr>
              <w:t xml:space="preserve"> </w:t>
            </w:r>
            <w:r w:rsidR="004D4886">
              <w:rPr>
                <w:rFonts w:ascii="Calibri" w:hAnsi="Calibri" w:cs="Calibri"/>
                <w:sz w:val="28"/>
                <w:szCs w:val="28"/>
                <w:lang w:val="el-GR"/>
              </w:rPr>
              <w:t>υπόλοιπ</w:t>
            </w:r>
            <w:r w:rsidR="009A5D08">
              <w:rPr>
                <w:rFonts w:ascii="Calibri" w:hAnsi="Calibri" w:cs="Calibri"/>
                <w:sz w:val="28"/>
                <w:szCs w:val="28"/>
                <w:lang w:val="el-GR"/>
              </w:rPr>
              <w:t>ες για τις ιδέες που παρουσίασαν,</w:t>
            </w:r>
            <w:r w:rsidR="004D4886" w:rsidRPr="00535C82">
              <w:rPr>
                <w:rFonts w:ascii="Calibri" w:hAnsi="Calibri" w:cs="Calibri"/>
                <w:sz w:val="28"/>
                <w:szCs w:val="28"/>
              </w:rPr>
              <w:t xml:space="preserve"> </w:t>
            </w:r>
            <w:r w:rsidR="004D4886">
              <w:rPr>
                <w:rFonts w:ascii="Calibri" w:hAnsi="Calibri" w:cs="Calibri"/>
                <w:sz w:val="28"/>
                <w:szCs w:val="28"/>
                <w:lang w:val="el-GR"/>
              </w:rPr>
              <w:t>υπενθυμίζοντας</w:t>
            </w:r>
            <w:r w:rsidR="004D4886" w:rsidRPr="00535C82">
              <w:rPr>
                <w:rFonts w:ascii="Calibri" w:hAnsi="Calibri" w:cs="Calibri"/>
                <w:sz w:val="28"/>
                <w:szCs w:val="28"/>
              </w:rPr>
              <w:t xml:space="preserve"> </w:t>
            </w:r>
            <w:r w:rsidR="004D4886">
              <w:rPr>
                <w:rFonts w:ascii="Calibri" w:hAnsi="Calibri" w:cs="Calibri"/>
                <w:sz w:val="28"/>
                <w:szCs w:val="28"/>
                <w:lang w:val="el-GR"/>
              </w:rPr>
              <w:t>στους</w:t>
            </w:r>
            <w:r w:rsidR="004D4886" w:rsidRPr="00535C82">
              <w:rPr>
                <w:rFonts w:ascii="Calibri" w:hAnsi="Calibri" w:cs="Calibri"/>
                <w:sz w:val="28"/>
                <w:szCs w:val="28"/>
              </w:rPr>
              <w:t xml:space="preserve"> </w:t>
            </w:r>
            <w:r w:rsidR="004D4886">
              <w:rPr>
                <w:rFonts w:ascii="Calibri" w:hAnsi="Calibri" w:cs="Calibri"/>
                <w:sz w:val="28"/>
                <w:szCs w:val="28"/>
                <w:lang w:val="el-GR"/>
              </w:rPr>
              <w:t>μαθητές</w:t>
            </w:r>
            <w:r w:rsidR="004D4886" w:rsidRPr="00535C82">
              <w:rPr>
                <w:rFonts w:ascii="Calibri" w:hAnsi="Calibri" w:cs="Calibri"/>
                <w:sz w:val="28"/>
                <w:szCs w:val="28"/>
              </w:rPr>
              <w:t xml:space="preserve"> </w:t>
            </w:r>
            <w:r w:rsidR="004D4886">
              <w:rPr>
                <w:rFonts w:ascii="Calibri" w:hAnsi="Calibri" w:cs="Calibri"/>
                <w:sz w:val="28"/>
                <w:szCs w:val="28"/>
                <w:lang w:val="el-GR"/>
              </w:rPr>
              <w:t>να</w:t>
            </w:r>
            <w:r w:rsidR="004D4886" w:rsidRPr="00535C82">
              <w:rPr>
                <w:rFonts w:ascii="Calibri" w:hAnsi="Calibri" w:cs="Calibri"/>
                <w:sz w:val="28"/>
                <w:szCs w:val="28"/>
              </w:rPr>
              <w:t xml:space="preserve"> </w:t>
            </w:r>
            <w:r w:rsidR="004D4886">
              <w:rPr>
                <w:rFonts w:ascii="Calibri" w:hAnsi="Calibri" w:cs="Calibri"/>
                <w:sz w:val="28"/>
                <w:szCs w:val="28"/>
                <w:lang w:val="el-GR"/>
              </w:rPr>
              <w:t>είναι</w:t>
            </w:r>
            <w:r w:rsidR="004D4886" w:rsidRPr="00535C82">
              <w:rPr>
                <w:rFonts w:ascii="Calibri" w:hAnsi="Calibri" w:cs="Calibri"/>
                <w:sz w:val="28"/>
                <w:szCs w:val="28"/>
              </w:rPr>
              <w:t xml:space="preserve"> </w:t>
            </w:r>
            <w:r w:rsidR="004D4886">
              <w:rPr>
                <w:rFonts w:ascii="Calibri" w:hAnsi="Calibri" w:cs="Calibri"/>
                <w:sz w:val="28"/>
                <w:szCs w:val="28"/>
                <w:lang w:val="el-GR"/>
              </w:rPr>
              <w:t>ευγενικοί</w:t>
            </w:r>
            <w:r w:rsidR="004D4886" w:rsidRPr="00535C82">
              <w:rPr>
                <w:rFonts w:ascii="Calibri" w:hAnsi="Calibri" w:cs="Calibri"/>
                <w:sz w:val="28"/>
                <w:szCs w:val="28"/>
              </w:rPr>
              <w:t xml:space="preserve"> </w:t>
            </w:r>
            <w:r w:rsidR="004D4886">
              <w:rPr>
                <w:rFonts w:ascii="Calibri" w:hAnsi="Calibri" w:cs="Calibri"/>
                <w:sz w:val="28"/>
                <w:szCs w:val="28"/>
                <w:lang w:val="el-GR"/>
              </w:rPr>
              <w:t>και</w:t>
            </w:r>
            <w:r w:rsidR="004D4886" w:rsidRPr="00535C82">
              <w:rPr>
                <w:rFonts w:ascii="Calibri" w:hAnsi="Calibri" w:cs="Calibri"/>
                <w:sz w:val="28"/>
                <w:szCs w:val="28"/>
              </w:rPr>
              <w:t xml:space="preserve"> </w:t>
            </w:r>
            <w:r w:rsidR="004D4886">
              <w:rPr>
                <w:rFonts w:ascii="Calibri" w:hAnsi="Calibri" w:cs="Calibri"/>
                <w:sz w:val="28"/>
                <w:szCs w:val="28"/>
                <w:lang w:val="el-GR"/>
              </w:rPr>
              <w:t>να</w:t>
            </w:r>
            <w:r w:rsidR="004D4886" w:rsidRPr="00535C82">
              <w:rPr>
                <w:rFonts w:ascii="Calibri" w:hAnsi="Calibri" w:cs="Calibri"/>
                <w:sz w:val="28"/>
                <w:szCs w:val="28"/>
              </w:rPr>
              <w:t xml:space="preserve"> </w:t>
            </w:r>
            <w:r w:rsidR="004D4886">
              <w:rPr>
                <w:rFonts w:ascii="Calibri" w:hAnsi="Calibri" w:cs="Calibri"/>
                <w:sz w:val="28"/>
                <w:szCs w:val="28"/>
                <w:lang w:val="el-GR"/>
              </w:rPr>
              <w:t>εστιάσουν</w:t>
            </w:r>
            <w:r w:rsidR="004D4886" w:rsidRPr="00535C82">
              <w:rPr>
                <w:rFonts w:ascii="Calibri" w:hAnsi="Calibri" w:cs="Calibri"/>
                <w:sz w:val="28"/>
                <w:szCs w:val="28"/>
              </w:rPr>
              <w:t xml:space="preserve"> </w:t>
            </w:r>
            <w:r w:rsidR="004D4886">
              <w:rPr>
                <w:rFonts w:ascii="Calibri" w:hAnsi="Calibri" w:cs="Calibri"/>
                <w:sz w:val="28"/>
                <w:szCs w:val="28"/>
                <w:lang w:val="el-GR"/>
              </w:rPr>
              <w:t>στην</w:t>
            </w:r>
            <w:r w:rsidR="004D4886" w:rsidRPr="00535C82">
              <w:rPr>
                <w:rFonts w:ascii="Calibri" w:hAnsi="Calibri" w:cs="Calibri"/>
                <w:sz w:val="28"/>
                <w:szCs w:val="28"/>
              </w:rPr>
              <w:t xml:space="preserve"> </w:t>
            </w:r>
            <w:r>
              <w:rPr>
                <w:rFonts w:ascii="Calibri" w:hAnsi="Calibri" w:cs="Calibri"/>
                <w:sz w:val="28"/>
                <w:szCs w:val="28"/>
                <w:lang w:val="el-GR"/>
              </w:rPr>
              <w:t>εποικοδομητική</w:t>
            </w:r>
            <w:r w:rsidR="004D4886" w:rsidRPr="00535C82">
              <w:rPr>
                <w:rFonts w:ascii="Calibri" w:hAnsi="Calibri" w:cs="Calibri"/>
                <w:sz w:val="28"/>
                <w:szCs w:val="28"/>
              </w:rPr>
              <w:t xml:space="preserve"> </w:t>
            </w:r>
            <w:r w:rsidR="004D4886">
              <w:rPr>
                <w:rFonts w:ascii="Calibri" w:hAnsi="Calibri" w:cs="Calibri"/>
                <w:sz w:val="28"/>
                <w:szCs w:val="28"/>
                <w:lang w:val="el-GR"/>
              </w:rPr>
              <w:t>κριτική</w:t>
            </w:r>
            <w:r w:rsidR="004D4886" w:rsidRPr="00535C82">
              <w:rPr>
                <w:rFonts w:ascii="Calibri" w:hAnsi="Calibri" w:cs="Calibri"/>
                <w:sz w:val="28"/>
                <w:szCs w:val="28"/>
              </w:rPr>
              <w:t>.</w:t>
            </w:r>
          </w:p>
          <w:p w14:paraId="5AB2433E" w14:textId="508EC640" w:rsidR="004D4886" w:rsidRPr="00535C82" w:rsidRDefault="00D04779"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Pr>
                <w:rFonts w:ascii="Calibri" w:hAnsi="Calibri" w:cs="Calibri"/>
                <w:sz w:val="28"/>
                <w:szCs w:val="28"/>
                <w:lang w:val="el-GR"/>
              </w:rPr>
              <w:t xml:space="preserve"> </w:t>
            </w:r>
            <w:r w:rsidR="004D4886">
              <w:rPr>
                <w:rFonts w:ascii="Calibri" w:hAnsi="Calibri" w:cs="Calibri"/>
                <w:sz w:val="28"/>
                <w:szCs w:val="28"/>
                <w:lang w:val="el-GR"/>
              </w:rPr>
              <w:t>Βοηθήστε</w:t>
            </w:r>
            <w:r w:rsidR="004D4886" w:rsidRPr="00535C82">
              <w:rPr>
                <w:rFonts w:ascii="Calibri" w:hAnsi="Calibri" w:cs="Calibri"/>
                <w:sz w:val="28"/>
                <w:szCs w:val="28"/>
                <w:lang w:val="el-GR"/>
              </w:rPr>
              <w:t xml:space="preserve"> </w:t>
            </w:r>
            <w:r w:rsidR="004D4886">
              <w:rPr>
                <w:rFonts w:ascii="Calibri" w:hAnsi="Calibri" w:cs="Calibri"/>
                <w:sz w:val="28"/>
                <w:szCs w:val="28"/>
                <w:lang w:val="el-GR"/>
              </w:rPr>
              <w:t>τους</w:t>
            </w:r>
            <w:r w:rsidR="004D4886" w:rsidRPr="00535C82">
              <w:rPr>
                <w:rFonts w:ascii="Calibri" w:hAnsi="Calibri" w:cs="Calibri"/>
                <w:sz w:val="28"/>
                <w:szCs w:val="28"/>
                <w:lang w:val="el-GR"/>
              </w:rPr>
              <w:t xml:space="preserve"> </w:t>
            </w:r>
            <w:r w:rsidR="004D4886">
              <w:rPr>
                <w:rFonts w:ascii="Calibri" w:hAnsi="Calibri" w:cs="Calibri"/>
                <w:sz w:val="28"/>
                <w:szCs w:val="28"/>
                <w:lang w:val="el-GR"/>
              </w:rPr>
              <w:t>μαθητές</w:t>
            </w:r>
            <w:r w:rsidR="004D4886" w:rsidRPr="00535C82">
              <w:rPr>
                <w:rFonts w:ascii="Calibri" w:hAnsi="Calibri" w:cs="Calibri"/>
                <w:sz w:val="28"/>
                <w:szCs w:val="28"/>
                <w:lang w:val="el-GR"/>
              </w:rPr>
              <w:t xml:space="preserve"> </w:t>
            </w:r>
            <w:r w:rsidR="004D4886">
              <w:rPr>
                <w:rFonts w:ascii="Calibri" w:hAnsi="Calibri" w:cs="Calibri"/>
                <w:sz w:val="28"/>
                <w:szCs w:val="28"/>
                <w:lang w:val="el-GR"/>
              </w:rPr>
              <w:t>να</w:t>
            </w:r>
            <w:r w:rsidR="004D4886" w:rsidRPr="00535C82">
              <w:rPr>
                <w:rFonts w:ascii="Calibri" w:hAnsi="Calibri" w:cs="Calibri"/>
                <w:sz w:val="28"/>
                <w:szCs w:val="28"/>
                <w:lang w:val="el-GR"/>
              </w:rPr>
              <w:t xml:space="preserve"> </w:t>
            </w:r>
            <w:r w:rsidR="004D4886">
              <w:rPr>
                <w:rFonts w:ascii="Calibri" w:hAnsi="Calibri" w:cs="Calibri"/>
                <w:sz w:val="28"/>
                <w:szCs w:val="28"/>
                <w:lang w:val="el-GR"/>
              </w:rPr>
              <w:t>δώσουν</w:t>
            </w:r>
            <w:r w:rsidR="004D4886" w:rsidRPr="00535C82">
              <w:rPr>
                <w:rFonts w:ascii="Calibri" w:hAnsi="Calibri" w:cs="Calibri"/>
                <w:sz w:val="28"/>
                <w:szCs w:val="28"/>
                <w:lang w:val="el-GR"/>
              </w:rPr>
              <w:t xml:space="preserve"> </w:t>
            </w:r>
            <w:r w:rsidR="004D4886">
              <w:rPr>
                <w:rFonts w:ascii="Calibri" w:hAnsi="Calibri" w:cs="Calibri"/>
                <w:sz w:val="28"/>
                <w:szCs w:val="28"/>
                <w:lang w:val="el-GR"/>
              </w:rPr>
              <w:t>ανατροφοδότηση με τις εξής ερωτήσεις:</w:t>
            </w:r>
          </w:p>
          <w:p w14:paraId="0B781E9D" w14:textId="65E5FFF6" w:rsidR="004D4886" w:rsidRPr="00535C82"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535C82">
              <w:rPr>
                <w:rFonts w:ascii="Calibri" w:hAnsi="Calibri" w:cs="Calibri"/>
                <w:sz w:val="28"/>
                <w:szCs w:val="28"/>
                <w:lang w:val="el-GR"/>
              </w:rPr>
              <w:t>-</w:t>
            </w:r>
            <w:r>
              <w:rPr>
                <w:rFonts w:ascii="Calibri" w:hAnsi="Calibri" w:cs="Calibri"/>
                <w:sz w:val="28"/>
                <w:szCs w:val="28"/>
                <w:lang w:val="el-GR"/>
              </w:rPr>
              <w:t>Τι σας εντυπωσίασε στα βίντεο των συμμαθητών σας;</w:t>
            </w:r>
          </w:p>
          <w:p w14:paraId="1A3B26CF" w14:textId="77777777" w:rsidR="004D4886" w:rsidRPr="00535C82"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535C82">
              <w:rPr>
                <w:rFonts w:ascii="Calibri" w:hAnsi="Calibri" w:cs="Calibri"/>
                <w:sz w:val="28"/>
                <w:szCs w:val="28"/>
                <w:lang w:val="el-GR"/>
              </w:rPr>
              <w:t>-</w:t>
            </w:r>
            <w:r>
              <w:rPr>
                <w:rFonts w:ascii="Calibri" w:hAnsi="Calibri" w:cs="Calibri"/>
                <w:sz w:val="28"/>
                <w:szCs w:val="28"/>
                <w:lang w:val="el-GR"/>
              </w:rPr>
              <w:t>Αν παρακολουθούσατε το βίντεο, θα δεσμευόσασταν σε αυτή τη δράση που προτείνει για μία τουλάχιστον εβδομάδα;</w:t>
            </w:r>
          </w:p>
          <w:p w14:paraId="6A4C8865" w14:textId="74885011" w:rsidR="004D4886" w:rsidRPr="00535C82"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535C82">
              <w:rPr>
                <w:rFonts w:ascii="Calibri" w:hAnsi="Calibri" w:cs="Calibri"/>
                <w:sz w:val="28"/>
                <w:szCs w:val="28"/>
                <w:lang w:val="el-GR"/>
              </w:rPr>
              <w:t>-</w:t>
            </w:r>
            <w:r>
              <w:rPr>
                <w:rFonts w:ascii="Calibri" w:hAnsi="Calibri" w:cs="Calibri"/>
                <w:sz w:val="28"/>
                <w:szCs w:val="28"/>
                <w:lang w:val="el-GR"/>
              </w:rPr>
              <w:t>Γιατί</w:t>
            </w:r>
            <w:r w:rsidRPr="00535C82">
              <w:rPr>
                <w:rFonts w:ascii="Calibri" w:hAnsi="Calibri" w:cs="Calibri"/>
                <w:sz w:val="28"/>
                <w:szCs w:val="28"/>
                <w:lang w:val="el-GR"/>
              </w:rPr>
              <w:t xml:space="preserve"> </w:t>
            </w:r>
            <w:r>
              <w:rPr>
                <w:rFonts w:ascii="Calibri" w:hAnsi="Calibri" w:cs="Calibri"/>
                <w:sz w:val="28"/>
                <w:szCs w:val="28"/>
                <w:lang w:val="el-GR"/>
              </w:rPr>
              <w:t>το</w:t>
            </w:r>
            <w:r w:rsidRPr="00535C82">
              <w:rPr>
                <w:rFonts w:ascii="Calibri" w:hAnsi="Calibri" w:cs="Calibri"/>
                <w:sz w:val="28"/>
                <w:szCs w:val="28"/>
                <w:lang w:val="el-GR"/>
              </w:rPr>
              <w:t xml:space="preserve"> </w:t>
            </w:r>
            <w:r>
              <w:rPr>
                <w:rFonts w:ascii="Calibri" w:hAnsi="Calibri" w:cs="Calibri"/>
                <w:sz w:val="28"/>
                <w:szCs w:val="28"/>
                <w:lang w:val="el-GR"/>
              </w:rPr>
              <w:t>να</w:t>
            </w:r>
            <w:r w:rsidRPr="00535C82">
              <w:rPr>
                <w:rFonts w:ascii="Calibri" w:hAnsi="Calibri" w:cs="Calibri"/>
                <w:sz w:val="28"/>
                <w:szCs w:val="28"/>
                <w:lang w:val="el-GR"/>
              </w:rPr>
              <w:t xml:space="preserve"> </w:t>
            </w:r>
            <w:r>
              <w:rPr>
                <w:rFonts w:ascii="Calibri" w:hAnsi="Calibri" w:cs="Calibri"/>
                <w:sz w:val="28"/>
                <w:szCs w:val="28"/>
                <w:lang w:val="el-GR"/>
              </w:rPr>
              <w:t>τρώμε</w:t>
            </w:r>
            <w:r w:rsidRPr="00535C82">
              <w:rPr>
                <w:rFonts w:ascii="Calibri" w:hAnsi="Calibri" w:cs="Calibri"/>
                <w:sz w:val="28"/>
                <w:szCs w:val="28"/>
                <w:lang w:val="el-GR"/>
              </w:rPr>
              <w:t xml:space="preserve"> </w:t>
            </w:r>
            <w:r>
              <w:rPr>
                <w:rFonts w:ascii="Calibri" w:hAnsi="Calibri" w:cs="Calibri"/>
                <w:sz w:val="28"/>
                <w:szCs w:val="28"/>
                <w:lang w:val="el-GR"/>
              </w:rPr>
              <w:t>πράσινα</w:t>
            </w:r>
            <w:r w:rsidRPr="00535C82">
              <w:rPr>
                <w:rFonts w:ascii="Calibri" w:hAnsi="Calibri" w:cs="Calibri"/>
                <w:sz w:val="28"/>
                <w:szCs w:val="28"/>
                <w:lang w:val="el-GR"/>
              </w:rPr>
              <w:t xml:space="preserve"> </w:t>
            </w:r>
            <w:r>
              <w:rPr>
                <w:rFonts w:ascii="Calibri" w:hAnsi="Calibri" w:cs="Calibri"/>
                <w:sz w:val="28"/>
                <w:szCs w:val="28"/>
                <w:lang w:val="el-GR"/>
              </w:rPr>
              <w:t>προϊόντα</w:t>
            </w:r>
            <w:r w:rsidRPr="00535C82">
              <w:rPr>
                <w:rFonts w:ascii="Calibri" w:hAnsi="Calibri" w:cs="Calibri"/>
                <w:sz w:val="28"/>
                <w:szCs w:val="28"/>
                <w:lang w:val="el-GR"/>
              </w:rPr>
              <w:t xml:space="preserve"> </w:t>
            </w:r>
            <w:r>
              <w:rPr>
                <w:rFonts w:ascii="Calibri" w:hAnsi="Calibri" w:cs="Calibri"/>
                <w:sz w:val="28"/>
                <w:szCs w:val="28"/>
                <w:lang w:val="el-GR"/>
              </w:rPr>
              <w:t>είναι</w:t>
            </w:r>
            <w:r w:rsidRPr="00535C82">
              <w:rPr>
                <w:rFonts w:ascii="Calibri" w:hAnsi="Calibri" w:cs="Calibri"/>
                <w:sz w:val="28"/>
                <w:szCs w:val="28"/>
                <w:lang w:val="el-GR"/>
              </w:rPr>
              <w:t xml:space="preserve"> </w:t>
            </w:r>
            <w:r>
              <w:rPr>
                <w:rFonts w:ascii="Calibri" w:hAnsi="Calibri" w:cs="Calibri"/>
                <w:sz w:val="28"/>
                <w:szCs w:val="28"/>
                <w:lang w:val="el-GR"/>
              </w:rPr>
              <w:t>σημαντικό</w:t>
            </w:r>
            <w:r w:rsidRPr="00535C82">
              <w:rPr>
                <w:rFonts w:ascii="Calibri" w:hAnsi="Calibri" w:cs="Calibri"/>
                <w:sz w:val="28"/>
                <w:szCs w:val="28"/>
                <w:lang w:val="el-GR"/>
              </w:rPr>
              <w:t xml:space="preserve"> </w:t>
            </w:r>
            <w:r>
              <w:rPr>
                <w:rFonts w:ascii="Calibri" w:hAnsi="Calibri" w:cs="Calibri"/>
                <w:sz w:val="28"/>
                <w:szCs w:val="28"/>
                <w:lang w:val="el-GR"/>
              </w:rPr>
              <w:t>για</w:t>
            </w:r>
            <w:r w:rsidRPr="00535C82">
              <w:rPr>
                <w:rFonts w:ascii="Calibri" w:hAnsi="Calibri" w:cs="Calibri"/>
                <w:sz w:val="28"/>
                <w:szCs w:val="28"/>
                <w:lang w:val="el-GR"/>
              </w:rPr>
              <w:t xml:space="preserve"> </w:t>
            </w:r>
            <w:r>
              <w:rPr>
                <w:rFonts w:ascii="Calibri" w:hAnsi="Calibri" w:cs="Calibri"/>
                <w:sz w:val="28"/>
                <w:szCs w:val="28"/>
                <w:lang w:val="el-GR"/>
              </w:rPr>
              <w:t>εμάς</w:t>
            </w:r>
            <w:r w:rsidR="009A5D08">
              <w:rPr>
                <w:rFonts w:ascii="Calibri" w:hAnsi="Calibri" w:cs="Calibri"/>
                <w:sz w:val="28"/>
                <w:szCs w:val="28"/>
                <w:lang w:val="el-GR"/>
              </w:rPr>
              <w:t>,</w:t>
            </w:r>
            <w:r>
              <w:rPr>
                <w:rFonts w:ascii="Calibri" w:hAnsi="Calibri" w:cs="Calibri"/>
                <w:sz w:val="28"/>
                <w:szCs w:val="28"/>
                <w:lang w:val="el-GR"/>
              </w:rPr>
              <w:t xml:space="preserve"> αλλά και για το περιβάλλον;</w:t>
            </w:r>
          </w:p>
          <w:p w14:paraId="1519898C" w14:textId="4390E050" w:rsidR="004D4886" w:rsidRPr="00535C82"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535C82">
              <w:rPr>
                <w:rFonts w:ascii="Calibri" w:hAnsi="Calibri" w:cs="Calibri"/>
                <w:sz w:val="28"/>
                <w:szCs w:val="28"/>
                <w:lang w:val="el-GR"/>
              </w:rPr>
              <w:t>-</w:t>
            </w:r>
            <w:r>
              <w:rPr>
                <w:rFonts w:ascii="Calibri" w:hAnsi="Calibri" w:cs="Calibri"/>
                <w:sz w:val="28"/>
                <w:szCs w:val="28"/>
                <w:lang w:val="el-GR"/>
              </w:rPr>
              <w:t>Τι</w:t>
            </w:r>
            <w:r w:rsidRPr="00535C82">
              <w:rPr>
                <w:rFonts w:ascii="Calibri" w:hAnsi="Calibri" w:cs="Calibri"/>
                <w:sz w:val="28"/>
                <w:szCs w:val="28"/>
                <w:lang w:val="el-GR"/>
              </w:rPr>
              <w:t xml:space="preserve"> </w:t>
            </w:r>
            <w:r>
              <w:rPr>
                <w:rFonts w:ascii="Calibri" w:hAnsi="Calibri" w:cs="Calibri"/>
                <w:sz w:val="28"/>
                <w:szCs w:val="28"/>
                <w:lang w:val="el-GR"/>
              </w:rPr>
              <w:t>καινούργιο</w:t>
            </w:r>
            <w:r w:rsidR="00D04779">
              <w:rPr>
                <w:rFonts w:ascii="Calibri" w:hAnsi="Calibri" w:cs="Calibri"/>
                <w:sz w:val="28"/>
                <w:szCs w:val="28"/>
                <w:lang w:val="el-GR"/>
              </w:rPr>
              <w:t xml:space="preserve"> μάθατε</w:t>
            </w:r>
            <w:r w:rsidRPr="00535C82">
              <w:rPr>
                <w:rFonts w:ascii="Calibri" w:hAnsi="Calibri" w:cs="Calibri"/>
                <w:sz w:val="28"/>
                <w:szCs w:val="28"/>
                <w:lang w:val="el-GR"/>
              </w:rPr>
              <w:t xml:space="preserve"> </w:t>
            </w:r>
            <w:r w:rsidR="00D04779">
              <w:rPr>
                <w:rFonts w:ascii="Calibri" w:hAnsi="Calibri" w:cs="Calibri"/>
                <w:sz w:val="28"/>
                <w:szCs w:val="28"/>
                <w:lang w:val="el-GR"/>
              </w:rPr>
              <w:t xml:space="preserve">σχετικά με το θέμα της </w:t>
            </w:r>
            <w:r>
              <w:rPr>
                <w:rFonts w:ascii="Calibri" w:hAnsi="Calibri" w:cs="Calibri"/>
                <w:sz w:val="28"/>
                <w:szCs w:val="28"/>
                <w:lang w:val="el-GR"/>
              </w:rPr>
              <w:t>κατανάλωση</w:t>
            </w:r>
            <w:r w:rsidR="00D04779">
              <w:rPr>
                <w:rFonts w:ascii="Calibri" w:hAnsi="Calibri" w:cs="Calibri"/>
                <w:sz w:val="28"/>
                <w:szCs w:val="28"/>
                <w:lang w:val="el-GR"/>
              </w:rPr>
              <w:t>ς</w:t>
            </w:r>
            <w:r w:rsidRPr="00535C82">
              <w:rPr>
                <w:rFonts w:ascii="Calibri" w:hAnsi="Calibri" w:cs="Calibri"/>
                <w:sz w:val="28"/>
                <w:szCs w:val="28"/>
                <w:lang w:val="el-GR"/>
              </w:rPr>
              <w:t xml:space="preserve"> </w:t>
            </w:r>
            <w:r>
              <w:rPr>
                <w:rFonts w:ascii="Calibri" w:hAnsi="Calibri" w:cs="Calibri"/>
                <w:sz w:val="28"/>
                <w:szCs w:val="28"/>
                <w:lang w:val="el-GR"/>
              </w:rPr>
              <w:t>πράσινων προϊόντων;</w:t>
            </w:r>
          </w:p>
          <w:p w14:paraId="0FBE8732" w14:textId="0727DB3E" w:rsidR="004D4886" w:rsidRPr="00535C82"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535C82">
              <w:rPr>
                <w:rFonts w:ascii="Calibri" w:hAnsi="Calibri" w:cs="Calibri"/>
                <w:sz w:val="28"/>
                <w:szCs w:val="28"/>
                <w:lang w:val="el-GR"/>
              </w:rPr>
              <w:t>-</w:t>
            </w:r>
            <w:r>
              <w:rPr>
                <w:rFonts w:ascii="Calibri" w:hAnsi="Calibri" w:cs="Calibri"/>
                <w:sz w:val="28"/>
                <w:szCs w:val="28"/>
                <w:lang w:val="el-GR"/>
              </w:rPr>
              <w:t>Τι</w:t>
            </w:r>
            <w:r w:rsidRPr="00535C82">
              <w:rPr>
                <w:rFonts w:ascii="Calibri" w:hAnsi="Calibri" w:cs="Calibri"/>
                <w:sz w:val="28"/>
                <w:szCs w:val="28"/>
                <w:lang w:val="el-GR"/>
              </w:rPr>
              <w:t xml:space="preserve"> </w:t>
            </w:r>
            <w:r>
              <w:rPr>
                <w:rFonts w:ascii="Calibri" w:hAnsi="Calibri" w:cs="Calibri"/>
                <w:sz w:val="28"/>
                <w:szCs w:val="28"/>
                <w:lang w:val="el-GR"/>
              </w:rPr>
              <w:t>μπορείτε</w:t>
            </w:r>
            <w:r w:rsidRPr="00535C82">
              <w:rPr>
                <w:rFonts w:ascii="Calibri" w:hAnsi="Calibri" w:cs="Calibri"/>
                <w:sz w:val="28"/>
                <w:szCs w:val="28"/>
                <w:lang w:val="el-GR"/>
              </w:rPr>
              <w:t xml:space="preserve"> </w:t>
            </w:r>
            <w:r>
              <w:rPr>
                <w:rFonts w:ascii="Calibri" w:hAnsi="Calibri" w:cs="Calibri"/>
                <w:sz w:val="28"/>
                <w:szCs w:val="28"/>
                <w:lang w:val="el-GR"/>
              </w:rPr>
              <w:t>να</w:t>
            </w:r>
            <w:r w:rsidRPr="00535C82">
              <w:rPr>
                <w:rFonts w:ascii="Calibri" w:hAnsi="Calibri" w:cs="Calibri"/>
                <w:sz w:val="28"/>
                <w:szCs w:val="28"/>
                <w:lang w:val="el-GR"/>
              </w:rPr>
              <w:t xml:space="preserve"> </w:t>
            </w:r>
            <w:r>
              <w:rPr>
                <w:rFonts w:ascii="Calibri" w:hAnsi="Calibri" w:cs="Calibri"/>
                <w:sz w:val="28"/>
                <w:szCs w:val="28"/>
                <w:lang w:val="el-GR"/>
              </w:rPr>
              <w:t>κάνετε</w:t>
            </w:r>
            <w:r w:rsidRPr="00535C82">
              <w:rPr>
                <w:rFonts w:ascii="Calibri" w:hAnsi="Calibri" w:cs="Calibri"/>
                <w:sz w:val="28"/>
                <w:szCs w:val="28"/>
                <w:lang w:val="el-GR"/>
              </w:rPr>
              <w:t xml:space="preserve"> </w:t>
            </w:r>
            <w:r>
              <w:rPr>
                <w:rFonts w:ascii="Calibri" w:hAnsi="Calibri" w:cs="Calibri"/>
                <w:sz w:val="28"/>
                <w:szCs w:val="28"/>
                <w:lang w:val="el-GR"/>
              </w:rPr>
              <w:t>για</w:t>
            </w:r>
            <w:r w:rsidRPr="00535C82">
              <w:rPr>
                <w:rFonts w:ascii="Calibri" w:hAnsi="Calibri" w:cs="Calibri"/>
                <w:sz w:val="28"/>
                <w:szCs w:val="28"/>
                <w:lang w:val="el-GR"/>
              </w:rPr>
              <w:t xml:space="preserve"> </w:t>
            </w:r>
            <w:r>
              <w:rPr>
                <w:rFonts w:ascii="Calibri" w:hAnsi="Calibri" w:cs="Calibri"/>
                <w:sz w:val="28"/>
                <w:szCs w:val="28"/>
                <w:lang w:val="el-GR"/>
              </w:rPr>
              <w:t>να</w:t>
            </w:r>
            <w:r w:rsidRPr="00535C82">
              <w:rPr>
                <w:rFonts w:ascii="Calibri" w:hAnsi="Calibri" w:cs="Calibri"/>
                <w:sz w:val="28"/>
                <w:szCs w:val="28"/>
                <w:lang w:val="el-GR"/>
              </w:rPr>
              <w:t xml:space="preserve"> </w:t>
            </w:r>
            <w:r w:rsidR="00D04779">
              <w:rPr>
                <w:rFonts w:ascii="Calibri" w:hAnsi="Calibri" w:cs="Calibri"/>
                <w:sz w:val="28"/>
                <w:szCs w:val="28"/>
                <w:lang w:val="el-GR"/>
              </w:rPr>
              <w:t>καταναλώνετε</w:t>
            </w:r>
            <w:r w:rsidRPr="00535C82">
              <w:rPr>
                <w:rFonts w:ascii="Calibri" w:hAnsi="Calibri" w:cs="Calibri"/>
                <w:sz w:val="28"/>
                <w:szCs w:val="28"/>
                <w:lang w:val="el-GR"/>
              </w:rPr>
              <w:t xml:space="preserve"> </w:t>
            </w:r>
            <w:r>
              <w:rPr>
                <w:rFonts w:ascii="Calibri" w:hAnsi="Calibri" w:cs="Calibri"/>
                <w:sz w:val="28"/>
                <w:szCs w:val="28"/>
                <w:lang w:val="el-GR"/>
              </w:rPr>
              <w:t>τοπικ</w:t>
            </w:r>
            <w:r w:rsidR="00D04779">
              <w:rPr>
                <w:rFonts w:ascii="Calibri" w:hAnsi="Calibri" w:cs="Calibri"/>
                <w:sz w:val="28"/>
                <w:szCs w:val="28"/>
                <w:lang w:val="el-GR"/>
              </w:rPr>
              <w:t>ά</w:t>
            </w:r>
            <w:r>
              <w:rPr>
                <w:rFonts w:ascii="Calibri" w:hAnsi="Calibri" w:cs="Calibri"/>
                <w:sz w:val="28"/>
                <w:szCs w:val="28"/>
                <w:lang w:val="el-GR"/>
              </w:rPr>
              <w:t xml:space="preserve"> </w:t>
            </w:r>
            <w:r w:rsidR="00D04779">
              <w:rPr>
                <w:rFonts w:ascii="Calibri" w:hAnsi="Calibri" w:cs="Calibri"/>
                <w:sz w:val="28"/>
                <w:szCs w:val="28"/>
                <w:lang w:val="el-GR"/>
              </w:rPr>
              <w:t>και</w:t>
            </w:r>
            <w:r>
              <w:rPr>
                <w:rFonts w:ascii="Calibri" w:hAnsi="Calibri" w:cs="Calibri"/>
                <w:sz w:val="28"/>
                <w:szCs w:val="28"/>
                <w:lang w:val="el-GR"/>
              </w:rPr>
              <w:t xml:space="preserve"> εποχιακ</w:t>
            </w:r>
            <w:r w:rsidR="00D04779">
              <w:rPr>
                <w:rFonts w:ascii="Calibri" w:hAnsi="Calibri" w:cs="Calibri"/>
                <w:sz w:val="28"/>
                <w:szCs w:val="28"/>
                <w:lang w:val="el-GR"/>
              </w:rPr>
              <w:t>ά</w:t>
            </w:r>
            <w:r>
              <w:rPr>
                <w:rFonts w:ascii="Calibri" w:hAnsi="Calibri" w:cs="Calibri"/>
                <w:sz w:val="28"/>
                <w:szCs w:val="28"/>
                <w:lang w:val="el-GR"/>
              </w:rPr>
              <w:t xml:space="preserve"> προϊόντ</w:t>
            </w:r>
            <w:r w:rsidR="00D04779">
              <w:rPr>
                <w:rFonts w:ascii="Calibri" w:hAnsi="Calibri" w:cs="Calibri"/>
                <w:sz w:val="28"/>
                <w:szCs w:val="28"/>
                <w:lang w:val="el-GR"/>
              </w:rPr>
              <w:t>α</w:t>
            </w:r>
            <w:r>
              <w:rPr>
                <w:rFonts w:ascii="Calibri" w:hAnsi="Calibri" w:cs="Calibri"/>
                <w:sz w:val="28"/>
                <w:szCs w:val="28"/>
                <w:lang w:val="el-GR"/>
              </w:rPr>
              <w:t xml:space="preserve"> </w:t>
            </w:r>
            <w:r w:rsidR="00D04779">
              <w:rPr>
                <w:rFonts w:ascii="Calibri" w:hAnsi="Calibri" w:cs="Calibri"/>
                <w:sz w:val="28"/>
                <w:szCs w:val="28"/>
                <w:lang w:val="el-GR"/>
              </w:rPr>
              <w:t xml:space="preserve">στην καθημερινότητά σας; Πώς μπορείτε να επηρεάσετε στο θέμα αυτό την υπόλοιπη </w:t>
            </w:r>
            <w:r>
              <w:rPr>
                <w:rFonts w:ascii="Calibri" w:hAnsi="Calibri" w:cs="Calibri"/>
                <w:sz w:val="28"/>
                <w:szCs w:val="28"/>
                <w:lang w:val="el-GR"/>
              </w:rPr>
              <w:t>οικογένειά σας και το σχολείο σας;</w:t>
            </w:r>
          </w:p>
          <w:p w14:paraId="73D57B67" w14:textId="7E3DB4BA" w:rsidR="004D4886" w:rsidRPr="00CC2E6C"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535C82">
              <w:rPr>
                <w:rFonts w:ascii="Calibri" w:hAnsi="Calibri" w:cs="Calibri"/>
                <w:sz w:val="28"/>
                <w:szCs w:val="28"/>
                <w:lang w:val="el-GR"/>
              </w:rPr>
              <w:lastRenderedPageBreak/>
              <w:t>-</w:t>
            </w:r>
            <w:r>
              <w:rPr>
                <w:rFonts w:ascii="Calibri" w:hAnsi="Calibri" w:cs="Calibri"/>
                <w:sz w:val="28"/>
                <w:szCs w:val="28"/>
                <w:lang w:val="el-GR"/>
              </w:rPr>
              <w:t>Τι</w:t>
            </w:r>
            <w:r w:rsidRPr="00535C82">
              <w:rPr>
                <w:rFonts w:ascii="Calibri" w:hAnsi="Calibri" w:cs="Calibri"/>
                <w:sz w:val="28"/>
                <w:szCs w:val="28"/>
                <w:lang w:val="el-GR"/>
              </w:rPr>
              <w:t xml:space="preserve"> </w:t>
            </w:r>
            <w:r>
              <w:rPr>
                <w:rFonts w:ascii="Calibri" w:hAnsi="Calibri" w:cs="Calibri"/>
                <w:sz w:val="28"/>
                <w:szCs w:val="28"/>
                <w:lang w:val="el-GR"/>
              </w:rPr>
              <w:t>θα</w:t>
            </w:r>
            <w:r w:rsidRPr="00535C82">
              <w:rPr>
                <w:rFonts w:ascii="Calibri" w:hAnsi="Calibri" w:cs="Calibri"/>
                <w:sz w:val="28"/>
                <w:szCs w:val="28"/>
                <w:lang w:val="el-GR"/>
              </w:rPr>
              <w:t xml:space="preserve"> </w:t>
            </w:r>
            <w:r>
              <w:rPr>
                <w:rFonts w:ascii="Calibri" w:hAnsi="Calibri" w:cs="Calibri"/>
                <w:sz w:val="28"/>
                <w:szCs w:val="28"/>
                <w:lang w:val="el-GR"/>
              </w:rPr>
              <w:t>κάνετε</w:t>
            </w:r>
            <w:r w:rsidRPr="00535C82">
              <w:rPr>
                <w:rFonts w:ascii="Calibri" w:hAnsi="Calibri" w:cs="Calibri"/>
                <w:sz w:val="28"/>
                <w:szCs w:val="28"/>
                <w:lang w:val="el-GR"/>
              </w:rPr>
              <w:t xml:space="preserve"> </w:t>
            </w:r>
            <w:r>
              <w:rPr>
                <w:rFonts w:ascii="Calibri" w:hAnsi="Calibri" w:cs="Calibri"/>
                <w:sz w:val="28"/>
                <w:szCs w:val="28"/>
                <w:lang w:val="el-GR"/>
              </w:rPr>
              <w:t>διαφορετικ</w:t>
            </w:r>
            <w:r w:rsidR="009A5D08">
              <w:rPr>
                <w:rFonts w:ascii="Calibri" w:hAnsi="Calibri" w:cs="Calibri"/>
                <w:sz w:val="28"/>
                <w:szCs w:val="28"/>
                <w:lang w:val="el-GR"/>
              </w:rPr>
              <w:t>ά</w:t>
            </w:r>
            <w:r w:rsidR="00A204B0">
              <w:rPr>
                <w:rFonts w:ascii="Calibri" w:hAnsi="Calibri" w:cs="Calibri"/>
                <w:sz w:val="28"/>
                <w:szCs w:val="28"/>
                <w:lang w:val="el-GR"/>
              </w:rPr>
              <w:t>,</w:t>
            </w:r>
            <w:r w:rsidRPr="00535C82">
              <w:rPr>
                <w:rFonts w:ascii="Calibri" w:hAnsi="Calibri" w:cs="Calibri"/>
                <w:sz w:val="28"/>
                <w:szCs w:val="28"/>
                <w:lang w:val="el-GR"/>
              </w:rPr>
              <w:t xml:space="preserve"> </w:t>
            </w:r>
            <w:r>
              <w:rPr>
                <w:rFonts w:ascii="Calibri" w:hAnsi="Calibri" w:cs="Calibri"/>
                <w:sz w:val="28"/>
                <w:szCs w:val="28"/>
                <w:lang w:val="el-GR"/>
              </w:rPr>
              <w:t>ξεκινώντας</w:t>
            </w:r>
            <w:r w:rsidRPr="00535C82">
              <w:rPr>
                <w:rFonts w:ascii="Calibri" w:hAnsi="Calibri" w:cs="Calibri"/>
                <w:sz w:val="28"/>
                <w:szCs w:val="28"/>
                <w:lang w:val="el-GR"/>
              </w:rPr>
              <w:t xml:space="preserve"> </w:t>
            </w:r>
            <w:r>
              <w:rPr>
                <w:rFonts w:ascii="Calibri" w:hAnsi="Calibri" w:cs="Calibri"/>
                <w:sz w:val="28"/>
                <w:szCs w:val="28"/>
                <w:lang w:val="el-GR"/>
              </w:rPr>
              <w:t>από</w:t>
            </w:r>
            <w:r w:rsidRPr="00535C82">
              <w:rPr>
                <w:rFonts w:ascii="Calibri" w:hAnsi="Calibri" w:cs="Calibri"/>
                <w:sz w:val="28"/>
                <w:szCs w:val="28"/>
                <w:lang w:val="el-GR"/>
              </w:rPr>
              <w:t xml:space="preserve"> </w:t>
            </w:r>
            <w:r>
              <w:rPr>
                <w:rFonts w:ascii="Calibri" w:hAnsi="Calibri" w:cs="Calibri"/>
                <w:sz w:val="28"/>
                <w:szCs w:val="28"/>
                <w:lang w:val="el-GR"/>
              </w:rPr>
              <w:t xml:space="preserve">σήμερα; </w:t>
            </w:r>
          </w:p>
          <w:p w14:paraId="5FEC0285" w14:textId="77777777" w:rsidR="004D4886" w:rsidRPr="003D424B"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Υπάρχουν</w:t>
            </w:r>
            <w:r w:rsidRPr="003D424B">
              <w:rPr>
                <w:rFonts w:ascii="Calibri" w:hAnsi="Calibri" w:cs="Calibri"/>
                <w:sz w:val="28"/>
                <w:szCs w:val="28"/>
                <w:lang w:val="el-GR"/>
              </w:rPr>
              <w:t xml:space="preserve"> </w:t>
            </w:r>
            <w:r>
              <w:rPr>
                <w:rFonts w:ascii="Calibri" w:hAnsi="Calibri" w:cs="Calibri"/>
                <w:sz w:val="28"/>
                <w:szCs w:val="28"/>
                <w:lang w:val="el-GR"/>
              </w:rPr>
              <w:t>εμπόδια</w:t>
            </w:r>
            <w:r w:rsidRPr="003D424B">
              <w:rPr>
                <w:rFonts w:ascii="Calibri" w:hAnsi="Calibri" w:cs="Calibri"/>
                <w:sz w:val="28"/>
                <w:szCs w:val="28"/>
                <w:lang w:val="el-GR"/>
              </w:rPr>
              <w:t xml:space="preserve"> </w:t>
            </w:r>
            <w:r>
              <w:rPr>
                <w:rFonts w:ascii="Calibri" w:hAnsi="Calibri" w:cs="Calibri"/>
                <w:sz w:val="28"/>
                <w:szCs w:val="28"/>
                <w:lang w:val="el-GR"/>
              </w:rPr>
              <w:t>ή</w:t>
            </w:r>
            <w:r w:rsidRPr="003D424B">
              <w:rPr>
                <w:rFonts w:ascii="Calibri" w:hAnsi="Calibri" w:cs="Calibri"/>
                <w:sz w:val="28"/>
                <w:szCs w:val="28"/>
                <w:lang w:val="el-GR"/>
              </w:rPr>
              <w:t xml:space="preserve"> </w:t>
            </w:r>
            <w:r>
              <w:rPr>
                <w:rFonts w:ascii="Calibri" w:hAnsi="Calibri" w:cs="Calibri"/>
                <w:sz w:val="28"/>
                <w:szCs w:val="28"/>
                <w:lang w:val="el-GR"/>
              </w:rPr>
              <w:t>δυσκολίες</w:t>
            </w:r>
            <w:r w:rsidRPr="003D424B">
              <w:rPr>
                <w:rFonts w:ascii="Calibri" w:hAnsi="Calibri" w:cs="Calibri"/>
                <w:sz w:val="28"/>
                <w:szCs w:val="28"/>
                <w:lang w:val="el-GR"/>
              </w:rPr>
              <w:t xml:space="preserve"> </w:t>
            </w:r>
            <w:r>
              <w:rPr>
                <w:rFonts w:ascii="Calibri" w:hAnsi="Calibri" w:cs="Calibri"/>
                <w:sz w:val="28"/>
                <w:szCs w:val="28"/>
                <w:lang w:val="el-GR"/>
              </w:rPr>
              <w:t>που πιστεύετε ότι θα αντιμετωπίσετε;</w:t>
            </w:r>
          </w:p>
          <w:p w14:paraId="7C299BED" w14:textId="4B80AA06" w:rsidR="004D4886" w:rsidRPr="003D424B"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 xml:space="preserve">Πως θα διαχειριστείτε τις δυσκολίες αυτές; </w:t>
            </w:r>
            <w:r w:rsidRPr="003D424B">
              <w:rPr>
                <w:rFonts w:ascii="Calibri" w:hAnsi="Calibri" w:cs="Calibri"/>
                <w:sz w:val="28"/>
                <w:szCs w:val="28"/>
                <w:lang w:val="el-GR"/>
              </w:rPr>
              <w:t>(</w:t>
            </w:r>
            <w:r w:rsidRPr="00DA2BB7">
              <w:rPr>
                <w:rFonts w:ascii="Calibri" w:hAnsi="Calibri" w:cs="Calibri"/>
                <w:sz w:val="28"/>
                <w:szCs w:val="28"/>
                <w:lang w:val="el-GR"/>
              </w:rPr>
              <w:t xml:space="preserve">ενθαρρύνετε </w:t>
            </w:r>
            <w:r w:rsidR="00A850B4" w:rsidRPr="00DA2BB7">
              <w:rPr>
                <w:rFonts w:ascii="Calibri" w:hAnsi="Calibri" w:cs="Calibri"/>
                <w:sz w:val="28"/>
                <w:szCs w:val="28"/>
                <w:lang w:val="el-GR"/>
              </w:rPr>
              <w:t xml:space="preserve">τους μαθητές να σκεφτούν </w:t>
            </w:r>
            <w:r w:rsidR="009A5D08" w:rsidRPr="00DA2BB7">
              <w:rPr>
                <w:rFonts w:ascii="Calibri" w:hAnsi="Calibri" w:cs="Calibri"/>
                <w:sz w:val="28"/>
                <w:szCs w:val="28"/>
                <w:lang w:val="el-GR"/>
              </w:rPr>
              <w:t xml:space="preserve">όσες περισσότερες ιδέες και </w:t>
            </w:r>
            <w:r w:rsidR="00A850B4" w:rsidRPr="00DA2BB7">
              <w:rPr>
                <w:rFonts w:ascii="Calibri" w:hAnsi="Calibri" w:cs="Calibri"/>
                <w:sz w:val="28"/>
                <w:szCs w:val="28"/>
                <w:lang w:val="el-GR"/>
              </w:rPr>
              <w:t>προτάσεις για την</w:t>
            </w:r>
            <w:r w:rsidRPr="00DA2BB7">
              <w:rPr>
                <w:rFonts w:ascii="Calibri" w:hAnsi="Calibri" w:cs="Calibri"/>
                <w:sz w:val="28"/>
                <w:szCs w:val="28"/>
                <w:lang w:val="el-GR"/>
              </w:rPr>
              <w:t xml:space="preserve"> επίλυση </w:t>
            </w:r>
            <w:r w:rsidR="00A850B4" w:rsidRPr="00DA2BB7">
              <w:rPr>
                <w:rFonts w:ascii="Calibri" w:hAnsi="Calibri" w:cs="Calibri"/>
                <w:sz w:val="28"/>
                <w:szCs w:val="28"/>
                <w:lang w:val="el-GR"/>
              </w:rPr>
              <w:t xml:space="preserve">του </w:t>
            </w:r>
            <w:r w:rsidRPr="00DA2BB7">
              <w:rPr>
                <w:rFonts w:ascii="Calibri" w:hAnsi="Calibri" w:cs="Calibri"/>
                <w:sz w:val="28"/>
                <w:szCs w:val="28"/>
                <w:lang w:val="el-GR"/>
              </w:rPr>
              <w:t>προβλήματος</w:t>
            </w:r>
            <w:r w:rsidR="009A5D08" w:rsidRPr="00DA2BB7">
              <w:rPr>
                <w:rFonts w:ascii="Calibri" w:hAnsi="Calibri" w:cs="Calibri"/>
                <w:sz w:val="28"/>
                <w:szCs w:val="28"/>
                <w:lang w:val="el-GR"/>
              </w:rPr>
              <w:t>, αξιοποιώντας τη δημιουργικότητ</w:t>
            </w:r>
            <w:r w:rsidR="00E46A25">
              <w:rPr>
                <w:rFonts w:ascii="Calibri" w:hAnsi="Calibri" w:cs="Calibri"/>
                <w:sz w:val="28"/>
                <w:szCs w:val="28"/>
                <w:lang w:val="el-GR"/>
              </w:rPr>
              <w:t>α και τη φαντασία</w:t>
            </w:r>
            <w:r w:rsidR="009A5D08" w:rsidRPr="00DA2BB7">
              <w:rPr>
                <w:rFonts w:ascii="Calibri" w:hAnsi="Calibri" w:cs="Calibri"/>
                <w:sz w:val="28"/>
                <w:szCs w:val="28"/>
                <w:lang w:val="el-GR"/>
              </w:rPr>
              <w:t xml:space="preserve"> τους</w:t>
            </w:r>
            <w:r w:rsidRPr="00DA2BB7">
              <w:rPr>
                <w:rFonts w:ascii="Calibri" w:hAnsi="Calibri" w:cs="Calibri"/>
                <w:sz w:val="28"/>
                <w:szCs w:val="28"/>
                <w:lang w:val="el-GR"/>
              </w:rPr>
              <w:t>)</w:t>
            </w:r>
          </w:p>
          <w:p w14:paraId="634FDDB7" w14:textId="1E9FE540" w:rsidR="004D4886" w:rsidRPr="003D424B"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 xml:space="preserve">Γιατί πιστεύετε </w:t>
            </w:r>
            <w:r w:rsidR="00F7156C">
              <w:rPr>
                <w:rFonts w:ascii="Calibri" w:hAnsi="Calibri" w:cs="Calibri"/>
                <w:sz w:val="28"/>
                <w:szCs w:val="28"/>
                <w:lang w:val="el-GR"/>
              </w:rPr>
              <w:t xml:space="preserve">ότι </w:t>
            </w:r>
            <w:r w:rsidR="009A5D08">
              <w:rPr>
                <w:rFonts w:ascii="Calibri" w:hAnsi="Calibri" w:cs="Calibri"/>
                <w:sz w:val="28"/>
                <w:szCs w:val="28"/>
                <w:lang w:val="el-GR"/>
              </w:rPr>
              <w:t>κάποιοι</w:t>
            </w:r>
            <w:r>
              <w:rPr>
                <w:rFonts w:ascii="Calibri" w:hAnsi="Calibri" w:cs="Calibri"/>
                <w:sz w:val="28"/>
                <w:szCs w:val="28"/>
                <w:lang w:val="el-GR"/>
              </w:rPr>
              <w:t xml:space="preserve"> άνθρωποι δεν δεσμεύονται σε αυτές τις </w:t>
            </w:r>
            <w:r w:rsidR="009A5D08">
              <w:rPr>
                <w:rFonts w:ascii="Calibri" w:hAnsi="Calibri" w:cs="Calibri"/>
                <w:sz w:val="28"/>
                <w:szCs w:val="28"/>
                <w:lang w:val="el-GR"/>
              </w:rPr>
              <w:t>συμπεριφορές</w:t>
            </w:r>
            <w:r>
              <w:rPr>
                <w:rFonts w:ascii="Calibri" w:hAnsi="Calibri" w:cs="Calibri"/>
                <w:sz w:val="28"/>
                <w:szCs w:val="28"/>
                <w:lang w:val="el-GR"/>
              </w:rPr>
              <w:t>; Τι</w:t>
            </w:r>
            <w:r w:rsidRPr="003D424B">
              <w:rPr>
                <w:rFonts w:ascii="Calibri" w:hAnsi="Calibri" w:cs="Calibri"/>
                <w:sz w:val="28"/>
                <w:szCs w:val="28"/>
                <w:lang w:val="el-GR"/>
              </w:rPr>
              <w:t xml:space="preserve"> </w:t>
            </w:r>
            <w:r>
              <w:rPr>
                <w:rFonts w:ascii="Calibri" w:hAnsi="Calibri" w:cs="Calibri"/>
                <w:sz w:val="28"/>
                <w:szCs w:val="28"/>
                <w:lang w:val="el-GR"/>
              </w:rPr>
              <w:t>θα</w:t>
            </w:r>
            <w:r w:rsidRPr="003D424B">
              <w:rPr>
                <w:rFonts w:ascii="Calibri" w:hAnsi="Calibri" w:cs="Calibri"/>
                <w:sz w:val="28"/>
                <w:szCs w:val="28"/>
                <w:lang w:val="el-GR"/>
              </w:rPr>
              <w:t xml:space="preserve"> </w:t>
            </w:r>
            <w:r>
              <w:rPr>
                <w:rFonts w:ascii="Calibri" w:hAnsi="Calibri" w:cs="Calibri"/>
                <w:sz w:val="28"/>
                <w:szCs w:val="28"/>
                <w:lang w:val="el-GR"/>
              </w:rPr>
              <w:t>τους</w:t>
            </w:r>
            <w:r w:rsidRPr="003D424B">
              <w:rPr>
                <w:rFonts w:ascii="Calibri" w:hAnsi="Calibri" w:cs="Calibri"/>
                <w:sz w:val="28"/>
                <w:szCs w:val="28"/>
                <w:lang w:val="el-GR"/>
              </w:rPr>
              <w:t xml:space="preserve"> </w:t>
            </w:r>
            <w:r>
              <w:rPr>
                <w:rFonts w:ascii="Calibri" w:hAnsi="Calibri" w:cs="Calibri"/>
                <w:sz w:val="28"/>
                <w:szCs w:val="28"/>
                <w:lang w:val="el-GR"/>
              </w:rPr>
              <w:t>βοηθούσε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sidR="009A5D08">
              <w:rPr>
                <w:rFonts w:ascii="Calibri" w:hAnsi="Calibri" w:cs="Calibri"/>
                <w:sz w:val="28"/>
                <w:szCs w:val="28"/>
                <w:lang w:val="el-GR"/>
              </w:rPr>
              <w:t>ξεκινήσουν</w:t>
            </w:r>
            <w:r>
              <w:rPr>
                <w:rFonts w:ascii="Calibri" w:hAnsi="Calibri" w:cs="Calibri"/>
                <w:sz w:val="28"/>
                <w:szCs w:val="28"/>
                <w:lang w:val="el-GR"/>
              </w:rPr>
              <w:t>;</w:t>
            </w:r>
            <w:r w:rsidRPr="003D424B">
              <w:rPr>
                <w:rFonts w:ascii="Calibri" w:hAnsi="Calibri" w:cs="Calibri"/>
                <w:sz w:val="28"/>
                <w:szCs w:val="28"/>
                <w:lang w:val="el-GR"/>
              </w:rPr>
              <w:t xml:space="preserve"> </w:t>
            </w:r>
          </w:p>
          <w:p w14:paraId="09F990D2" w14:textId="02F86069" w:rsidR="004D4886"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Τι</w:t>
            </w:r>
            <w:r w:rsidRPr="003D424B">
              <w:rPr>
                <w:rFonts w:ascii="Calibri" w:hAnsi="Calibri" w:cs="Calibri"/>
                <w:sz w:val="28"/>
                <w:szCs w:val="28"/>
                <w:lang w:val="el-GR"/>
              </w:rPr>
              <w:t xml:space="preserve"> </w:t>
            </w:r>
            <w:r w:rsidR="00DA2BB7">
              <w:rPr>
                <w:rFonts w:ascii="Calibri" w:hAnsi="Calibri" w:cs="Calibri"/>
                <w:sz w:val="28"/>
                <w:szCs w:val="28"/>
                <w:lang w:val="el-GR"/>
              </w:rPr>
              <w:t xml:space="preserve">παραπάνω </w:t>
            </w:r>
            <w:r>
              <w:rPr>
                <w:rFonts w:ascii="Calibri" w:hAnsi="Calibri" w:cs="Calibri"/>
                <w:sz w:val="28"/>
                <w:szCs w:val="28"/>
                <w:lang w:val="el-GR"/>
              </w:rPr>
              <w:t>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46358BE0" w14:textId="77777777" w:rsidR="004D4886"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CC2E6C">
              <w:rPr>
                <w:rFonts w:ascii="Calibri" w:hAnsi="Calibri" w:cs="Calibri"/>
                <w:sz w:val="28"/>
                <w:szCs w:val="28"/>
                <w:lang w:val="el-GR"/>
              </w:rPr>
              <w:t>-</w:t>
            </w:r>
            <w:r>
              <w:rPr>
                <w:rFonts w:ascii="Calibri" w:hAnsi="Calibri" w:cs="Calibri"/>
                <w:sz w:val="28"/>
                <w:szCs w:val="28"/>
                <w:lang w:val="el-GR"/>
              </w:rPr>
              <w:t>Πως</w:t>
            </w:r>
            <w:r w:rsidRPr="00CC2E6C">
              <w:rPr>
                <w:rFonts w:ascii="Calibri" w:hAnsi="Calibri" w:cs="Calibri"/>
                <w:sz w:val="28"/>
                <w:szCs w:val="28"/>
                <w:lang w:val="el-GR"/>
              </w:rPr>
              <w:t xml:space="preserve"> </w:t>
            </w:r>
            <w:r>
              <w:rPr>
                <w:rFonts w:ascii="Calibri" w:hAnsi="Calibri" w:cs="Calibri"/>
                <w:sz w:val="28"/>
                <w:szCs w:val="28"/>
                <w:lang w:val="el-GR"/>
              </w:rPr>
              <w:t>μπορείτε</w:t>
            </w:r>
            <w:r w:rsidRPr="00CC2E6C">
              <w:rPr>
                <w:rFonts w:ascii="Calibri" w:hAnsi="Calibri" w:cs="Calibri"/>
                <w:sz w:val="28"/>
                <w:szCs w:val="28"/>
                <w:lang w:val="el-GR"/>
              </w:rPr>
              <w:t xml:space="preserve"> </w:t>
            </w:r>
            <w:r>
              <w:rPr>
                <w:rFonts w:ascii="Calibri" w:hAnsi="Calibri" w:cs="Calibri"/>
                <w:sz w:val="28"/>
                <w:szCs w:val="28"/>
                <w:lang w:val="el-GR"/>
              </w:rPr>
              <w:t>να</w:t>
            </w:r>
            <w:r w:rsidRPr="00CC2E6C">
              <w:rPr>
                <w:rFonts w:ascii="Calibri" w:hAnsi="Calibri" w:cs="Calibri"/>
                <w:sz w:val="28"/>
                <w:szCs w:val="28"/>
                <w:lang w:val="el-GR"/>
              </w:rPr>
              <w:t xml:space="preserve"> </w:t>
            </w:r>
            <w:r>
              <w:rPr>
                <w:rFonts w:ascii="Calibri" w:hAnsi="Calibri" w:cs="Calibri"/>
                <w:sz w:val="28"/>
                <w:szCs w:val="28"/>
                <w:lang w:val="el-GR"/>
              </w:rPr>
              <w:t>εφαρμόσετε όσα μάθατε από την δραστηριότητα αυτή στην καθημερινή σας ζωή, στην οικογένεια και το σχολείο σας;</w:t>
            </w:r>
          </w:p>
          <w:p w14:paraId="306AD2A1" w14:textId="56FEA67C" w:rsidR="00C56752" w:rsidRPr="004D4886" w:rsidRDefault="004D4886"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 xml:space="preserve">-Τι μάθατε που θα θέλατε να το μοιραστείτε με κάποιον άλλο; Ποιον θα επιλέγατε </w:t>
            </w:r>
            <w:r w:rsidR="00A850B4">
              <w:rPr>
                <w:rFonts w:ascii="Calibri" w:hAnsi="Calibri" w:cs="Calibri"/>
                <w:sz w:val="28"/>
                <w:szCs w:val="28"/>
                <w:lang w:val="el-GR"/>
              </w:rPr>
              <w:t xml:space="preserve">για </w:t>
            </w:r>
            <w:r w:rsidR="009A5D08">
              <w:rPr>
                <w:rFonts w:ascii="Calibri" w:hAnsi="Calibri" w:cs="Calibri"/>
                <w:sz w:val="28"/>
                <w:szCs w:val="28"/>
                <w:lang w:val="el-GR"/>
              </w:rPr>
              <w:t xml:space="preserve">να του </w:t>
            </w:r>
            <w:r>
              <w:rPr>
                <w:rFonts w:ascii="Calibri" w:hAnsi="Calibri" w:cs="Calibri"/>
                <w:sz w:val="28"/>
                <w:szCs w:val="28"/>
                <w:lang w:val="el-GR"/>
              </w:rPr>
              <w:t>μοιραστείτε όσα μάθατε;</w:t>
            </w:r>
          </w:p>
        </w:tc>
      </w:tr>
      <w:tr w:rsidR="00C56752" w:rsidRPr="00F82B4E" w14:paraId="02650CCD"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0430F4D2" w14:textId="56D4042C" w:rsidR="00C56752" w:rsidRPr="00F82B4E" w:rsidRDefault="004D4886" w:rsidP="00DD330E">
            <w:pPr>
              <w:rPr>
                <w:rFonts w:ascii="Calibri" w:hAnsi="Calibri" w:cs="Calibri"/>
                <w:color w:val="00B050"/>
                <w:sz w:val="28"/>
                <w:szCs w:val="28"/>
                <w:lang w:val="en-US"/>
              </w:rPr>
            </w:pPr>
            <w:r>
              <w:rPr>
                <w:rFonts w:ascii="Calibri" w:hAnsi="Calibri" w:cs="Calibri"/>
                <w:sz w:val="28"/>
                <w:szCs w:val="28"/>
                <w:lang w:val="el-GR"/>
              </w:rPr>
              <w:lastRenderedPageBreak/>
              <w:t>Πιθανά εμπόδια</w:t>
            </w:r>
          </w:p>
        </w:tc>
        <w:tc>
          <w:tcPr>
            <w:tcW w:w="5086" w:type="dxa"/>
          </w:tcPr>
          <w:p w14:paraId="652CCA98" w14:textId="3D383B59" w:rsidR="00C56752" w:rsidRPr="00A850B4" w:rsidRDefault="00C56752" w:rsidP="00DD330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p>
        </w:tc>
      </w:tr>
      <w:tr w:rsidR="00C56752" w:rsidRPr="00417259" w14:paraId="32A7D442"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79A8D74E" w14:textId="1FEC8268" w:rsidR="00C56752" w:rsidRPr="00F82B4E" w:rsidRDefault="00DA2BB7" w:rsidP="00DD330E">
            <w:pPr>
              <w:rPr>
                <w:rFonts w:ascii="Calibri" w:hAnsi="Calibri" w:cs="Calibri"/>
                <w:color w:val="00B050"/>
                <w:sz w:val="28"/>
                <w:szCs w:val="28"/>
                <w:lang w:val="en-US"/>
              </w:rPr>
            </w:pPr>
            <w:r>
              <w:rPr>
                <w:rFonts w:ascii="Calibri" w:hAnsi="Calibri" w:cs="Calibri"/>
                <w:sz w:val="28"/>
                <w:szCs w:val="28"/>
                <w:lang w:val="el-GR"/>
              </w:rPr>
              <w:t>Ιδέες για επιπλέον δραστηριότητες</w:t>
            </w:r>
          </w:p>
        </w:tc>
        <w:tc>
          <w:tcPr>
            <w:tcW w:w="5086" w:type="dxa"/>
            <w:shd w:val="clear" w:color="auto" w:fill="auto"/>
          </w:tcPr>
          <w:p w14:paraId="1ED63803" w14:textId="1549DB08" w:rsidR="004D4886" w:rsidRPr="004D4886" w:rsidRDefault="00A850B4" w:rsidP="004D488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Pr>
                <w:rFonts w:ascii="Calibri" w:hAnsi="Calibri" w:cs="Calibri"/>
                <w:sz w:val="28"/>
                <w:szCs w:val="28"/>
                <w:lang w:val="el-GR"/>
              </w:rPr>
              <w:t xml:space="preserve"> </w:t>
            </w:r>
            <w:r w:rsidR="004D4886">
              <w:rPr>
                <w:rFonts w:ascii="Calibri" w:hAnsi="Calibri" w:cs="Calibri"/>
                <w:sz w:val="28"/>
                <w:szCs w:val="28"/>
                <w:lang w:val="el-GR"/>
              </w:rPr>
              <w:t>Θα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μπορούσατε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να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προτείνετε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στους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μαθητές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να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συνεχίσουν</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να</w:t>
            </w:r>
            <w:r w:rsidR="004D4886" w:rsidRPr="00CC2E6C">
              <w:rPr>
                <w:rFonts w:ascii="Calibri" w:hAnsi="Calibri" w:cs="Calibri"/>
                <w:sz w:val="28"/>
                <w:szCs w:val="28"/>
                <w:lang w:val="el-GR"/>
              </w:rPr>
              <w:t xml:space="preserve"> </w:t>
            </w:r>
            <w:r w:rsidR="00E703CA">
              <w:rPr>
                <w:rFonts w:ascii="Calibri" w:hAnsi="Calibri" w:cs="Calibri"/>
                <w:sz w:val="28"/>
                <w:szCs w:val="28"/>
                <w:lang w:val="el-GR"/>
              </w:rPr>
              <w:t>συνεργάζονται με τις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ομάδ</w:t>
            </w:r>
            <w:r w:rsidR="00E703CA">
              <w:rPr>
                <w:rFonts w:ascii="Calibri" w:hAnsi="Calibri" w:cs="Calibri"/>
                <w:sz w:val="28"/>
                <w:szCs w:val="28"/>
                <w:lang w:val="el-GR"/>
              </w:rPr>
              <w:t>ες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τους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κατά</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τη</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διάρκεια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της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εβδομάδας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και</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να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προχωρήσουν</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περισσότερο</w:t>
            </w:r>
            <w:r w:rsidR="004D4886" w:rsidRPr="00CC2E6C">
              <w:rPr>
                <w:rFonts w:ascii="Calibri" w:hAnsi="Calibri" w:cs="Calibri"/>
                <w:sz w:val="28"/>
                <w:szCs w:val="28"/>
                <w:lang w:val="el-GR"/>
              </w:rPr>
              <w:t xml:space="preserve"> </w:t>
            </w:r>
            <w:r w:rsidR="004D4886">
              <w:rPr>
                <w:rFonts w:ascii="Calibri" w:hAnsi="Calibri" w:cs="Calibri"/>
                <w:sz w:val="28"/>
                <w:szCs w:val="28"/>
                <w:lang w:val="el-GR"/>
              </w:rPr>
              <w:t xml:space="preserve">την ιδέα </w:t>
            </w:r>
            <w:r w:rsidR="00E703CA">
              <w:rPr>
                <w:rFonts w:ascii="Calibri" w:hAnsi="Calibri" w:cs="Calibri"/>
                <w:sz w:val="28"/>
                <w:szCs w:val="28"/>
                <w:lang w:val="el-GR"/>
              </w:rPr>
              <w:t>τους,</w:t>
            </w:r>
            <w:r w:rsidR="004D4886">
              <w:rPr>
                <w:rFonts w:ascii="Calibri" w:hAnsi="Calibri" w:cs="Calibri"/>
                <w:sz w:val="28"/>
                <w:szCs w:val="28"/>
                <w:lang w:val="el-GR"/>
              </w:rPr>
              <w:t xml:space="preserve"> δημιουργώντας ένα πραγματικό βίντεο για να παρουσιάσουν στην τάξη σας την επόμενη φορά. Σε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αυτή</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την</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περίπτωση</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βεβαιωθείτε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ότι</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έχετε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λάβει</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τη</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γραπτή</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συναίνεση</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των</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γονέων</w:t>
            </w:r>
            <w:r w:rsidR="004D4886" w:rsidRPr="00CC2E6C">
              <w:rPr>
                <w:rFonts w:ascii="Calibri" w:hAnsi="Calibri" w:cs="Calibri"/>
                <w:sz w:val="28"/>
                <w:szCs w:val="28"/>
                <w:lang w:val="el-GR"/>
              </w:rPr>
              <w:t>/</w:t>
            </w:r>
            <w:r w:rsidR="004D4886">
              <w:rPr>
                <w:rFonts w:ascii="Calibri" w:hAnsi="Calibri" w:cs="Calibri"/>
                <w:sz w:val="28"/>
                <w:szCs w:val="28"/>
                <w:lang w:val="el-GR"/>
              </w:rPr>
              <w:t>κηδεμόνων</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των</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παιδιών</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για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τη</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συμμετοχή</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τους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σε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βίντεο</w:t>
            </w:r>
            <w:r w:rsidR="004D4886" w:rsidRPr="00CC2E6C">
              <w:rPr>
                <w:rFonts w:ascii="Calibri" w:hAnsi="Calibri" w:cs="Calibri"/>
                <w:sz w:val="28"/>
                <w:szCs w:val="28"/>
                <w:lang w:val="el-GR"/>
              </w:rPr>
              <w:t>.</w:t>
            </w:r>
            <w:r w:rsidR="004D4886">
              <w:rPr>
                <w:rFonts w:ascii="Calibri" w:hAnsi="Calibri" w:cs="Calibri"/>
                <w:sz w:val="28"/>
                <w:szCs w:val="28"/>
                <w:lang w:val="el-GR"/>
              </w:rPr>
              <w:t xml:space="preserve"> Ίσως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χρειαστεί</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να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προετοιμάσετε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μία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φόρμα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γραπτής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συναίνεσης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όπου</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θα</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ενημερώνετε</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τους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γονείς</w:t>
            </w:r>
            <w:r w:rsidR="004D4886" w:rsidRPr="00CC2E6C">
              <w:rPr>
                <w:rFonts w:ascii="Calibri" w:hAnsi="Calibri" w:cs="Calibri"/>
                <w:sz w:val="28"/>
                <w:szCs w:val="28"/>
                <w:lang w:val="el-GR"/>
              </w:rPr>
              <w:t>/</w:t>
            </w:r>
            <w:r w:rsidR="004D4886">
              <w:rPr>
                <w:rFonts w:ascii="Calibri" w:hAnsi="Calibri" w:cs="Calibri"/>
                <w:sz w:val="28"/>
                <w:szCs w:val="28"/>
                <w:lang w:val="el-GR"/>
              </w:rPr>
              <w:t>κηδεμόνες</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ότι</w:t>
            </w:r>
            <w:r w:rsidR="004D4886" w:rsidRPr="00CC2E6C">
              <w:rPr>
                <w:rFonts w:ascii="Calibri" w:hAnsi="Calibri" w:cs="Calibri"/>
                <w:sz w:val="28"/>
                <w:szCs w:val="28"/>
                <w:lang w:val="el-GR"/>
              </w:rPr>
              <w:t xml:space="preserve"> </w:t>
            </w:r>
            <w:r w:rsidR="004D4886">
              <w:rPr>
                <w:rFonts w:ascii="Calibri" w:hAnsi="Calibri" w:cs="Calibri"/>
                <w:sz w:val="28"/>
                <w:szCs w:val="28"/>
                <w:lang w:val="el-GR"/>
              </w:rPr>
              <w:t>το</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βίντεο</w:t>
            </w:r>
            <w:r w:rsidR="004D4886" w:rsidRPr="00CC2E6C">
              <w:rPr>
                <w:rFonts w:ascii="Calibri" w:hAnsi="Calibri" w:cs="Calibri"/>
                <w:sz w:val="28"/>
                <w:szCs w:val="28"/>
                <w:lang w:val="el-GR"/>
              </w:rPr>
              <w:t xml:space="preserve"> </w:t>
            </w:r>
            <w:r w:rsidR="004D4886">
              <w:rPr>
                <w:rFonts w:ascii="Calibri" w:hAnsi="Calibri" w:cs="Calibri"/>
                <w:sz w:val="28"/>
                <w:szCs w:val="28"/>
                <w:lang w:val="el-GR"/>
              </w:rPr>
              <w:t>είναι για εκπαιδευτικούς λόγους και θα παρουσιαστεί μόνο στη σχολική τάξη.</w:t>
            </w:r>
          </w:p>
          <w:p w14:paraId="5D58CC70" w14:textId="76AA91CE" w:rsidR="00C56752" w:rsidRPr="00A850B4" w:rsidRDefault="00A850B4" w:rsidP="007976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n-US"/>
              </w:rPr>
              <w:sym w:font="Symbol" w:char="F0B7"/>
            </w:r>
            <w:r>
              <w:rPr>
                <w:rFonts w:ascii="Calibri" w:hAnsi="Calibri" w:cs="Calibri"/>
                <w:sz w:val="28"/>
                <w:szCs w:val="28"/>
                <w:lang w:val="el-GR"/>
              </w:rPr>
              <w:t xml:space="preserve"> </w:t>
            </w:r>
            <w:r w:rsidR="004D4886">
              <w:rPr>
                <w:rFonts w:ascii="Calibri" w:hAnsi="Calibri" w:cs="Calibri"/>
                <w:sz w:val="28"/>
                <w:szCs w:val="28"/>
                <w:lang w:val="el-GR"/>
              </w:rPr>
              <w:t xml:space="preserve">Εναλλακτικά προτείνετε στους μαθητές, διατηρώντας τις ίδιες ομάδες, να κάνουν μία διαδικτυακή έρευνα για </w:t>
            </w:r>
            <w:r w:rsidR="004D4886">
              <w:rPr>
                <w:rFonts w:ascii="Calibri" w:hAnsi="Calibri" w:cs="Calibri"/>
                <w:sz w:val="28"/>
                <w:szCs w:val="28"/>
                <w:lang w:val="el-GR"/>
              </w:rPr>
              <w:lastRenderedPageBreak/>
              <w:t xml:space="preserve">υπάρχοντα ενδιαφέροντα βίντεο </w:t>
            </w:r>
            <w:r w:rsidR="007976B0">
              <w:rPr>
                <w:rFonts w:ascii="Calibri" w:hAnsi="Calibri" w:cs="Calibri"/>
                <w:sz w:val="28"/>
                <w:szCs w:val="28"/>
                <w:lang w:val="el-GR"/>
              </w:rPr>
              <w:t>σχετικά με</w:t>
            </w:r>
            <w:r w:rsidR="004D4886">
              <w:rPr>
                <w:rFonts w:ascii="Calibri" w:hAnsi="Calibri" w:cs="Calibri"/>
                <w:sz w:val="28"/>
                <w:szCs w:val="28"/>
                <w:lang w:val="el-GR"/>
              </w:rPr>
              <w:t xml:space="preserve"> το θέμα των πράσινων προϊόντων </w:t>
            </w:r>
            <w:r w:rsidR="007976B0">
              <w:rPr>
                <w:rFonts w:ascii="Calibri" w:hAnsi="Calibri" w:cs="Calibri"/>
                <w:sz w:val="28"/>
                <w:szCs w:val="28"/>
                <w:lang w:val="el-GR"/>
              </w:rPr>
              <w:t xml:space="preserve">και </w:t>
            </w:r>
            <w:r w:rsidR="004D4886">
              <w:rPr>
                <w:rFonts w:ascii="Calibri" w:hAnsi="Calibri" w:cs="Calibri"/>
                <w:sz w:val="28"/>
                <w:szCs w:val="28"/>
                <w:lang w:val="el-GR"/>
              </w:rPr>
              <w:t xml:space="preserve">να τα παρουσιάσουν στην τάξη την επόμενη εβδομάδα. </w:t>
            </w:r>
          </w:p>
        </w:tc>
      </w:tr>
      <w:tr w:rsidR="00C56752" w:rsidRPr="00F82B4E" w14:paraId="7A05471C" w14:textId="77777777" w:rsidTr="00FF0664">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6B86AD35" w14:textId="76D415FC" w:rsidR="00C56752" w:rsidRPr="00A850B4" w:rsidRDefault="00A850B4" w:rsidP="00DD330E">
            <w:pPr>
              <w:rPr>
                <w:rFonts w:ascii="Calibri" w:hAnsi="Calibri" w:cs="Calibri"/>
                <w:color w:val="000000" w:themeColor="text1"/>
                <w:sz w:val="28"/>
                <w:szCs w:val="28"/>
                <w:lang w:val="el-GR"/>
              </w:rPr>
            </w:pPr>
            <w:r>
              <w:rPr>
                <w:rFonts w:ascii="Calibri" w:hAnsi="Calibri" w:cs="Calibri"/>
                <w:color w:val="000000" w:themeColor="text1"/>
                <w:sz w:val="28"/>
                <w:szCs w:val="28"/>
                <w:lang w:val="el-GR"/>
              </w:rPr>
              <w:lastRenderedPageBreak/>
              <w:t xml:space="preserve">Δωρεάν </w:t>
            </w:r>
            <w:r w:rsidR="00DA2BB7">
              <w:rPr>
                <w:rFonts w:ascii="Calibri" w:hAnsi="Calibri" w:cs="Calibri"/>
                <w:color w:val="000000" w:themeColor="text1"/>
                <w:sz w:val="28"/>
                <w:szCs w:val="28"/>
                <w:lang w:val="el-GR"/>
              </w:rPr>
              <w:t>πηγές</w:t>
            </w:r>
            <w:r>
              <w:rPr>
                <w:rFonts w:ascii="Calibri" w:hAnsi="Calibri" w:cs="Calibri"/>
                <w:color w:val="000000" w:themeColor="text1"/>
                <w:sz w:val="28"/>
                <w:szCs w:val="28"/>
                <w:lang w:val="el-GR"/>
              </w:rPr>
              <w:t xml:space="preserve"> και </w:t>
            </w:r>
            <w:r w:rsidR="00A33DF5">
              <w:rPr>
                <w:rFonts w:ascii="Calibri" w:hAnsi="Calibri" w:cs="Calibri"/>
                <w:color w:val="000000" w:themeColor="text1"/>
                <w:sz w:val="28"/>
                <w:szCs w:val="28"/>
                <w:lang w:val="el-GR"/>
              </w:rPr>
              <w:t>προτεινόμενες</w:t>
            </w:r>
            <w:r w:rsidR="00A33DF5" w:rsidRPr="00A850B4">
              <w:rPr>
                <w:rFonts w:ascii="Calibri" w:hAnsi="Calibri" w:cs="Calibri"/>
                <w:color w:val="000000" w:themeColor="text1"/>
                <w:sz w:val="28"/>
                <w:szCs w:val="28"/>
                <w:lang w:val="el-GR"/>
              </w:rPr>
              <w:t xml:space="preserve"> </w:t>
            </w:r>
            <w:r w:rsidR="00A33DF5">
              <w:rPr>
                <w:rFonts w:ascii="Calibri" w:hAnsi="Calibri" w:cs="Calibri"/>
                <w:color w:val="000000" w:themeColor="text1"/>
                <w:sz w:val="28"/>
                <w:szCs w:val="28"/>
                <w:lang w:val="el-GR"/>
              </w:rPr>
              <w:t>ιστοσελίδες</w:t>
            </w:r>
          </w:p>
        </w:tc>
        <w:tc>
          <w:tcPr>
            <w:tcW w:w="5086" w:type="dxa"/>
          </w:tcPr>
          <w:p w14:paraId="4F9D911E" w14:textId="77777777" w:rsidR="00057FBE" w:rsidRPr="00F82B4E"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n-US"/>
              </w:rPr>
            </w:pPr>
            <w:r w:rsidRPr="00F82B4E">
              <w:rPr>
                <w:rFonts w:ascii="Calibri" w:hAnsi="Calibri" w:cs="Calibri"/>
                <w:color w:val="000000" w:themeColor="text1"/>
                <w:sz w:val="28"/>
                <w:szCs w:val="28"/>
                <w:lang w:val="en-US"/>
              </w:rPr>
              <w:t xml:space="preserve">Explore Seasonal Fruit and Vegetables in Europe | </w:t>
            </w:r>
            <w:proofErr w:type="spellStart"/>
            <w:r w:rsidRPr="00F82B4E">
              <w:rPr>
                <w:rFonts w:ascii="Calibri" w:hAnsi="Calibri" w:cs="Calibri"/>
                <w:color w:val="000000" w:themeColor="text1"/>
                <w:sz w:val="28"/>
                <w:szCs w:val="28"/>
                <w:lang w:val="en-US"/>
              </w:rPr>
              <w:t>Eufic</w:t>
            </w:r>
            <w:proofErr w:type="spellEnd"/>
          </w:p>
          <w:p w14:paraId="6AD51B04" w14:textId="77777777" w:rsidR="00057FBE" w:rsidRPr="00F82B4E"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n-US"/>
              </w:rPr>
            </w:pPr>
            <w:r w:rsidRPr="00F82B4E">
              <w:rPr>
                <w:rFonts w:ascii="Calibri" w:hAnsi="Calibri" w:cs="Calibri"/>
                <w:color w:val="000000" w:themeColor="text1"/>
                <w:sz w:val="28"/>
                <w:szCs w:val="28"/>
                <w:lang w:val="en-US"/>
              </w:rPr>
              <w:t>We Eat Responsibly</w:t>
            </w:r>
          </w:p>
          <w:p w14:paraId="0C7A509B" w14:textId="77777777" w:rsidR="00057FBE" w:rsidRPr="00F82B4E"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n-US"/>
              </w:rPr>
            </w:pPr>
            <w:r w:rsidRPr="00F82B4E">
              <w:rPr>
                <w:rFonts w:ascii="Calibri" w:hAnsi="Calibri" w:cs="Calibri"/>
                <w:color w:val="000000" w:themeColor="text1"/>
                <w:sz w:val="28"/>
                <w:szCs w:val="28"/>
                <w:lang w:val="en-US"/>
              </w:rPr>
              <w:t>https://www.foodcarbon.co.uk/carbon_emissions.html</w:t>
            </w:r>
          </w:p>
          <w:p w14:paraId="4B73105E" w14:textId="77777777" w:rsidR="00057FBE" w:rsidRPr="00F82B4E"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n-US"/>
              </w:rPr>
            </w:pPr>
            <w:r w:rsidRPr="00F82B4E">
              <w:rPr>
                <w:rFonts w:ascii="Calibri" w:hAnsi="Calibri" w:cs="Calibri"/>
                <w:color w:val="000000" w:themeColor="text1"/>
                <w:sz w:val="28"/>
                <w:szCs w:val="28"/>
                <w:lang w:val="en-US"/>
              </w:rPr>
              <w:t>http://www.foodemissions.com/foodemissions/Calculator</w:t>
            </w:r>
          </w:p>
          <w:p w14:paraId="1847B99F" w14:textId="77777777" w:rsidR="00057FBE" w:rsidRPr="00F82B4E"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n-US"/>
              </w:rPr>
            </w:pPr>
            <w:r w:rsidRPr="00F82B4E">
              <w:rPr>
                <w:rFonts w:ascii="Calibri" w:hAnsi="Calibri" w:cs="Calibri"/>
                <w:color w:val="000000" w:themeColor="text1"/>
                <w:sz w:val="28"/>
                <w:szCs w:val="28"/>
                <w:lang w:val="en-US"/>
              </w:rPr>
              <w:t>http://www.eatlowcarbon.org/</w:t>
            </w:r>
          </w:p>
          <w:p w14:paraId="28AFC42A" w14:textId="12A8C994" w:rsidR="00C56752" w:rsidRPr="00F82B4E"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n-US"/>
              </w:rPr>
            </w:pPr>
            <w:r w:rsidRPr="00F82B4E">
              <w:rPr>
                <w:rFonts w:ascii="Calibri" w:hAnsi="Calibri" w:cs="Calibri"/>
                <w:color w:val="000000" w:themeColor="text1"/>
                <w:sz w:val="28"/>
                <w:szCs w:val="28"/>
                <w:lang w:val="en-US"/>
              </w:rPr>
              <w:t>https://myemissions.green/food-carbon-footprint-calculator/</w:t>
            </w:r>
          </w:p>
        </w:tc>
      </w:tr>
    </w:tbl>
    <w:p w14:paraId="1AEDB829" w14:textId="50296DF5" w:rsidR="00C56752" w:rsidRPr="00F82B4E" w:rsidRDefault="00C56752" w:rsidP="00DD330E">
      <w:pPr>
        <w:rPr>
          <w:rFonts w:ascii="Calibri" w:hAnsi="Calibri" w:cs="Calibri"/>
          <w:color w:val="00B050"/>
          <w:sz w:val="28"/>
          <w:szCs w:val="28"/>
          <w:lang w:val="en-US"/>
        </w:rPr>
      </w:pPr>
    </w:p>
    <w:p w14:paraId="7192BA37" w14:textId="77777777" w:rsidR="00A33DF5" w:rsidRPr="00A33DF5" w:rsidRDefault="00A33DF5" w:rsidP="00A33DF5">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l-GR"/>
        </w:rPr>
        <w:t>Βήμα</w:t>
      </w:r>
      <w:r w:rsidRPr="00A33DF5">
        <w:rPr>
          <w:rFonts w:ascii="Calibri" w:hAnsi="Calibri" w:cs="Calibri"/>
          <w:color w:val="00B050"/>
          <w:sz w:val="28"/>
          <w:szCs w:val="28"/>
          <w:shd w:val="clear" w:color="auto" w:fill="FFFFFF"/>
          <w:lang w:val="el-GR"/>
        </w:rPr>
        <w:t xml:space="preserve"> 3: </w:t>
      </w:r>
      <w:r w:rsidRPr="00907D46">
        <w:rPr>
          <w:rFonts w:ascii="Calibri" w:hAnsi="Calibri" w:cs="Calibri"/>
          <w:color w:val="00B050"/>
          <w:sz w:val="28"/>
          <w:szCs w:val="28"/>
          <w:shd w:val="clear" w:color="auto" w:fill="FFFFFF"/>
          <w:lang w:val="el-GR"/>
        </w:rPr>
        <w:t>Πρακτική</w:t>
      </w:r>
      <w:r w:rsidRPr="00A33DF5">
        <w:rPr>
          <w:rFonts w:ascii="Calibri" w:hAnsi="Calibri" w:cs="Calibri"/>
          <w:color w:val="00B050"/>
          <w:sz w:val="28"/>
          <w:szCs w:val="28"/>
          <w:shd w:val="clear" w:color="auto" w:fill="FFFFFF"/>
          <w:lang w:val="el-GR"/>
        </w:rPr>
        <w:t xml:space="preserve"> </w:t>
      </w:r>
      <w:proofErr w:type="spellStart"/>
      <w:r>
        <w:rPr>
          <w:rFonts w:ascii="Calibri" w:hAnsi="Calibri" w:cs="Calibri"/>
          <w:color w:val="00B050"/>
          <w:sz w:val="28"/>
          <w:szCs w:val="28"/>
          <w:shd w:val="clear" w:color="auto" w:fill="FFFFFF"/>
          <w:lang w:val="el-GR"/>
        </w:rPr>
        <w:t>Ενσυνειδητότητας</w:t>
      </w:r>
      <w:proofErr w:type="spellEnd"/>
      <w:r w:rsidRPr="00A33DF5">
        <w:rPr>
          <w:rFonts w:ascii="Calibri" w:hAnsi="Calibri" w:cs="Calibri"/>
          <w:color w:val="00B050"/>
          <w:sz w:val="28"/>
          <w:szCs w:val="28"/>
          <w:shd w:val="clear" w:color="auto" w:fill="FFFFFF"/>
          <w:lang w:val="el-GR"/>
        </w:rPr>
        <w:t>- «</w:t>
      </w:r>
      <w:r>
        <w:rPr>
          <w:rFonts w:ascii="Calibri" w:hAnsi="Calibri" w:cs="Calibri"/>
          <w:color w:val="00B050"/>
          <w:sz w:val="28"/>
          <w:szCs w:val="28"/>
          <w:shd w:val="clear" w:color="auto" w:fill="FFFFFF"/>
          <w:lang w:val="el-GR"/>
        </w:rPr>
        <w:t>Το</w:t>
      </w:r>
      <w:r w:rsidRPr="00A33DF5">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ταξίδι</w:t>
      </w:r>
      <w:r w:rsidRPr="00A33DF5">
        <w:rPr>
          <w:rFonts w:ascii="Calibri" w:hAnsi="Calibri" w:cs="Calibri"/>
          <w:color w:val="00B050"/>
          <w:sz w:val="28"/>
          <w:szCs w:val="28"/>
          <w:shd w:val="clear" w:color="auto" w:fill="FFFFFF"/>
          <w:lang w:val="el-GR"/>
        </w:rPr>
        <w:t xml:space="preserve">» </w:t>
      </w:r>
    </w:p>
    <w:p w14:paraId="23E93BAE" w14:textId="4D96909B" w:rsidR="00A33DF5" w:rsidRPr="00500C1E"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Ζητήστε</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 από</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προηγούμενη</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μέρα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φέρουν</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μαζί</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μερικά</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φρούτα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λαχανικά</w:t>
      </w:r>
      <w:r w:rsidRPr="00CC2E6C">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 Για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πρακτική</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θα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χρειαστείτε</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μικρό</w:t>
      </w:r>
      <w:r w:rsidRPr="00CC2E6C">
        <w:rPr>
          <w:rFonts w:ascii="Calibri" w:hAnsi="Calibri" w:cs="Calibri"/>
          <w:color w:val="000000" w:themeColor="text1"/>
          <w:sz w:val="28"/>
          <w:szCs w:val="28"/>
          <w:shd w:val="clear" w:color="auto" w:fill="FFFFFF"/>
          <w:lang w:val="el-GR"/>
        </w:rPr>
        <w:t xml:space="preserve"> </w:t>
      </w:r>
      <w:r w:rsidR="00A850B4">
        <w:rPr>
          <w:rFonts w:ascii="Calibri" w:hAnsi="Calibri" w:cs="Calibri"/>
          <w:color w:val="000000" w:themeColor="text1"/>
          <w:sz w:val="28"/>
          <w:szCs w:val="28"/>
          <w:shd w:val="clear" w:color="auto" w:fill="FFFFFF"/>
          <w:lang w:val="el-GR"/>
        </w:rPr>
        <w:t>κομμάτι</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κάθε</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φρούτο</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 λαχανικό.</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μανταρίνι</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χωριστεί</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ώστε</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αρκετοί</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έχουν</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κομμάτι. Συνεπώς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σκοπούς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πρακτικής</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μανταρίνι</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δοθεί</w:t>
      </w:r>
      <w:r w:rsidRPr="00CC2E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007976B0">
        <w:rPr>
          <w:rFonts w:ascii="Calibri" w:hAnsi="Calibri" w:cs="Calibri"/>
          <w:color w:val="000000" w:themeColor="text1"/>
          <w:sz w:val="28"/>
          <w:szCs w:val="28"/>
          <w:shd w:val="clear" w:color="auto" w:fill="FFFFFF"/>
          <w:lang w:val="el-GR"/>
        </w:rPr>
        <w:t xml:space="preserve"> περίπου</w:t>
      </w:r>
      <w:r w:rsidRPr="00CC2E6C">
        <w:rPr>
          <w:rFonts w:ascii="Calibri" w:hAnsi="Calibri" w:cs="Calibri"/>
          <w:color w:val="000000" w:themeColor="text1"/>
          <w:sz w:val="28"/>
          <w:szCs w:val="28"/>
          <w:shd w:val="clear" w:color="auto" w:fill="FFFFFF"/>
          <w:lang w:val="el-GR"/>
        </w:rPr>
        <w:t xml:space="preserve"> 5 </w:t>
      </w:r>
      <w:r>
        <w:rPr>
          <w:rFonts w:ascii="Calibri" w:hAnsi="Calibri" w:cs="Calibri"/>
          <w:color w:val="000000" w:themeColor="text1"/>
          <w:sz w:val="28"/>
          <w:szCs w:val="28"/>
          <w:shd w:val="clear" w:color="auto" w:fill="FFFFFF"/>
          <w:lang w:val="el-GR"/>
        </w:rPr>
        <w:t>μαθητές</w:t>
      </w:r>
      <w:r w:rsidRPr="00CC2E6C">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 Αντίστοιχα</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μήλο</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33DF5">
        <w:rPr>
          <w:rFonts w:ascii="Calibri" w:hAnsi="Calibri" w:cs="Calibri"/>
          <w:color w:val="000000" w:themeColor="text1"/>
          <w:sz w:val="28"/>
          <w:szCs w:val="28"/>
          <w:shd w:val="clear" w:color="auto" w:fill="FFFFFF"/>
          <w:lang w:val="el-GR"/>
        </w:rPr>
        <w:t xml:space="preserve"> </w:t>
      </w:r>
      <w:r w:rsidR="00A850B4">
        <w:rPr>
          <w:rFonts w:ascii="Calibri" w:hAnsi="Calibri" w:cs="Calibri"/>
          <w:color w:val="000000" w:themeColor="text1"/>
          <w:sz w:val="28"/>
          <w:szCs w:val="28"/>
          <w:shd w:val="clear" w:color="auto" w:fill="FFFFFF"/>
          <w:lang w:val="el-GR"/>
        </w:rPr>
        <w:t>μοιραστεί</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A33DF5">
        <w:rPr>
          <w:rFonts w:ascii="Calibri" w:hAnsi="Calibri" w:cs="Calibri"/>
          <w:color w:val="000000" w:themeColor="text1"/>
          <w:sz w:val="28"/>
          <w:szCs w:val="28"/>
          <w:shd w:val="clear" w:color="auto" w:fill="FFFFFF"/>
          <w:lang w:val="el-GR"/>
        </w:rPr>
        <w:t xml:space="preserve"> 4-5 </w:t>
      </w:r>
      <w:r>
        <w:rPr>
          <w:rFonts w:ascii="Calibri" w:hAnsi="Calibri" w:cs="Calibri"/>
          <w:color w:val="000000" w:themeColor="text1"/>
          <w:sz w:val="28"/>
          <w:szCs w:val="28"/>
          <w:shd w:val="clear" w:color="auto" w:fill="FFFFFF"/>
          <w:lang w:val="el-GR"/>
        </w:rPr>
        <w:t>μαθητές</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λοιπόν</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συγκεκριμένο</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αριθμό</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φρούτων</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λαχανικών</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θα</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αντιστοιχεί</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σύνολο</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των μαθητών της τάξης σας. Βεβαιωθείτε</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θα</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είναι καθαρά και</w:t>
      </w:r>
      <w:r w:rsidRPr="00500C1E">
        <w:rPr>
          <w:rFonts w:ascii="Calibri" w:hAnsi="Calibri" w:cs="Calibri"/>
          <w:color w:val="000000" w:themeColor="text1"/>
          <w:sz w:val="28"/>
          <w:szCs w:val="28"/>
          <w:shd w:val="clear" w:color="auto" w:fill="FFFFFF"/>
          <w:lang w:val="el-GR"/>
        </w:rPr>
        <w:t xml:space="preserve"> </w:t>
      </w:r>
      <w:r w:rsidR="00A36DC7">
        <w:rPr>
          <w:rFonts w:ascii="Calibri" w:hAnsi="Calibri" w:cs="Calibri"/>
          <w:color w:val="000000" w:themeColor="text1"/>
          <w:sz w:val="28"/>
          <w:szCs w:val="28"/>
          <w:shd w:val="clear" w:color="auto" w:fill="FFFFFF"/>
          <w:lang w:val="el-GR"/>
        </w:rPr>
        <w:t>μοιράστε τα</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στους μαθητές πριν αρχίσει η πρακτική.</w:t>
      </w:r>
      <w:r w:rsidRPr="00500C1E">
        <w:rPr>
          <w:rFonts w:ascii="Calibri" w:hAnsi="Calibri" w:cs="Calibri"/>
          <w:color w:val="000000" w:themeColor="text1"/>
          <w:sz w:val="28"/>
          <w:szCs w:val="28"/>
          <w:shd w:val="clear" w:color="auto" w:fill="FFFFFF"/>
          <w:lang w:val="el-GR"/>
        </w:rPr>
        <w:t xml:space="preserve"> </w:t>
      </w:r>
    </w:p>
    <w:p w14:paraId="45A358FA" w14:textId="79C619AD" w:rsidR="00A33DF5" w:rsidRPr="00A76E6B"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Προσφέρετε</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στους</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κομμάτι</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φρούτα και τα λαχανικά. </w:t>
      </w:r>
      <w:r w:rsidR="00A850B4">
        <w:rPr>
          <w:rFonts w:ascii="Calibri" w:hAnsi="Calibri" w:cs="Calibri"/>
          <w:color w:val="000000" w:themeColor="text1"/>
          <w:sz w:val="28"/>
          <w:szCs w:val="28"/>
          <w:shd w:val="clear" w:color="auto" w:fill="FFFFFF"/>
          <w:lang w:val="el-GR"/>
        </w:rPr>
        <w:t>Ζητήστε</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κάτσουν</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αναπαυτικά</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στις</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καρέκλες</w:t>
      </w:r>
      <w:r w:rsidRPr="00500C1E">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 και να κρατήσουν το κομμάτι τους στην παλάμη του χεριού τους.</w:t>
      </w:r>
      <w:r w:rsidRPr="00A76E6B">
        <w:rPr>
          <w:rFonts w:ascii="Calibri" w:hAnsi="Calibri" w:cs="Calibri"/>
          <w:color w:val="000000" w:themeColor="text1"/>
          <w:sz w:val="28"/>
          <w:szCs w:val="28"/>
          <w:shd w:val="clear" w:color="auto" w:fill="FFFFFF"/>
          <w:lang w:val="el-GR"/>
        </w:rPr>
        <w:t xml:space="preserve"> </w:t>
      </w:r>
    </w:p>
    <w:p w14:paraId="269955B3" w14:textId="77777777" w:rsidR="00A33DF5" w:rsidRPr="00A76E6B"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Ζητήστε</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εξερευνήσουν</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 τα μάτια τους. Τι</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βλέπουν</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εξερευνήσουν με ενδιαφέρον για λίγα λεπτά τα χρώματα, τα σχήματα, τις λεπτομέρειες, τις διαφορές των χρωμάτων στην επιφάνειά του ή κάτω από το φως.</w:t>
      </w:r>
      <w:r w:rsidRPr="00A76E6B">
        <w:rPr>
          <w:rFonts w:ascii="Calibri" w:hAnsi="Calibri" w:cs="Calibri"/>
          <w:color w:val="000000" w:themeColor="text1"/>
          <w:sz w:val="28"/>
          <w:szCs w:val="28"/>
          <w:shd w:val="clear" w:color="auto" w:fill="FFFFFF"/>
          <w:lang w:val="el-GR"/>
        </w:rPr>
        <w:t xml:space="preserve"> </w:t>
      </w:r>
    </w:p>
    <w:p w14:paraId="63797690" w14:textId="77777777" w:rsidR="00A33DF5"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Κάντε μια παύση για λίγα δευτερόλεπτα.</w:t>
      </w:r>
    </w:p>
    <w:p w14:paraId="45C6578A" w14:textId="77777777" w:rsidR="00A33DF5" w:rsidRPr="00A76E6B"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εξερευνήσουν</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πως</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νιώθουν</w:t>
      </w:r>
      <w:r w:rsidRPr="00A76E6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 χέρι τους, την υφή του, τη θερμοκρασία του…</w:t>
      </w:r>
      <w:r w:rsidRPr="00A76E6B">
        <w:rPr>
          <w:rFonts w:ascii="Calibri" w:hAnsi="Calibri" w:cs="Calibri"/>
          <w:color w:val="000000" w:themeColor="text1"/>
          <w:sz w:val="28"/>
          <w:szCs w:val="28"/>
          <w:shd w:val="clear" w:color="auto" w:fill="FFFFFF"/>
          <w:lang w:val="el-GR"/>
        </w:rPr>
        <w:t xml:space="preserve"> </w:t>
      </w:r>
    </w:p>
    <w:p w14:paraId="6519322E" w14:textId="77777777" w:rsidR="00A33DF5" w:rsidRPr="00A76E6B"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lastRenderedPageBreak/>
        <w:t>Κάντε μία παύση για λίγα δευτερόλεπτα.</w:t>
      </w:r>
      <w:r w:rsidRPr="00A76E6B">
        <w:rPr>
          <w:rFonts w:ascii="Calibri" w:hAnsi="Calibri" w:cs="Calibri"/>
          <w:color w:val="000000" w:themeColor="text1"/>
          <w:sz w:val="28"/>
          <w:szCs w:val="28"/>
          <w:shd w:val="clear" w:color="auto" w:fill="FFFFFF"/>
          <w:lang w:val="el-GR"/>
        </w:rPr>
        <w:t xml:space="preserve"> </w:t>
      </w:r>
    </w:p>
    <w:p w14:paraId="2F1E4162" w14:textId="3FD3F40A" w:rsidR="00A33DF5" w:rsidRPr="00F90727"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Τώρα</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φέρουν</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κομμάτι</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φρούτου</w:t>
      </w:r>
      <w:r w:rsidRPr="004D2474">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λαχανικού</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κοντά</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στη</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μύτη</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νιώθουν</w:t>
      </w:r>
      <w:r w:rsidRPr="004D247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άνετα να κλείσουν τα μάτια τους. Προσκαλέστε</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εξερευνήσουν</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μυρωδιά</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 και τα αρώματά του.</w:t>
      </w:r>
      <w:r w:rsidRPr="00F90727">
        <w:rPr>
          <w:rFonts w:ascii="Calibri" w:hAnsi="Calibri" w:cs="Calibri"/>
          <w:color w:val="000000" w:themeColor="text1"/>
          <w:sz w:val="28"/>
          <w:szCs w:val="28"/>
          <w:shd w:val="clear" w:color="auto" w:fill="FFFFFF"/>
          <w:lang w:val="el-GR"/>
        </w:rPr>
        <w:t xml:space="preserve"> </w:t>
      </w:r>
    </w:p>
    <w:p w14:paraId="36BF13C9" w14:textId="2E786672" w:rsidR="00A33DF5" w:rsidRPr="00F90727"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Ζητήστε</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90727">
        <w:rPr>
          <w:rFonts w:ascii="Calibri" w:hAnsi="Calibri" w:cs="Calibri"/>
          <w:color w:val="000000" w:themeColor="text1"/>
          <w:sz w:val="28"/>
          <w:szCs w:val="28"/>
          <w:shd w:val="clear" w:color="auto" w:fill="FFFFFF"/>
          <w:lang w:val="el-GR"/>
        </w:rPr>
        <w:t xml:space="preserve"> </w:t>
      </w:r>
      <w:r w:rsidR="00A850B4">
        <w:rPr>
          <w:rFonts w:ascii="Calibri" w:hAnsi="Calibri" w:cs="Calibri"/>
          <w:color w:val="000000" w:themeColor="text1"/>
          <w:sz w:val="28"/>
          <w:szCs w:val="28"/>
          <w:shd w:val="clear" w:color="auto" w:fill="FFFFFF"/>
          <w:lang w:val="el-GR"/>
        </w:rPr>
        <w:t>παρατηρήσουν αν κάνουν κάποιες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σκέψεις</w:t>
      </w:r>
      <w:r w:rsidRPr="00F90727">
        <w:rPr>
          <w:rFonts w:ascii="Calibri" w:hAnsi="Calibri" w:cs="Calibri"/>
          <w:color w:val="000000" w:themeColor="text1"/>
          <w:sz w:val="28"/>
          <w:szCs w:val="28"/>
          <w:shd w:val="clear" w:color="auto" w:fill="FFFFFF"/>
          <w:lang w:val="el-GR"/>
        </w:rPr>
        <w:t>,</w:t>
      </w:r>
      <w:r w:rsidR="00A850B4">
        <w:rPr>
          <w:rFonts w:ascii="Calibri" w:hAnsi="Calibri" w:cs="Calibri"/>
          <w:color w:val="000000" w:themeColor="text1"/>
          <w:sz w:val="28"/>
          <w:szCs w:val="28"/>
          <w:shd w:val="clear" w:color="auto" w:fill="FFFFFF"/>
          <w:lang w:val="el-GR"/>
        </w:rPr>
        <w:t xml:space="preserve"> αν στο νου έρχονται</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εικόνες</w:t>
      </w:r>
      <w:r w:rsidR="00A850B4">
        <w:rPr>
          <w:rFonts w:ascii="Calibri" w:hAnsi="Calibri" w:cs="Calibri"/>
          <w:color w:val="000000" w:themeColor="text1"/>
          <w:sz w:val="28"/>
          <w:szCs w:val="28"/>
          <w:shd w:val="clear" w:color="auto" w:fill="FFFFFF"/>
          <w:lang w:val="el-GR"/>
        </w:rPr>
        <w:t xml:space="preserve">. Τι παρατηρούν; Ποια συναισθήματα δημιουργούνται και πώς νιώθουν; </w:t>
      </w:r>
    </w:p>
    <w:p w14:paraId="5B66CEEC" w14:textId="77BC7A99" w:rsidR="00A33DF5" w:rsidRPr="00F90727"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Προσκαλέστε</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σκεφτούν</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ταξίδι</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 φρούτου</w:t>
      </w:r>
      <w:r w:rsidR="00A850B4">
        <w:rPr>
          <w:rFonts w:ascii="Calibri" w:hAnsi="Calibri" w:cs="Calibri"/>
          <w:color w:val="000000" w:themeColor="text1"/>
          <w:sz w:val="28"/>
          <w:szCs w:val="28"/>
          <w:shd w:val="clear" w:color="auto" w:fill="FFFFFF"/>
          <w:lang w:val="el-GR"/>
        </w:rPr>
        <w:t>/λαχανικού. Ξεκινώντας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μικρός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σπόρος</w:t>
      </w:r>
      <w:r w:rsidR="007976B0">
        <w:rPr>
          <w:rFonts w:ascii="Calibri" w:hAnsi="Calibri" w:cs="Calibri"/>
          <w:color w:val="000000" w:themeColor="text1"/>
          <w:sz w:val="28"/>
          <w:szCs w:val="28"/>
          <w:shd w:val="clear" w:color="auto" w:fill="FFFFFF"/>
          <w:lang w:val="el-GR"/>
        </w:rPr>
        <w:t>,</w:t>
      </w:r>
      <w:r w:rsidRPr="00F90727">
        <w:rPr>
          <w:rFonts w:ascii="Calibri" w:hAnsi="Calibri" w:cs="Calibri"/>
          <w:color w:val="000000" w:themeColor="text1"/>
          <w:sz w:val="28"/>
          <w:szCs w:val="28"/>
          <w:shd w:val="clear" w:color="auto" w:fill="FFFFFF"/>
          <w:lang w:val="el-GR"/>
        </w:rPr>
        <w:t xml:space="preserve"> </w:t>
      </w:r>
      <w:r w:rsidR="00A850B4">
        <w:rPr>
          <w:rFonts w:ascii="Calibri" w:hAnsi="Calibri" w:cs="Calibri"/>
          <w:color w:val="000000" w:themeColor="text1"/>
          <w:sz w:val="28"/>
          <w:szCs w:val="28"/>
          <w:shd w:val="clear" w:color="auto" w:fill="FFFFFF"/>
          <w:lang w:val="el-GR"/>
        </w:rPr>
        <w:t>καθώς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μεγάλωνε</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κάτω</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 την επιφάνεια της γης. Να φανταστούν το</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άτομο</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φρόντιζε</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καθώς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μεγάλωνε</w:t>
      </w:r>
      <w:r w:rsidRPr="00F90727">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 </w:t>
      </w:r>
      <w:r w:rsidR="007976B0">
        <w:rPr>
          <w:rFonts w:ascii="Calibri" w:hAnsi="Calibri" w:cs="Calibri"/>
          <w:color w:val="000000" w:themeColor="text1"/>
          <w:sz w:val="28"/>
          <w:szCs w:val="28"/>
          <w:shd w:val="clear" w:color="auto" w:fill="FFFFFF"/>
          <w:lang w:val="el-GR"/>
        </w:rPr>
        <w:t>Τις αλλαγές που γίνονταν,</w:t>
      </w:r>
      <w:r>
        <w:rPr>
          <w:rFonts w:ascii="Calibri" w:hAnsi="Calibri" w:cs="Calibri"/>
          <w:color w:val="000000" w:themeColor="text1"/>
          <w:sz w:val="28"/>
          <w:szCs w:val="28"/>
          <w:shd w:val="clear" w:color="auto" w:fill="FFFFFF"/>
          <w:lang w:val="el-GR"/>
        </w:rPr>
        <w:t xml:space="preserve"> καθώς οι εποχές άλλαζαν. Τους κρύους ανέμους, τη βροχή, τον φωτεινό ήλιο…</w:t>
      </w:r>
      <w:r w:rsidR="00A850B4">
        <w:rPr>
          <w:rFonts w:ascii="Calibri" w:hAnsi="Calibri" w:cs="Calibri"/>
          <w:color w:val="000000" w:themeColor="text1"/>
          <w:sz w:val="28"/>
          <w:szCs w:val="28"/>
          <w:shd w:val="clear" w:color="auto" w:fill="FFFFFF"/>
          <w:lang w:val="el-GR"/>
        </w:rPr>
        <w:t>. Ζητήστε του</w:t>
      </w:r>
      <w:r w:rsidR="007976B0">
        <w:rPr>
          <w:rFonts w:ascii="Calibri" w:hAnsi="Calibri" w:cs="Calibri"/>
          <w:color w:val="000000" w:themeColor="text1"/>
          <w:sz w:val="28"/>
          <w:szCs w:val="28"/>
          <w:shd w:val="clear" w:color="auto" w:fill="FFFFFF"/>
          <w:lang w:val="el-GR"/>
        </w:rPr>
        <w:t>ς</w:t>
      </w:r>
      <w:r w:rsidR="00A850B4">
        <w:rPr>
          <w:rFonts w:ascii="Calibri" w:hAnsi="Calibri" w:cs="Calibri"/>
          <w:color w:val="000000" w:themeColor="text1"/>
          <w:sz w:val="28"/>
          <w:szCs w:val="28"/>
          <w:shd w:val="clear" w:color="auto" w:fill="FFFFFF"/>
          <w:lang w:val="el-GR"/>
        </w:rPr>
        <w:t xml:space="preserve"> να </w:t>
      </w:r>
      <w:r>
        <w:rPr>
          <w:rFonts w:ascii="Calibri" w:hAnsi="Calibri" w:cs="Calibri"/>
          <w:color w:val="000000" w:themeColor="text1"/>
          <w:sz w:val="28"/>
          <w:szCs w:val="28"/>
          <w:shd w:val="clear" w:color="auto" w:fill="FFFFFF"/>
          <w:lang w:val="el-GR"/>
        </w:rPr>
        <w:t>το φανταστούν καθώς μεγαλώνει</w:t>
      </w:r>
    </w:p>
    <w:p w14:paraId="121D29D3" w14:textId="77777777" w:rsidR="00A33DF5" w:rsidRPr="00A33DF5"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Κάντε</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παύση</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μερικά</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δευτερόλεπτα</w:t>
      </w:r>
    </w:p>
    <w:p w14:paraId="03DA4153" w14:textId="1BE085F2" w:rsidR="00A33DF5" w:rsidRPr="00411C62"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Προσκαλέστε</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φανταστούν</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ταξίδι</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F907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γη </w:t>
      </w:r>
      <w:r w:rsidR="00DA2BB7">
        <w:rPr>
          <w:rFonts w:ascii="Calibri" w:hAnsi="Calibri" w:cs="Calibri"/>
          <w:color w:val="000000" w:themeColor="text1"/>
          <w:sz w:val="28"/>
          <w:szCs w:val="28"/>
          <w:shd w:val="clear" w:color="auto" w:fill="FFFFFF"/>
          <w:lang w:val="el-GR"/>
        </w:rPr>
        <w:t xml:space="preserve">μέχρι </w:t>
      </w:r>
      <w:r>
        <w:rPr>
          <w:rFonts w:ascii="Calibri" w:hAnsi="Calibri" w:cs="Calibri"/>
          <w:color w:val="000000" w:themeColor="text1"/>
          <w:sz w:val="28"/>
          <w:szCs w:val="28"/>
          <w:shd w:val="clear" w:color="auto" w:fill="FFFFFF"/>
          <w:lang w:val="el-GR"/>
        </w:rPr>
        <w:t>την παλάμη του χεριού τους. Πόσοι άνθρωποι συμμετείχαν σε αυτό το ταξίδι; Πόση προσπάθεια χρειάστηκε; Να φανταστούν το ταξίδι…τους ανθρώπους….τα μηχανήματα….τα οχήματα.</w:t>
      </w:r>
      <w:r w:rsidRPr="00411C62">
        <w:rPr>
          <w:rFonts w:ascii="Calibri" w:hAnsi="Calibri" w:cs="Calibri"/>
          <w:color w:val="000000" w:themeColor="text1"/>
          <w:sz w:val="28"/>
          <w:szCs w:val="28"/>
          <w:shd w:val="clear" w:color="auto" w:fill="FFFFFF"/>
          <w:lang w:val="el-GR"/>
        </w:rPr>
        <w:t xml:space="preserve"> </w:t>
      </w:r>
    </w:p>
    <w:p w14:paraId="6708AD12" w14:textId="77777777" w:rsidR="00A33DF5" w:rsidRPr="00A33DF5"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Κάντε</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παύση</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μερικά</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δευτερόλεπτα</w:t>
      </w:r>
      <w:r w:rsidRPr="00A33DF5">
        <w:rPr>
          <w:rFonts w:ascii="Calibri" w:hAnsi="Calibri" w:cs="Calibri"/>
          <w:color w:val="000000" w:themeColor="text1"/>
          <w:sz w:val="28"/>
          <w:szCs w:val="28"/>
          <w:shd w:val="clear" w:color="auto" w:fill="FFFFFF"/>
          <w:lang w:val="el-GR"/>
        </w:rPr>
        <w:t xml:space="preserve"> </w:t>
      </w:r>
    </w:p>
    <w:p w14:paraId="52E473EA" w14:textId="5C454484" w:rsidR="00A33DF5" w:rsidRPr="00411C62"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φέρουν</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μέσα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στόμα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411C62">
        <w:rPr>
          <w:rFonts w:ascii="Calibri" w:hAnsi="Calibri" w:cs="Calibri"/>
          <w:color w:val="000000" w:themeColor="text1"/>
          <w:sz w:val="28"/>
          <w:szCs w:val="28"/>
          <w:shd w:val="clear" w:color="auto" w:fill="FFFFFF"/>
          <w:lang w:val="el-GR"/>
        </w:rPr>
        <w:t xml:space="preserve"> </w:t>
      </w:r>
      <w:r w:rsidR="00A850B4">
        <w:rPr>
          <w:rFonts w:ascii="Calibri" w:hAnsi="Calibri" w:cs="Calibri"/>
          <w:color w:val="000000" w:themeColor="text1"/>
          <w:sz w:val="28"/>
          <w:szCs w:val="28"/>
          <w:shd w:val="clear" w:color="auto" w:fill="FFFFFF"/>
          <w:lang w:val="el-GR"/>
        </w:rPr>
        <w:t>διερευνήσου</w:t>
      </w:r>
      <w:r>
        <w:rPr>
          <w:rFonts w:ascii="Calibri" w:hAnsi="Calibri" w:cs="Calibri"/>
          <w:color w:val="000000" w:themeColor="text1"/>
          <w:sz w:val="28"/>
          <w:szCs w:val="28"/>
          <w:shd w:val="clear" w:color="auto" w:fill="FFFFFF"/>
          <w:lang w:val="el-GR"/>
        </w:rPr>
        <w:t>ν</w:t>
      </w:r>
      <w:r w:rsidR="00A850B4">
        <w:rPr>
          <w:rFonts w:ascii="Calibri" w:hAnsi="Calibri" w:cs="Calibri"/>
          <w:color w:val="000000" w:themeColor="text1"/>
          <w:sz w:val="28"/>
          <w:szCs w:val="28"/>
          <w:shd w:val="clear" w:color="auto" w:fill="FFFFFF"/>
          <w:lang w:val="el-GR"/>
        </w:rPr>
        <w:t xml:space="preserve"> με ενδιαφέρον</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αυτή</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εμπειρία</w:t>
      </w:r>
      <w:r w:rsidRPr="00411C62">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 Να</w:t>
      </w:r>
      <w:r w:rsidRPr="00411C62">
        <w:rPr>
          <w:rFonts w:ascii="Calibri" w:hAnsi="Calibri" w:cs="Calibri"/>
          <w:color w:val="000000" w:themeColor="text1"/>
          <w:sz w:val="28"/>
          <w:szCs w:val="28"/>
          <w:shd w:val="clear" w:color="auto" w:fill="FFFFFF"/>
          <w:lang w:val="el-GR"/>
        </w:rPr>
        <w:t xml:space="preserve"> </w:t>
      </w:r>
      <w:r w:rsidR="00A850B4">
        <w:rPr>
          <w:rFonts w:ascii="Calibri" w:hAnsi="Calibri" w:cs="Calibri"/>
          <w:color w:val="000000" w:themeColor="text1"/>
          <w:sz w:val="28"/>
          <w:szCs w:val="28"/>
          <w:shd w:val="clear" w:color="auto" w:fill="FFFFFF"/>
          <w:lang w:val="el-GR"/>
        </w:rPr>
        <w:t>παρατηρήσουν</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πως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νιώθουν</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δόντια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στη</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γλώσσα</w:t>
      </w:r>
      <w:r w:rsidRPr="00411C62">
        <w:rPr>
          <w:rFonts w:ascii="Calibri" w:hAnsi="Calibri" w:cs="Calibri"/>
          <w:color w:val="000000" w:themeColor="text1"/>
          <w:sz w:val="28"/>
          <w:szCs w:val="28"/>
          <w:shd w:val="clear" w:color="auto" w:fill="FFFFFF"/>
          <w:lang w:val="el-GR"/>
        </w:rPr>
        <w:t xml:space="preserve"> </w:t>
      </w:r>
      <w:r w:rsidR="00A850B4">
        <w:rPr>
          <w:rFonts w:ascii="Calibri" w:hAnsi="Calibri" w:cs="Calibri"/>
          <w:color w:val="000000" w:themeColor="text1"/>
          <w:sz w:val="28"/>
          <w:szCs w:val="28"/>
          <w:shd w:val="clear" w:color="auto" w:fill="FFFFFF"/>
          <w:lang w:val="el-GR"/>
        </w:rPr>
        <w:t>τους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μετά</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δαγκώσουν</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και να παρατηρήσουν συναισθήματα και αισθήσεις καθώς το τρώνε. </w:t>
      </w:r>
    </w:p>
    <w:p w14:paraId="213FB2D3" w14:textId="77777777" w:rsidR="00A33DF5" w:rsidRPr="00411C62"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Κάντε παύση για μερικά δευτερόλεπτα. Στη</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ανοίξουν τα μάτια τους. </w:t>
      </w:r>
    </w:p>
    <w:p w14:paraId="23BC01D3" w14:textId="7C511897" w:rsidR="00A33DF5" w:rsidRPr="00411C62" w:rsidRDefault="00A33DF5" w:rsidP="00A850B4">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Μετά</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00A850B4">
        <w:rPr>
          <w:rFonts w:ascii="Calibri" w:hAnsi="Calibri" w:cs="Calibri"/>
          <w:color w:val="000000" w:themeColor="text1"/>
          <w:sz w:val="28"/>
          <w:szCs w:val="28"/>
          <w:shd w:val="clear" w:color="auto" w:fill="FFFFFF"/>
          <w:lang w:val="el-GR"/>
        </w:rPr>
        <w:t>ν άσκηση</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μπορείτε</w:t>
      </w:r>
      <w:r w:rsidRPr="00411C62">
        <w:rPr>
          <w:rFonts w:ascii="Calibri" w:hAnsi="Calibri" w:cs="Calibri"/>
          <w:color w:val="000000" w:themeColor="text1"/>
          <w:sz w:val="28"/>
          <w:szCs w:val="28"/>
          <w:shd w:val="clear" w:color="auto" w:fill="FFFFFF"/>
          <w:lang w:val="el-GR"/>
        </w:rPr>
        <w:t xml:space="preserve"> </w:t>
      </w:r>
      <w:r w:rsidRPr="007411E1">
        <w:rPr>
          <w:rFonts w:ascii="Calibri" w:hAnsi="Calibri" w:cs="Calibri"/>
          <w:color w:val="000000" w:themeColor="text1"/>
          <w:sz w:val="28"/>
          <w:szCs w:val="28"/>
          <w:shd w:val="clear" w:color="auto" w:fill="FFFFFF"/>
          <w:lang w:val="el-GR"/>
        </w:rPr>
        <w:t xml:space="preserve">να </w:t>
      </w:r>
      <w:r w:rsidR="00A850B4" w:rsidRPr="007411E1">
        <w:rPr>
          <w:rFonts w:ascii="Calibri" w:hAnsi="Calibri" w:cs="Calibri"/>
          <w:color w:val="000000" w:themeColor="text1"/>
          <w:sz w:val="28"/>
          <w:szCs w:val="28"/>
          <w:shd w:val="clear" w:color="auto" w:fill="FFFFFF"/>
          <w:lang w:val="el-GR"/>
        </w:rPr>
        <w:t>ενθαρρύνετε</w:t>
      </w:r>
      <w:r w:rsidRPr="007411E1">
        <w:rPr>
          <w:rFonts w:ascii="Calibri" w:hAnsi="Calibri" w:cs="Calibri"/>
          <w:color w:val="000000" w:themeColor="text1"/>
          <w:sz w:val="28"/>
          <w:szCs w:val="28"/>
          <w:shd w:val="clear" w:color="auto" w:fill="FFFFFF"/>
          <w:lang w:val="el-GR"/>
        </w:rPr>
        <w:t xml:space="preserve"> </w:t>
      </w:r>
      <w:r w:rsidR="007411E1">
        <w:rPr>
          <w:rFonts w:ascii="Calibri" w:hAnsi="Calibri" w:cs="Calibri"/>
          <w:color w:val="000000" w:themeColor="text1"/>
          <w:sz w:val="28"/>
          <w:szCs w:val="28"/>
          <w:shd w:val="clear" w:color="auto" w:fill="FFFFFF"/>
          <w:lang w:val="el-GR"/>
        </w:rPr>
        <w:t>τους μαθητές να επεξεργαστούν την εμπειρία τους,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χρησιμοποιώντας ανοιχτές ερωτήσεις όπως: </w:t>
      </w:r>
    </w:p>
    <w:p w14:paraId="7E9EC5D4" w14:textId="3AF47F4D" w:rsidR="00A33DF5" w:rsidRPr="00411C62" w:rsidRDefault="00A33DF5" w:rsidP="00A850B4">
      <w:pPr>
        <w:jc w:val="both"/>
        <w:rPr>
          <w:rFonts w:ascii="Calibri" w:hAnsi="Calibri" w:cs="Calibri"/>
          <w:color w:val="000000" w:themeColor="text1"/>
          <w:sz w:val="28"/>
          <w:szCs w:val="28"/>
          <w:shd w:val="clear" w:color="auto" w:fill="FFFFFF"/>
          <w:lang w:val="el-GR"/>
        </w:rPr>
      </w:pPr>
      <w:r w:rsidRPr="001137D4">
        <w:rPr>
          <w:rFonts w:ascii="Calibri" w:hAnsi="Calibri" w:cs="Calibri"/>
          <w:color w:val="000000" w:themeColor="text1"/>
          <w:sz w:val="28"/>
          <w:szCs w:val="28"/>
          <w:shd w:val="clear" w:color="auto" w:fill="FFFFFF"/>
          <w:lang w:val="el-GR"/>
        </w:rPr>
        <w:t xml:space="preserve"> </w:t>
      </w:r>
      <w:r w:rsidRPr="00411C62">
        <w:rPr>
          <w:rFonts w:ascii="Calibri" w:hAnsi="Calibri" w:cs="Calibri"/>
          <w:color w:val="000000" w:themeColor="text1"/>
          <w:sz w:val="28"/>
          <w:szCs w:val="28"/>
          <w:shd w:val="clear" w:color="auto" w:fill="FFFFFF"/>
          <w:lang w:val="el-GR"/>
        </w:rPr>
        <w:t>1.</w:t>
      </w:r>
      <w:r w:rsidRPr="00411C62">
        <w:rPr>
          <w:rFonts w:ascii="Calibri" w:hAnsi="Calibri" w:cs="Calibri"/>
          <w:color w:val="000000" w:themeColor="text1"/>
          <w:sz w:val="28"/>
          <w:szCs w:val="28"/>
          <w:shd w:val="clear" w:color="auto" w:fill="FFFFFF"/>
          <w:lang w:val="el-GR"/>
        </w:rPr>
        <w:tab/>
      </w:r>
      <w:r>
        <w:rPr>
          <w:rFonts w:ascii="Calibri" w:hAnsi="Calibri" w:cs="Calibri"/>
          <w:color w:val="000000" w:themeColor="text1"/>
          <w:sz w:val="28"/>
          <w:szCs w:val="28"/>
          <w:shd w:val="clear" w:color="auto" w:fill="FFFFFF"/>
          <w:lang w:val="el-GR"/>
        </w:rPr>
        <w:t xml:space="preserve">Τι παρατηρήσατε κατά τη διάρκεια της </w:t>
      </w:r>
      <w:r w:rsidR="00A850B4">
        <w:rPr>
          <w:rFonts w:ascii="Calibri" w:hAnsi="Calibri" w:cs="Calibri"/>
          <w:color w:val="000000" w:themeColor="text1"/>
          <w:sz w:val="28"/>
          <w:szCs w:val="28"/>
          <w:shd w:val="clear" w:color="auto" w:fill="FFFFFF"/>
          <w:lang w:val="el-GR"/>
        </w:rPr>
        <w:t>άσκησης</w:t>
      </w:r>
      <w:r>
        <w:rPr>
          <w:rFonts w:ascii="Calibri" w:hAnsi="Calibri" w:cs="Calibri"/>
          <w:color w:val="000000" w:themeColor="text1"/>
          <w:sz w:val="28"/>
          <w:szCs w:val="28"/>
          <w:shd w:val="clear" w:color="auto" w:fill="FFFFFF"/>
          <w:lang w:val="el-GR"/>
        </w:rPr>
        <w:t>;</w:t>
      </w:r>
    </w:p>
    <w:p w14:paraId="2C184F7A" w14:textId="77777777" w:rsidR="00A33DF5" w:rsidRPr="00A33DF5" w:rsidRDefault="00A33DF5" w:rsidP="00A850B4">
      <w:pPr>
        <w:jc w:val="both"/>
        <w:rPr>
          <w:rFonts w:ascii="Calibri" w:hAnsi="Calibri" w:cs="Calibri"/>
          <w:color w:val="000000" w:themeColor="text1"/>
          <w:sz w:val="28"/>
          <w:szCs w:val="28"/>
          <w:shd w:val="clear" w:color="auto" w:fill="FFFFFF"/>
          <w:lang w:val="el-GR"/>
        </w:rPr>
      </w:pPr>
      <w:r w:rsidRPr="00A33DF5">
        <w:rPr>
          <w:rFonts w:ascii="Calibri" w:hAnsi="Calibri" w:cs="Calibri"/>
          <w:color w:val="000000" w:themeColor="text1"/>
          <w:sz w:val="28"/>
          <w:szCs w:val="28"/>
          <w:shd w:val="clear" w:color="auto" w:fill="FFFFFF"/>
          <w:lang w:val="el-GR"/>
        </w:rPr>
        <w:t>2.</w:t>
      </w:r>
      <w:r w:rsidRPr="00A33DF5">
        <w:rPr>
          <w:rFonts w:ascii="Calibri" w:hAnsi="Calibri" w:cs="Calibri"/>
          <w:color w:val="000000" w:themeColor="text1"/>
          <w:sz w:val="28"/>
          <w:szCs w:val="28"/>
          <w:shd w:val="clear" w:color="auto" w:fill="FFFFFF"/>
          <w:lang w:val="el-GR"/>
        </w:rPr>
        <w:tab/>
      </w:r>
      <w:r>
        <w:rPr>
          <w:rFonts w:ascii="Calibri" w:hAnsi="Calibri" w:cs="Calibri"/>
          <w:color w:val="000000" w:themeColor="text1"/>
          <w:sz w:val="28"/>
          <w:szCs w:val="28"/>
          <w:shd w:val="clear" w:color="auto" w:fill="FFFFFF"/>
          <w:lang w:val="el-GR"/>
        </w:rPr>
        <w:t>Τι</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συναισθήματα</w:t>
      </w:r>
      <w:r w:rsidRPr="00A33DF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είχατε</w:t>
      </w:r>
      <w:r w:rsidRPr="00A33DF5">
        <w:rPr>
          <w:rFonts w:ascii="Calibri" w:hAnsi="Calibri" w:cs="Calibri"/>
          <w:color w:val="000000" w:themeColor="text1"/>
          <w:sz w:val="28"/>
          <w:szCs w:val="28"/>
          <w:shd w:val="clear" w:color="auto" w:fill="FFFFFF"/>
          <w:lang w:val="el-GR"/>
        </w:rPr>
        <w:t>;</w:t>
      </w:r>
    </w:p>
    <w:p w14:paraId="3BADBFBB" w14:textId="77777777" w:rsidR="00A33DF5" w:rsidRPr="00411C62" w:rsidRDefault="00A33DF5" w:rsidP="00A33DF5">
      <w:pPr>
        <w:rPr>
          <w:rFonts w:ascii="Calibri" w:hAnsi="Calibri" w:cs="Calibri"/>
          <w:color w:val="000000" w:themeColor="text1"/>
          <w:sz w:val="28"/>
          <w:szCs w:val="28"/>
          <w:shd w:val="clear" w:color="auto" w:fill="FFFFFF"/>
          <w:lang w:val="el-GR"/>
        </w:rPr>
      </w:pPr>
      <w:r w:rsidRPr="00A33DF5">
        <w:rPr>
          <w:rFonts w:ascii="Calibri" w:hAnsi="Calibri" w:cs="Calibri"/>
          <w:color w:val="000000" w:themeColor="text1"/>
          <w:sz w:val="28"/>
          <w:szCs w:val="28"/>
          <w:shd w:val="clear" w:color="auto" w:fill="FFFFFF"/>
          <w:lang w:val="el-GR"/>
        </w:rPr>
        <w:lastRenderedPageBreak/>
        <w:t xml:space="preserve">3.        </w:t>
      </w:r>
      <w:r>
        <w:rPr>
          <w:rFonts w:ascii="Calibri" w:hAnsi="Calibri" w:cs="Calibri"/>
          <w:color w:val="000000" w:themeColor="text1"/>
          <w:sz w:val="28"/>
          <w:szCs w:val="28"/>
          <w:shd w:val="clear" w:color="auto" w:fill="FFFFFF"/>
          <w:lang w:val="el-GR"/>
        </w:rPr>
        <w:t>Ποιες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σκέψεις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ήρθαν</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νου</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σας</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411C62">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 φρούτο ή το λαχανικό και το ταξίδι του από τη γη σε εσάς;</w:t>
      </w:r>
    </w:p>
    <w:p w14:paraId="5E179FD2" w14:textId="77777777" w:rsidR="0086345C" w:rsidRPr="00A33DF5" w:rsidRDefault="0086345C" w:rsidP="00956581">
      <w:pPr>
        <w:rPr>
          <w:rFonts w:ascii="Calibri" w:hAnsi="Calibri" w:cs="Calibri"/>
          <w:color w:val="00B050"/>
          <w:sz w:val="28"/>
          <w:szCs w:val="28"/>
          <w:shd w:val="clear" w:color="auto" w:fill="FFFFFF"/>
          <w:lang w:val="el-GR"/>
        </w:rPr>
      </w:pPr>
    </w:p>
    <w:p w14:paraId="2D427858" w14:textId="0B370DD5" w:rsidR="00A33DF5" w:rsidRPr="00EB5CF4" w:rsidRDefault="00A33DF5" w:rsidP="00A33DF5">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l-GR"/>
        </w:rPr>
        <w:t>Βήμα</w:t>
      </w:r>
      <w:r w:rsidRPr="00EB5CF4">
        <w:rPr>
          <w:rFonts w:ascii="Calibri" w:hAnsi="Calibri" w:cs="Calibri"/>
          <w:color w:val="00B050"/>
          <w:sz w:val="28"/>
          <w:szCs w:val="28"/>
          <w:shd w:val="clear" w:color="auto" w:fill="FFFFFF"/>
          <w:lang w:val="el-GR"/>
        </w:rPr>
        <w:t xml:space="preserve"> 4: </w:t>
      </w:r>
      <w:r w:rsidR="007976B0">
        <w:rPr>
          <w:rFonts w:ascii="Calibri" w:hAnsi="Calibri" w:cs="Calibri"/>
          <w:color w:val="00B050"/>
          <w:sz w:val="28"/>
          <w:szCs w:val="28"/>
          <w:shd w:val="clear" w:color="auto" w:fill="FFFFFF"/>
          <w:lang w:val="el-GR"/>
        </w:rPr>
        <w:t>Καθορισμός στόχου</w:t>
      </w:r>
    </w:p>
    <w:p w14:paraId="2EDE9A41" w14:textId="02ACA686" w:rsidR="007C4265" w:rsidRPr="00DA2BB7" w:rsidRDefault="00A33DF5" w:rsidP="00A33DF5">
      <w:pPr>
        <w:jc w:val="both"/>
        <w:rPr>
          <w:rFonts w:ascii="Calibri" w:hAnsi="Calibri" w:cs="Calibri"/>
          <w:color w:val="000000" w:themeColor="text1"/>
          <w:sz w:val="28"/>
          <w:szCs w:val="28"/>
          <w:shd w:val="clear" w:color="auto" w:fill="FFFFFF"/>
          <w:lang w:val="el-GR"/>
        </w:rPr>
      </w:pPr>
      <w:r w:rsidRPr="00DA2BB7">
        <w:rPr>
          <w:rFonts w:ascii="Calibri" w:hAnsi="Calibri" w:cs="Calibri"/>
          <w:color w:val="000000" w:themeColor="text1"/>
          <w:sz w:val="28"/>
          <w:szCs w:val="28"/>
          <w:shd w:val="clear" w:color="auto" w:fill="FFFFFF"/>
          <w:lang w:val="el-GR"/>
        </w:rPr>
        <w:t xml:space="preserve">Ζητήστε από τους μαθητές να κλείσουν τα μάτια τους (ή να χαμηλώσουν το βλέμμα τους) για μερικές στιγμές. Καθοδηγήστε τους, με ήρεμο τόνο φωνής να φέρουν στο νου τους </w:t>
      </w:r>
      <w:r w:rsidR="007411E1" w:rsidRPr="00DA2BB7">
        <w:rPr>
          <w:rFonts w:ascii="Calibri" w:hAnsi="Calibri" w:cs="Calibri"/>
          <w:color w:val="000000" w:themeColor="text1"/>
          <w:sz w:val="28"/>
          <w:szCs w:val="28"/>
          <w:shd w:val="clear" w:color="auto" w:fill="FFFFFF"/>
          <w:lang w:val="el-GR"/>
        </w:rPr>
        <w:t xml:space="preserve">όλη την μέχρι τώρα εμπειρία: αρχίζοντας από την παρακολούθηση του βίντεο, τη δραστηριότητα, τα βασικά θέματα που προκύψαν από τη συζήτηση, μέχρι την πρακτική </w:t>
      </w:r>
      <w:proofErr w:type="spellStart"/>
      <w:r w:rsidR="007411E1" w:rsidRPr="00DA2BB7">
        <w:rPr>
          <w:rFonts w:ascii="Calibri" w:hAnsi="Calibri" w:cs="Calibri"/>
          <w:color w:val="000000" w:themeColor="text1"/>
          <w:sz w:val="28"/>
          <w:szCs w:val="28"/>
          <w:shd w:val="clear" w:color="auto" w:fill="FFFFFF"/>
          <w:lang w:val="el-GR"/>
        </w:rPr>
        <w:t>ενσυνειδητότητας</w:t>
      </w:r>
      <w:proofErr w:type="spellEnd"/>
      <w:r w:rsidR="007411E1" w:rsidRPr="00DA2BB7">
        <w:rPr>
          <w:rFonts w:ascii="Calibri" w:hAnsi="Calibri" w:cs="Calibri"/>
          <w:color w:val="000000" w:themeColor="text1"/>
          <w:sz w:val="28"/>
          <w:szCs w:val="28"/>
          <w:shd w:val="clear" w:color="auto" w:fill="FFFFFF"/>
          <w:lang w:val="el-GR"/>
        </w:rPr>
        <w:t xml:space="preserve">. </w:t>
      </w:r>
      <w:r w:rsidRPr="00DA2BB7">
        <w:rPr>
          <w:rFonts w:ascii="Calibri" w:hAnsi="Calibri" w:cs="Calibri"/>
          <w:color w:val="000000" w:themeColor="text1"/>
          <w:sz w:val="28"/>
          <w:szCs w:val="28"/>
          <w:shd w:val="clear" w:color="auto" w:fill="FFFFFF"/>
          <w:lang w:val="el-GR"/>
        </w:rPr>
        <w:t xml:space="preserve"> </w:t>
      </w:r>
    </w:p>
    <w:p w14:paraId="56F0FBEA" w14:textId="77777777" w:rsidR="007C4265" w:rsidRPr="00AA714C" w:rsidRDefault="007C4265" w:rsidP="007C4265">
      <w:pPr>
        <w:jc w:val="both"/>
        <w:rPr>
          <w:rFonts w:ascii="Calibri" w:hAnsi="Calibri" w:cs="Calibri"/>
          <w:color w:val="000000" w:themeColor="text1"/>
          <w:sz w:val="28"/>
          <w:szCs w:val="28"/>
          <w:shd w:val="clear" w:color="auto" w:fill="FFFFFF"/>
          <w:lang w:val="el-GR"/>
        </w:rPr>
      </w:pPr>
      <w:r w:rsidRPr="00DA2BB7">
        <w:rPr>
          <w:rFonts w:ascii="Calibri" w:hAnsi="Calibri" w:cs="Calibri"/>
          <w:color w:val="000000" w:themeColor="text1"/>
          <w:sz w:val="28"/>
          <w:szCs w:val="28"/>
          <w:shd w:val="clear" w:color="auto" w:fill="FFFFFF"/>
          <w:lang w:val="el-GR"/>
        </w:rPr>
        <w:t xml:space="preserve">Στη συνέχεια μπορείτε να πείτε τα ακόλουθα και να θέσατε ένα ερώτημα που θα διευκολύνει τον </w:t>
      </w:r>
      <w:proofErr w:type="spellStart"/>
      <w:r w:rsidRPr="00DA2BB7">
        <w:rPr>
          <w:rFonts w:ascii="Calibri" w:hAnsi="Calibri" w:cs="Calibri"/>
          <w:color w:val="000000" w:themeColor="text1"/>
          <w:sz w:val="28"/>
          <w:szCs w:val="28"/>
          <w:shd w:val="clear" w:color="auto" w:fill="FFFFFF"/>
          <w:lang w:val="el-GR"/>
        </w:rPr>
        <w:t>αναστοχασμό</w:t>
      </w:r>
      <w:proofErr w:type="spellEnd"/>
      <w:r w:rsidRPr="00DA2BB7">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 </w:t>
      </w:r>
    </w:p>
    <w:p w14:paraId="246CA74D" w14:textId="0CC1CC69" w:rsidR="00A33DF5" w:rsidRPr="00411C62" w:rsidRDefault="00A33DF5" w:rsidP="00A33DF5">
      <w:pPr>
        <w:jc w:val="both"/>
        <w:rPr>
          <w:rFonts w:ascii="Calibri" w:hAnsi="Calibri" w:cs="Calibri"/>
          <w:i/>
          <w:iCs/>
          <w:color w:val="000000" w:themeColor="text1"/>
          <w:sz w:val="28"/>
          <w:szCs w:val="28"/>
          <w:shd w:val="clear" w:color="auto" w:fill="FFFFFF"/>
          <w:lang w:val="el-GR"/>
        </w:rPr>
      </w:pPr>
      <w:r w:rsidRPr="00411C62">
        <w:rPr>
          <w:rFonts w:ascii="Calibri" w:hAnsi="Calibri" w:cs="Calibri"/>
          <w:i/>
          <w:iCs/>
          <w:color w:val="000000" w:themeColor="text1"/>
          <w:sz w:val="28"/>
          <w:szCs w:val="28"/>
          <w:shd w:val="clear" w:color="auto" w:fill="FFFFFF"/>
          <w:lang w:val="el-GR"/>
        </w:rPr>
        <w:t>«</w:t>
      </w:r>
      <w:r>
        <w:rPr>
          <w:rFonts w:ascii="Calibri" w:hAnsi="Calibri" w:cs="Calibri"/>
          <w:i/>
          <w:iCs/>
          <w:color w:val="000000" w:themeColor="text1"/>
          <w:sz w:val="28"/>
          <w:szCs w:val="28"/>
          <w:shd w:val="clear" w:color="auto" w:fill="FFFFFF"/>
          <w:lang w:val="el-GR"/>
        </w:rPr>
        <w:t>Καθώς</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έχετε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αυτή</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την</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εμπειρία</w:t>
      </w:r>
      <w:r w:rsidRPr="00411C62">
        <w:rPr>
          <w:rFonts w:ascii="Calibri" w:hAnsi="Calibri" w:cs="Calibri"/>
          <w:i/>
          <w:iCs/>
          <w:color w:val="000000" w:themeColor="text1"/>
          <w:sz w:val="28"/>
          <w:szCs w:val="28"/>
          <w:shd w:val="clear" w:color="auto" w:fill="FFFFFF"/>
          <w:lang w:val="el-GR"/>
        </w:rPr>
        <w:t xml:space="preserve"> </w:t>
      </w:r>
      <w:r w:rsidR="007C4265">
        <w:rPr>
          <w:rFonts w:ascii="Calibri" w:hAnsi="Calibri" w:cs="Calibri"/>
          <w:i/>
          <w:iCs/>
          <w:color w:val="000000" w:themeColor="text1"/>
          <w:sz w:val="28"/>
          <w:szCs w:val="28"/>
          <w:shd w:val="clear" w:color="auto" w:fill="FFFFFF"/>
          <w:lang w:val="el-GR"/>
        </w:rPr>
        <w:t xml:space="preserve">μέσα σας, στο νου και την καρδιά σας, </w:t>
      </w:r>
      <w:r>
        <w:rPr>
          <w:rFonts w:ascii="Calibri" w:hAnsi="Calibri" w:cs="Calibri"/>
          <w:i/>
          <w:iCs/>
          <w:color w:val="000000" w:themeColor="text1"/>
          <w:sz w:val="28"/>
          <w:szCs w:val="28"/>
          <w:shd w:val="clear" w:color="auto" w:fill="FFFFFF"/>
          <w:lang w:val="el-GR"/>
        </w:rPr>
        <w:t>ποια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είναι</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πράγματα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που</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μπορείτε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 xml:space="preserve">κάνετε την επόμενη εβδομάδα ώστε να </w:t>
      </w:r>
      <w:r w:rsidR="00F35789">
        <w:rPr>
          <w:rFonts w:ascii="Calibri" w:hAnsi="Calibri" w:cs="Calibri"/>
          <w:i/>
          <w:iCs/>
          <w:color w:val="000000" w:themeColor="text1"/>
          <w:sz w:val="28"/>
          <w:szCs w:val="28"/>
          <w:shd w:val="clear" w:color="auto" w:fill="FFFFFF"/>
          <w:lang w:val="el-GR"/>
        </w:rPr>
        <w:t>επιλέξετε</w:t>
      </w:r>
      <w:r>
        <w:rPr>
          <w:rFonts w:ascii="Calibri" w:hAnsi="Calibri" w:cs="Calibri"/>
          <w:i/>
          <w:iCs/>
          <w:color w:val="000000" w:themeColor="text1"/>
          <w:sz w:val="28"/>
          <w:szCs w:val="28"/>
          <w:shd w:val="clear" w:color="auto" w:fill="FFFFFF"/>
          <w:lang w:val="el-GR"/>
        </w:rPr>
        <w:t xml:space="preserve"> μία πιο βιώσιμη διατροφή;»</w:t>
      </w:r>
      <w:r w:rsidRPr="00411C62">
        <w:rPr>
          <w:rFonts w:ascii="Calibri" w:hAnsi="Calibri" w:cs="Calibri"/>
          <w:i/>
          <w:iCs/>
          <w:color w:val="000000" w:themeColor="text1"/>
          <w:sz w:val="28"/>
          <w:szCs w:val="28"/>
          <w:shd w:val="clear" w:color="auto" w:fill="FFFFFF"/>
          <w:lang w:val="el-GR"/>
        </w:rPr>
        <w:t xml:space="preserve"> </w:t>
      </w:r>
    </w:p>
    <w:p w14:paraId="775B0B5D" w14:textId="0E3FDC1A" w:rsidR="00A33DF5" w:rsidRPr="00A13B3F" w:rsidRDefault="00A33DF5" w:rsidP="00A33DF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ανοίξουν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A13B3F">
        <w:rPr>
          <w:rFonts w:ascii="Calibri" w:hAnsi="Calibri" w:cs="Calibri"/>
          <w:color w:val="000000" w:themeColor="text1"/>
          <w:sz w:val="28"/>
          <w:szCs w:val="28"/>
          <w:shd w:val="clear" w:color="auto" w:fill="FFFFFF"/>
          <w:lang w:val="el-GR"/>
        </w:rPr>
        <w:t xml:space="preserve"> 1-3 </w:t>
      </w:r>
      <w:r w:rsidR="00DA2BB7">
        <w:rPr>
          <w:rFonts w:ascii="Calibri" w:hAnsi="Calibri" w:cs="Calibri"/>
          <w:color w:val="000000" w:themeColor="text1"/>
          <w:sz w:val="28"/>
          <w:szCs w:val="28"/>
          <w:shd w:val="clear" w:color="auto" w:fill="FFFFFF"/>
          <w:lang w:val="el-GR"/>
        </w:rPr>
        <w:t>συμπεριφορές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13B3F">
        <w:rPr>
          <w:rFonts w:ascii="Calibri" w:hAnsi="Calibri" w:cs="Calibri"/>
          <w:color w:val="000000" w:themeColor="text1"/>
          <w:sz w:val="28"/>
          <w:szCs w:val="28"/>
          <w:shd w:val="clear" w:color="auto" w:fill="FFFFFF"/>
          <w:lang w:val="el-GR"/>
        </w:rPr>
        <w:t xml:space="preserve"> </w:t>
      </w:r>
      <w:r w:rsidR="00F35789">
        <w:rPr>
          <w:rFonts w:ascii="Calibri" w:hAnsi="Calibri" w:cs="Calibri"/>
          <w:color w:val="000000" w:themeColor="text1"/>
          <w:sz w:val="28"/>
          <w:szCs w:val="28"/>
          <w:shd w:val="clear" w:color="auto" w:fill="FFFFFF"/>
          <w:lang w:val="el-GR"/>
        </w:rPr>
        <w:t>πιστεύουν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δεσμευτούν να </w:t>
      </w:r>
      <w:r w:rsidR="007411E1">
        <w:rPr>
          <w:rFonts w:ascii="Calibri" w:hAnsi="Calibri" w:cs="Calibri"/>
          <w:color w:val="000000" w:themeColor="text1"/>
          <w:sz w:val="28"/>
          <w:szCs w:val="28"/>
          <w:shd w:val="clear" w:color="auto" w:fill="FFFFFF"/>
          <w:lang w:val="el-GR"/>
        </w:rPr>
        <w:t>κάνουν</w:t>
      </w:r>
      <w:r>
        <w:rPr>
          <w:rFonts w:ascii="Calibri" w:hAnsi="Calibri" w:cs="Calibri"/>
          <w:color w:val="000000" w:themeColor="text1"/>
          <w:sz w:val="28"/>
          <w:szCs w:val="28"/>
          <w:shd w:val="clear" w:color="auto" w:fill="FFFFFF"/>
          <w:lang w:val="el-GR"/>
        </w:rPr>
        <w:t xml:space="preserve"> την επόμενη εβδομάδα</w:t>
      </w:r>
      <w:r w:rsidR="00F357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ώστε να </w:t>
      </w:r>
      <w:r w:rsidR="007C4265">
        <w:rPr>
          <w:rFonts w:ascii="Calibri" w:hAnsi="Calibri" w:cs="Calibri"/>
          <w:color w:val="000000" w:themeColor="text1"/>
          <w:sz w:val="28"/>
          <w:szCs w:val="28"/>
          <w:shd w:val="clear" w:color="auto" w:fill="FFFFFF"/>
          <w:lang w:val="el-GR"/>
        </w:rPr>
        <w:t>υιοθετήσουν το παράδειγμα</w:t>
      </w:r>
      <w:r>
        <w:rPr>
          <w:rFonts w:ascii="Calibri" w:hAnsi="Calibri" w:cs="Calibri"/>
          <w:color w:val="000000" w:themeColor="text1"/>
          <w:sz w:val="28"/>
          <w:szCs w:val="28"/>
          <w:shd w:val="clear" w:color="auto" w:fill="FFFFFF"/>
          <w:lang w:val="el-GR"/>
        </w:rPr>
        <w:t xml:space="preserve"> της περισσότερο πράσινης και βιώσιμης διατροφής.</w:t>
      </w:r>
      <w:r w:rsidRPr="00A13B3F">
        <w:rPr>
          <w:rFonts w:ascii="Calibri" w:hAnsi="Calibri" w:cs="Calibri"/>
          <w:color w:val="000000" w:themeColor="text1"/>
          <w:sz w:val="28"/>
          <w:szCs w:val="28"/>
          <w:shd w:val="clear" w:color="auto" w:fill="FFFFFF"/>
          <w:lang w:val="el-GR"/>
        </w:rPr>
        <w:t xml:space="preserve"> </w:t>
      </w:r>
    </w:p>
    <w:p w14:paraId="2595BD85" w14:textId="34B6AE65" w:rsidR="007C4265" w:rsidRPr="00E05EC8" w:rsidRDefault="007C4265" w:rsidP="007C426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Σχεδιάστε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πίνακα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AA714C">
        <w:rPr>
          <w:rFonts w:ascii="Calibri" w:hAnsi="Calibri" w:cs="Calibri"/>
          <w:color w:val="000000" w:themeColor="text1"/>
          <w:sz w:val="28"/>
          <w:szCs w:val="28"/>
          <w:shd w:val="clear" w:color="auto" w:fill="FFFFFF"/>
          <w:lang w:val="el-GR"/>
        </w:rPr>
        <w:t xml:space="preserve"> </w:t>
      </w:r>
      <w:r w:rsidR="00D70846">
        <w:rPr>
          <w:rFonts w:ascii="Calibri" w:hAnsi="Calibri" w:cs="Calibri"/>
          <w:color w:val="000000" w:themeColor="text1"/>
          <w:sz w:val="28"/>
          <w:szCs w:val="28"/>
          <w:shd w:val="clear" w:color="auto" w:fill="FFFFFF"/>
          <w:lang w:val="el-GR"/>
        </w:rPr>
        <w:t>εβδομαδιαίου</w:t>
      </w:r>
      <w:r>
        <w:rPr>
          <w:rFonts w:ascii="Calibri" w:hAnsi="Calibri" w:cs="Calibri"/>
          <w:color w:val="000000" w:themeColor="text1"/>
          <w:sz w:val="28"/>
          <w:szCs w:val="28"/>
          <w:shd w:val="clear" w:color="auto" w:fill="FFFFFF"/>
          <w:lang w:val="el-GR"/>
        </w:rPr>
        <w:t xml:space="preserve"> ημερολογίου καταγραφής για την παρακολούθηση της προόδου τους. Προσαρμόστε το ακόλουθο αν οι μαθητές σας είναι σύμφωνοι και πρόθυμοι να δεσμευτούν για 2 εβδομάδες. </w:t>
      </w:r>
      <w:r w:rsidRPr="00AA714C">
        <w:rPr>
          <w:rFonts w:ascii="Calibri" w:hAnsi="Calibri" w:cs="Calibri"/>
          <w:color w:val="000000" w:themeColor="text1"/>
          <w:sz w:val="28"/>
          <w:szCs w:val="28"/>
          <w:shd w:val="clear" w:color="auto" w:fill="FFFFFF"/>
          <w:lang w:val="el-GR"/>
        </w:rPr>
        <w:t xml:space="preserve"> </w:t>
      </w:r>
    </w:p>
    <w:p w14:paraId="4CFAFB52" w14:textId="6029A05B" w:rsidR="006D26B2" w:rsidRPr="00A33DF5" w:rsidRDefault="006D26B2" w:rsidP="00956581">
      <w:pPr>
        <w:rPr>
          <w:rFonts w:ascii="Calibri" w:hAnsi="Calibri" w:cs="Calibri"/>
          <w:sz w:val="28"/>
          <w:szCs w:val="28"/>
          <w:lang w:val="el-GR"/>
        </w:rPr>
      </w:pPr>
    </w:p>
    <w:tbl>
      <w:tblPr>
        <w:tblStyle w:val="TableGrid"/>
        <w:tblW w:w="0" w:type="auto"/>
        <w:tblLook w:val="04A0" w:firstRow="1" w:lastRow="0" w:firstColumn="1" w:lastColumn="0" w:noHBand="0" w:noVBand="1"/>
      </w:tblPr>
      <w:tblGrid>
        <w:gridCol w:w="2543"/>
        <w:gridCol w:w="2543"/>
        <w:gridCol w:w="2543"/>
        <w:gridCol w:w="2543"/>
      </w:tblGrid>
      <w:tr w:rsidR="00C25B76" w14:paraId="08A24C28" w14:textId="77777777" w:rsidTr="00C25B76">
        <w:tc>
          <w:tcPr>
            <w:tcW w:w="2543" w:type="dxa"/>
          </w:tcPr>
          <w:p w14:paraId="629DA7FC" w14:textId="0FD67E13" w:rsidR="00C25B76" w:rsidRPr="00A33DF5" w:rsidRDefault="00A33DF5" w:rsidP="00C25B76">
            <w:pPr>
              <w:jc w:val="center"/>
              <w:rPr>
                <w:rFonts w:ascii="Calibri" w:hAnsi="Calibri" w:cs="Calibri"/>
                <w:b/>
                <w:bCs/>
                <w:color w:val="00B050"/>
                <w:sz w:val="28"/>
                <w:szCs w:val="28"/>
                <w:shd w:val="clear" w:color="auto" w:fill="FFFFFF"/>
                <w:lang w:val="el-GR"/>
              </w:rPr>
            </w:pPr>
            <w:r>
              <w:rPr>
                <w:rFonts w:ascii="Calibri" w:hAnsi="Calibri" w:cs="Calibri"/>
                <w:b/>
                <w:bCs/>
                <w:color w:val="00B050"/>
                <w:sz w:val="28"/>
                <w:szCs w:val="28"/>
                <w:lang w:val="el-GR"/>
              </w:rPr>
              <w:t>Το προσωπικό μου πλάνο δέσμευσης</w:t>
            </w:r>
          </w:p>
        </w:tc>
        <w:tc>
          <w:tcPr>
            <w:tcW w:w="2543" w:type="dxa"/>
          </w:tcPr>
          <w:p w14:paraId="554253B3" w14:textId="4B5F442D"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C25B76">
              <w:rPr>
                <w:rFonts w:ascii="Calibri" w:hAnsi="Calibri" w:cs="Calibri"/>
                <w:color w:val="000000" w:themeColor="text1"/>
                <w:sz w:val="28"/>
                <w:szCs w:val="28"/>
                <w:shd w:val="clear" w:color="auto" w:fill="FFFFFF"/>
                <w:lang w:val="en-GB"/>
              </w:rPr>
              <w:t xml:space="preserve"> 1</w:t>
            </w:r>
          </w:p>
        </w:tc>
        <w:tc>
          <w:tcPr>
            <w:tcW w:w="2543" w:type="dxa"/>
          </w:tcPr>
          <w:p w14:paraId="6C91DC1B" w14:textId="39A95CD5"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C25B76">
              <w:rPr>
                <w:rFonts w:ascii="Calibri" w:hAnsi="Calibri" w:cs="Calibri"/>
                <w:color w:val="000000" w:themeColor="text1"/>
                <w:sz w:val="28"/>
                <w:szCs w:val="28"/>
                <w:shd w:val="clear" w:color="auto" w:fill="FFFFFF"/>
                <w:lang w:val="en-GB"/>
              </w:rPr>
              <w:t xml:space="preserve"> 2</w:t>
            </w:r>
          </w:p>
        </w:tc>
        <w:tc>
          <w:tcPr>
            <w:tcW w:w="2543" w:type="dxa"/>
          </w:tcPr>
          <w:p w14:paraId="32B5EF18" w14:textId="50D8FD15"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 3</w:t>
            </w:r>
          </w:p>
        </w:tc>
      </w:tr>
      <w:tr w:rsidR="00C25B76" w14:paraId="00045E3D" w14:textId="77777777" w:rsidTr="00C25B76">
        <w:tc>
          <w:tcPr>
            <w:tcW w:w="2543" w:type="dxa"/>
          </w:tcPr>
          <w:p w14:paraId="5550453D" w14:textId="1E7AB217"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Δευτέρα</w:t>
            </w:r>
          </w:p>
        </w:tc>
        <w:tc>
          <w:tcPr>
            <w:tcW w:w="2543" w:type="dxa"/>
          </w:tcPr>
          <w:p w14:paraId="037D2389"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72C8E13C"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1F75A9EB" w14:textId="77777777" w:rsidR="00C25B76" w:rsidRDefault="00C25B76" w:rsidP="00956581">
            <w:pPr>
              <w:rPr>
                <w:rFonts w:ascii="Calibri" w:hAnsi="Calibri" w:cs="Calibri"/>
                <w:color w:val="000000" w:themeColor="text1"/>
                <w:sz w:val="28"/>
                <w:szCs w:val="28"/>
                <w:shd w:val="clear" w:color="auto" w:fill="FFFFFF"/>
                <w:lang w:val="en-GB"/>
              </w:rPr>
            </w:pPr>
          </w:p>
        </w:tc>
      </w:tr>
      <w:tr w:rsidR="00C25B76" w14:paraId="680FF0B5" w14:textId="77777777" w:rsidTr="00C25B76">
        <w:tc>
          <w:tcPr>
            <w:tcW w:w="2543" w:type="dxa"/>
          </w:tcPr>
          <w:p w14:paraId="429FF0AC" w14:textId="18A35342"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Τρίτη</w:t>
            </w:r>
          </w:p>
        </w:tc>
        <w:tc>
          <w:tcPr>
            <w:tcW w:w="2543" w:type="dxa"/>
          </w:tcPr>
          <w:p w14:paraId="0CE0DE44"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29BB87A2"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1A4F1CC8" w14:textId="77777777" w:rsidR="00C25B76" w:rsidRDefault="00C25B76" w:rsidP="00956581">
            <w:pPr>
              <w:rPr>
                <w:rFonts w:ascii="Calibri" w:hAnsi="Calibri" w:cs="Calibri"/>
                <w:color w:val="000000" w:themeColor="text1"/>
                <w:sz w:val="28"/>
                <w:szCs w:val="28"/>
                <w:shd w:val="clear" w:color="auto" w:fill="FFFFFF"/>
                <w:lang w:val="en-GB"/>
              </w:rPr>
            </w:pPr>
          </w:p>
        </w:tc>
      </w:tr>
      <w:tr w:rsidR="00C25B76" w14:paraId="22E1BDCC" w14:textId="77777777" w:rsidTr="00C25B76">
        <w:tc>
          <w:tcPr>
            <w:tcW w:w="2543" w:type="dxa"/>
          </w:tcPr>
          <w:p w14:paraId="4692379B" w14:textId="10EEA0C4"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Τετάρτη</w:t>
            </w:r>
          </w:p>
        </w:tc>
        <w:tc>
          <w:tcPr>
            <w:tcW w:w="2543" w:type="dxa"/>
          </w:tcPr>
          <w:p w14:paraId="726C05B4"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3523C6C6"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388D617D" w14:textId="77777777" w:rsidR="00C25B76" w:rsidRDefault="00C25B76" w:rsidP="00956581">
            <w:pPr>
              <w:rPr>
                <w:rFonts w:ascii="Calibri" w:hAnsi="Calibri" w:cs="Calibri"/>
                <w:color w:val="000000" w:themeColor="text1"/>
                <w:sz w:val="28"/>
                <w:szCs w:val="28"/>
                <w:shd w:val="clear" w:color="auto" w:fill="FFFFFF"/>
                <w:lang w:val="en-GB"/>
              </w:rPr>
            </w:pPr>
          </w:p>
        </w:tc>
      </w:tr>
      <w:tr w:rsidR="00C25B76" w14:paraId="714820AA" w14:textId="77777777" w:rsidTr="00C25B76">
        <w:tc>
          <w:tcPr>
            <w:tcW w:w="2543" w:type="dxa"/>
          </w:tcPr>
          <w:p w14:paraId="493AF63A" w14:textId="2528125E"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Πέμπτη</w:t>
            </w:r>
          </w:p>
        </w:tc>
        <w:tc>
          <w:tcPr>
            <w:tcW w:w="2543" w:type="dxa"/>
          </w:tcPr>
          <w:p w14:paraId="7604F4F8"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3736CF7F"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4CC30949" w14:textId="77777777" w:rsidR="00C25B76" w:rsidRDefault="00C25B76" w:rsidP="00956581">
            <w:pPr>
              <w:rPr>
                <w:rFonts w:ascii="Calibri" w:hAnsi="Calibri" w:cs="Calibri"/>
                <w:color w:val="000000" w:themeColor="text1"/>
                <w:sz w:val="28"/>
                <w:szCs w:val="28"/>
                <w:shd w:val="clear" w:color="auto" w:fill="FFFFFF"/>
                <w:lang w:val="en-GB"/>
              </w:rPr>
            </w:pPr>
          </w:p>
        </w:tc>
      </w:tr>
      <w:tr w:rsidR="00C25B76" w14:paraId="3ABAD6A9" w14:textId="77777777" w:rsidTr="00C25B76">
        <w:tc>
          <w:tcPr>
            <w:tcW w:w="2543" w:type="dxa"/>
          </w:tcPr>
          <w:p w14:paraId="771A1037" w14:textId="63F732B5"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lastRenderedPageBreak/>
              <w:t>Παρασκευή</w:t>
            </w:r>
          </w:p>
        </w:tc>
        <w:tc>
          <w:tcPr>
            <w:tcW w:w="2543" w:type="dxa"/>
          </w:tcPr>
          <w:p w14:paraId="3DED14ED"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4B48A72E"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3D427CCF" w14:textId="77777777" w:rsidR="00C25B76" w:rsidRDefault="00C25B76" w:rsidP="00956581">
            <w:pPr>
              <w:rPr>
                <w:rFonts w:ascii="Calibri" w:hAnsi="Calibri" w:cs="Calibri"/>
                <w:color w:val="000000" w:themeColor="text1"/>
                <w:sz w:val="28"/>
                <w:szCs w:val="28"/>
                <w:shd w:val="clear" w:color="auto" w:fill="FFFFFF"/>
                <w:lang w:val="en-GB"/>
              </w:rPr>
            </w:pPr>
          </w:p>
        </w:tc>
      </w:tr>
      <w:tr w:rsidR="00C25B76" w14:paraId="5F27CEB6" w14:textId="77777777" w:rsidTr="00C25B76">
        <w:tc>
          <w:tcPr>
            <w:tcW w:w="2543" w:type="dxa"/>
          </w:tcPr>
          <w:p w14:paraId="2CC9D37C" w14:textId="4BC6CEE7"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Σάββατο</w:t>
            </w:r>
          </w:p>
        </w:tc>
        <w:tc>
          <w:tcPr>
            <w:tcW w:w="2543" w:type="dxa"/>
          </w:tcPr>
          <w:p w14:paraId="55C2F777"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339C6BA5"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12DA6380" w14:textId="77777777" w:rsidR="00C25B76" w:rsidRDefault="00C25B76" w:rsidP="00956581">
            <w:pPr>
              <w:rPr>
                <w:rFonts w:ascii="Calibri" w:hAnsi="Calibri" w:cs="Calibri"/>
                <w:color w:val="000000" w:themeColor="text1"/>
                <w:sz w:val="28"/>
                <w:szCs w:val="28"/>
                <w:shd w:val="clear" w:color="auto" w:fill="FFFFFF"/>
                <w:lang w:val="en-GB"/>
              </w:rPr>
            </w:pPr>
          </w:p>
        </w:tc>
      </w:tr>
      <w:tr w:rsidR="00C25B76" w14:paraId="6DC99E44" w14:textId="77777777" w:rsidTr="00C25B76">
        <w:tc>
          <w:tcPr>
            <w:tcW w:w="2543" w:type="dxa"/>
          </w:tcPr>
          <w:p w14:paraId="1531F236" w14:textId="6800BF8C" w:rsidR="00C25B76" w:rsidRDefault="00A33DF5" w:rsidP="00C25B76">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Κυριακή</w:t>
            </w:r>
          </w:p>
        </w:tc>
        <w:tc>
          <w:tcPr>
            <w:tcW w:w="2543" w:type="dxa"/>
          </w:tcPr>
          <w:p w14:paraId="3825D025"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1DAEDCB5" w14:textId="77777777" w:rsidR="00C25B76" w:rsidRDefault="00C25B76" w:rsidP="00956581">
            <w:pPr>
              <w:rPr>
                <w:rFonts w:ascii="Calibri" w:hAnsi="Calibri" w:cs="Calibri"/>
                <w:color w:val="000000" w:themeColor="text1"/>
                <w:sz w:val="28"/>
                <w:szCs w:val="28"/>
                <w:shd w:val="clear" w:color="auto" w:fill="FFFFFF"/>
                <w:lang w:val="en-GB"/>
              </w:rPr>
            </w:pPr>
          </w:p>
        </w:tc>
        <w:tc>
          <w:tcPr>
            <w:tcW w:w="2543" w:type="dxa"/>
          </w:tcPr>
          <w:p w14:paraId="5855C73F" w14:textId="77777777" w:rsidR="00C25B76" w:rsidRDefault="00C25B76" w:rsidP="00956581">
            <w:pPr>
              <w:rPr>
                <w:rFonts w:ascii="Calibri" w:hAnsi="Calibri" w:cs="Calibri"/>
                <w:color w:val="000000" w:themeColor="text1"/>
                <w:sz w:val="28"/>
                <w:szCs w:val="28"/>
                <w:shd w:val="clear" w:color="auto" w:fill="FFFFFF"/>
                <w:lang w:val="en-GB"/>
              </w:rPr>
            </w:pPr>
          </w:p>
        </w:tc>
      </w:tr>
    </w:tbl>
    <w:p w14:paraId="785212BA" w14:textId="77777777" w:rsidR="00C25B76" w:rsidRDefault="00C25B76" w:rsidP="00956581">
      <w:pPr>
        <w:rPr>
          <w:rFonts w:ascii="Calibri" w:hAnsi="Calibri" w:cs="Calibri"/>
          <w:color w:val="000000" w:themeColor="text1"/>
          <w:sz w:val="28"/>
          <w:szCs w:val="28"/>
          <w:shd w:val="clear" w:color="auto" w:fill="FFFFFF"/>
          <w:lang w:val="en-GB"/>
        </w:rPr>
      </w:pPr>
    </w:p>
    <w:p w14:paraId="217BF836" w14:textId="5898B46C" w:rsidR="00A33DF5" w:rsidRPr="00A13B3F" w:rsidRDefault="00A33DF5" w:rsidP="00A33DF5">
      <w:pPr>
        <w:rPr>
          <w:rFonts w:ascii="Calibri" w:hAnsi="Calibri" w:cs="Calibri"/>
          <w:color w:val="00B050"/>
          <w:sz w:val="28"/>
          <w:szCs w:val="28"/>
          <w:shd w:val="clear" w:color="auto" w:fill="FFFFFF"/>
          <w:lang w:val="en-US"/>
        </w:rPr>
      </w:pPr>
      <w:r>
        <w:rPr>
          <w:rFonts w:ascii="Calibri" w:hAnsi="Calibri" w:cs="Calibri"/>
          <w:color w:val="00B050"/>
          <w:sz w:val="28"/>
          <w:szCs w:val="28"/>
          <w:shd w:val="clear" w:color="auto" w:fill="FFFFFF"/>
          <w:lang w:val="en-GB"/>
        </w:rPr>
        <w:sym w:font="Symbol" w:char="F0B7"/>
      </w:r>
      <w:r>
        <w:rPr>
          <w:rFonts w:ascii="Calibri" w:hAnsi="Calibri" w:cs="Calibri"/>
          <w:color w:val="00B050"/>
          <w:sz w:val="28"/>
          <w:szCs w:val="28"/>
          <w:shd w:val="clear" w:color="auto" w:fill="FFFFFF"/>
          <w:lang w:val="en-GB"/>
        </w:rPr>
        <w:t xml:space="preserve"> </w:t>
      </w:r>
      <w:r>
        <w:rPr>
          <w:rFonts w:ascii="Calibri" w:hAnsi="Calibri" w:cs="Calibri"/>
          <w:color w:val="00B050"/>
          <w:sz w:val="28"/>
          <w:szCs w:val="28"/>
          <w:shd w:val="clear" w:color="auto" w:fill="FFFFFF"/>
          <w:lang w:val="el-GR"/>
        </w:rPr>
        <w:t>Βήμα</w:t>
      </w:r>
      <w:r w:rsidRPr="00F82B4E">
        <w:rPr>
          <w:rFonts w:ascii="Calibri" w:hAnsi="Calibri" w:cs="Calibri"/>
          <w:color w:val="00B050"/>
          <w:sz w:val="28"/>
          <w:szCs w:val="28"/>
          <w:shd w:val="clear" w:color="auto" w:fill="FFFFFF"/>
          <w:lang w:val="en-GB"/>
        </w:rPr>
        <w:t xml:space="preserve"> </w:t>
      </w:r>
      <w:r>
        <w:rPr>
          <w:rFonts w:ascii="Calibri" w:hAnsi="Calibri" w:cs="Calibri"/>
          <w:color w:val="00B050"/>
          <w:sz w:val="28"/>
          <w:szCs w:val="28"/>
          <w:shd w:val="clear" w:color="auto" w:fill="FFFFFF"/>
          <w:lang w:val="en-GB"/>
        </w:rPr>
        <w:t>5</w:t>
      </w:r>
      <w:r w:rsidRPr="00F82B4E">
        <w:rPr>
          <w:rFonts w:ascii="Calibri" w:hAnsi="Calibri" w:cs="Calibri"/>
          <w:color w:val="00B050"/>
          <w:sz w:val="28"/>
          <w:szCs w:val="28"/>
          <w:shd w:val="clear" w:color="auto" w:fill="FFFFFF"/>
          <w:lang w:val="en-GB"/>
        </w:rPr>
        <w:t xml:space="preserve">: </w:t>
      </w:r>
      <w:r w:rsidR="00907D46">
        <w:rPr>
          <w:rFonts w:ascii="Calibri" w:hAnsi="Calibri" w:cs="Calibri"/>
          <w:color w:val="00B050"/>
          <w:sz w:val="28"/>
          <w:szCs w:val="28"/>
          <w:shd w:val="clear" w:color="auto" w:fill="FFFFFF"/>
          <w:lang w:val="el-GR"/>
        </w:rPr>
        <w:t>Υπενθύμιση</w:t>
      </w:r>
    </w:p>
    <w:p w14:paraId="69FEB322" w14:textId="4F58DCBE" w:rsidR="000E4918" w:rsidRPr="00A13B3F" w:rsidRDefault="00A33DF5" w:rsidP="00F35789">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Φυτέψτε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μαζί</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σας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σπόρους</w:t>
      </w:r>
      <w:r w:rsidR="007411E1">
        <w:rPr>
          <w:rFonts w:ascii="Calibri" w:hAnsi="Calibri" w:cs="Calibri"/>
          <w:color w:val="000000" w:themeColor="text1"/>
          <w:sz w:val="28"/>
          <w:szCs w:val="28"/>
          <w:shd w:val="clear" w:color="auto" w:fill="FFFFFF"/>
          <w:lang w:val="el-GR"/>
        </w:rPr>
        <w:t xml:space="preserve"> σε μια γλάστρα</w:t>
      </w:r>
      <w:r>
        <w:rPr>
          <w:rFonts w:ascii="Calibri" w:hAnsi="Calibri" w:cs="Calibri"/>
          <w:color w:val="000000" w:themeColor="text1"/>
          <w:sz w:val="28"/>
          <w:szCs w:val="28"/>
          <w:shd w:val="clear" w:color="auto" w:fill="FFFFFF"/>
          <w:lang w:val="el-GR"/>
        </w:rPr>
        <w:t>. Βάλτε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κοντά</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παράθυρο. Αποφασίστε</w:t>
      </w:r>
      <w:r w:rsidRPr="00EB5C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πως</w:t>
      </w:r>
      <w:r w:rsidRPr="00EB5C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θα</w:t>
      </w:r>
      <w:r w:rsidRPr="00EB5C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EB5C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φροντίσετε</w:t>
      </w:r>
      <w:r w:rsidRPr="00EB5C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Ποιος</w:t>
      </w:r>
      <w:r w:rsidRPr="000E491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θα</w:t>
      </w:r>
      <w:r w:rsidRPr="000E491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ποτίζει</w:t>
      </w:r>
      <w:r w:rsidRPr="000E491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0E491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σπόρους</w:t>
      </w:r>
      <w:r w:rsidRPr="000E491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πως</w:t>
      </w:r>
      <w:r w:rsidRPr="000E4918">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θα</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μαζεύετε</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το</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νερό</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για</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το</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πότισμα</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π</w:t>
      </w:r>
      <w:r w:rsidR="000E4918" w:rsidRPr="00A13B3F">
        <w:rPr>
          <w:rFonts w:ascii="Calibri" w:hAnsi="Calibri" w:cs="Calibri"/>
          <w:color w:val="000000" w:themeColor="text1"/>
          <w:sz w:val="28"/>
          <w:szCs w:val="28"/>
          <w:shd w:val="clear" w:color="auto" w:fill="FFFFFF"/>
          <w:lang w:val="el-GR"/>
        </w:rPr>
        <w:t>.</w:t>
      </w:r>
      <w:r w:rsidR="000E4918">
        <w:rPr>
          <w:rFonts w:ascii="Calibri" w:hAnsi="Calibri" w:cs="Calibri"/>
          <w:color w:val="000000" w:themeColor="text1"/>
          <w:sz w:val="28"/>
          <w:szCs w:val="28"/>
          <w:shd w:val="clear" w:color="auto" w:fill="FFFFFF"/>
          <w:lang w:val="el-GR"/>
        </w:rPr>
        <w:t>χ</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μπορεί</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να</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έχετε</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μία</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ομάδα</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συλλογής</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βρόχινου</w:t>
      </w:r>
      <w:r w:rsidR="000E4918" w:rsidRPr="00A13B3F">
        <w:rPr>
          <w:rFonts w:ascii="Calibri" w:hAnsi="Calibri" w:cs="Calibri"/>
          <w:color w:val="000000" w:themeColor="text1"/>
          <w:sz w:val="28"/>
          <w:szCs w:val="28"/>
          <w:shd w:val="clear" w:color="auto" w:fill="FFFFFF"/>
          <w:lang w:val="el-GR"/>
        </w:rPr>
        <w:t xml:space="preserve"> </w:t>
      </w:r>
      <w:r w:rsidR="000E4918">
        <w:rPr>
          <w:rFonts w:ascii="Calibri" w:hAnsi="Calibri" w:cs="Calibri"/>
          <w:color w:val="000000" w:themeColor="text1"/>
          <w:sz w:val="28"/>
          <w:szCs w:val="28"/>
          <w:shd w:val="clear" w:color="auto" w:fill="FFFFFF"/>
          <w:lang w:val="el-GR"/>
        </w:rPr>
        <w:t>νερού, ή συλλογής του νερού που περισσεύει από τα μπουκάλια των μαθητών).</w:t>
      </w:r>
      <w:r w:rsidR="000E4918" w:rsidRPr="00A13B3F">
        <w:rPr>
          <w:rFonts w:ascii="Calibri" w:hAnsi="Calibri" w:cs="Calibri"/>
          <w:color w:val="000000" w:themeColor="text1"/>
          <w:sz w:val="28"/>
          <w:szCs w:val="28"/>
          <w:shd w:val="clear" w:color="auto" w:fill="FFFFFF"/>
          <w:lang w:val="el-GR"/>
        </w:rPr>
        <w:t xml:space="preserve"> </w:t>
      </w:r>
    </w:p>
    <w:p w14:paraId="6B2B0361" w14:textId="77777777" w:rsidR="000E4918" w:rsidRPr="00A13B3F" w:rsidRDefault="000E4918" w:rsidP="00F35789">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παρατηρούν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καθημερινά</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ταξίδι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των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σπόρων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ζωή</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διατηρούν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 σπόρους σαν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υπενθύμιση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για τη δέσμευσή τους σε μία πιο βιώσιμη διατροφή. </w:t>
      </w:r>
    </w:p>
    <w:p w14:paraId="085EBD7D" w14:textId="6C2D8CE2" w:rsidR="00CB52BA" w:rsidRPr="000E4918" w:rsidRDefault="00CB52BA" w:rsidP="000E4918">
      <w:pPr>
        <w:rPr>
          <w:rFonts w:ascii="Calibri" w:hAnsi="Calibri" w:cs="Calibri"/>
          <w:color w:val="000000" w:themeColor="text1"/>
          <w:sz w:val="28"/>
          <w:szCs w:val="28"/>
          <w:shd w:val="clear" w:color="auto" w:fill="FFFFFF"/>
          <w:lang w:val="el-GR"/>
        </w:rPr>
      </w:pPr>
    </w:p>
    <w:p w14:paraId="1F52F6C4" w14:textId="3CFAE681" w:rsidR="000E4918" w:rsidRPr="003C4A10" w:rsidRDefault="000E4918" w:rsidP="000E4918">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3C4A10">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Βήμα</w:t>
      </w:r>
      <w:r w:rsidRPr="003C4A10">
        <w:rPr>
          <w:rFonts w:ascii="Calibri" w:hAnsi="Calibri" w:cs="Calibri"/>
          <w:color w:val="00B050"/>
          <w:sz w:val="28"/>
          <w:szCs w:val="28"/>
          <w:shd w:val="clear" w:color="auto" w:fill="FFFFFF"/>
          <w:lang w:val="el-GR"/>
        </w:rPr>
        <w:t xml:space="preserve"> 6: </w:t>
      </w:r>
      <w:r>
        <w:rPr>
          <w:rFonts w:ascii="Calibri" w:hAnsi="Calibri" w:cs="Calibri"/>
          <w:color w:val="00B050"/>
          <w:sz w:val="28"/>
          <w:szCs w:val="28"/>
          <w:shd w:val="clear" w:color="auto" w:fill="FFFFFF"/>
          <w:lang w:val="el-GR"/>
        </w:rPr>
        <w:t>Σύντομη</w:t>
      </w:r>
      <w:r w:rsidRPr="003C4A10">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συζήτηση μετά από μια εβδομάδα</w:t>
      </w:r>
    </w:p>
    <w:p w14:paraId="402BCAFB" w14:textId="0465FB7D" w:rsidR="000E4918" w:rsidRPr="003C4A10" w:rsidRDefault="000E4918" w:rsidP="000E491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sidR="007411E1">
        <w:rPr>
          <w:rFonts w:ascii="Calibri" w:hAnsi="Calibri" w:cs="Calibri"/>
          <w:sz w:val="28"/>
          <w:szCs w:val="28"/>
          <w:shd w:val="clear" w:color="auto" w:fill="FFFFFF"/>
          <w:lang w:val="el-GR"/>
        </w:rPr>
        <w:t>μία</w:t>
      </w:r>
      <w:r w:rsidR="00F35789" w:rsidRPr="00F35789">
        <w:rPr>
          <w:rFonts w:ascii="Calibri" w:hAnsi="Calibri" w:cs="Calibri"/>
          <w:sz w:val="28"/>
          <w:szCs w:val="28"/>
          <w:shd w:val="clear" w:color="auto" w:fill="FFFFFF"/>
          <w:lang w:val="el-GR"/>
        </w:rPr>
        <w:t xml:space="preserve"> </w:t>
      </w:r>
      <w:r w:rsidR="00F35789">
        <w:rPr>
          <w:rFonts w:ascii="Calibri" w:hAnsi="Calibri" w:cs="Calibri"/>
          <w:sz w:val="28"/>
          <w:szCs w:val="28"/>
          <w:shd w:val="clear" w:color="auto" w:fill="FFFFFF"/>
          <w:lang w:val="el-GR"/>
        </w:rPr>
        <w:t xml:space="preserve">εβδομάδα (ή </w:t>
      </w:r>
      <w:r w:rsidR="007411E1">
        <w:rPr>
          <w:rFonts w:ascii="Calibri" w:hAnsi="Calibri" w:cs="Calibri"/>
          <w:sz w:val="28"/>
          <w:szCs w:val="28"/>
          <w:shd w:val="clear" w:color="auto" w:fill="FFFFFF"/>
          <w:lang w:val="el-GR"/>
        </w:rPr>
        <w:t>δύο</w:t>
      </w:r>
      <w:r w:rsidR="00F35789">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επιστρέψτε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αρχικά </w:t>
      </w:r>
      <w:r w:rsidR="00F35789">
        <w:rPr>
          <w:rFonts w:ascii="Calibri" w:hAnsi="Calibri" w:cs="Calibri"/>
          <w:sz w:val="28"/>
          <w:szCs w:val="28"/>
          <w:shd w:val="clear" w:color="auto" w:fill="FFFFFF"/>
          <w:lang w:val="el-GR"/>
        </w:rPr>
        <w:t>υπενθυμίζοντάς το</w:t>
      </w:r>
      <w:r>
        <w:rPr>
          <w:rFonts w:ascii="Calibri" w:hAnsi="Calibri" w:cs="Calibri"/>
          <w:sz w:val="28"/>
          <w:szCs w:val="28"/>
          <w:shd w:val="clear" w:color="auto" w:fill="FFFFFF"/>
          <w:lang w:val="el-GR"/>
        </w:rPr>
        <w:t xml:space="preserve"> </w:t>
      </w:r>
      <w:r w:rsidR="00F35789">
        <w:rPr>
          <w:rFonts w:ascii="Calibri" w:hAnsi="Calibri" w:cs="Calibri"/>
          <w:sz w:val="28"/>
          <w:szCs w:val="28"/>
          <w:shd w:val="clear" w:color="auto" w:fill="FFFFFF"/>
          <w:lang w:val="el-GR"/>
        </w:rPr>
        <w:t>σ</w:t>
      </w:r>
      <w:r>
        <w:rPr>
          <w:rFonts w:ascii="Calibri" w:hAnsi="Calibri" w:cs="Calibri"/>
          <w:sz w:val="28"/>
          <w:szCs w:val="28"/>
          <w:shd w:val="clear" w:color="auto" w:fill="FFFFFF"/>
          <w:lang w:val="el-GR"/>
        </w:rPr>
        <w:t>τους μαθητές. 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απλά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δείξετε</w:t>
      </w:r>
      <w:r w:rsidRPr="003C4A10">
        <w:rPr>
          <w:rFonts w:ascii="Calibri" w:hAnsi="Calibri" w:cs="Calibri"/>
          <w:sz w:val="28"/>
          <w:szCs w:val="28"/>
          <w:shd w:val="clear" w:color="auto" w:fill="FFFFFF"/>
          <w:lang w:val="el-GR"/>
        </w:rPr>
        <w:t xml:space="preserve"> </w:t>
      </w:r>
      <w:r w:rsidR="00F35789">
        <w:rPr>
          <w:rFonts w:ascii="Calibri" w:hAnsi="Calibri" w:cs="Calibri"/>
          <w:sz w:val="28"/>
          <w:szCs w:val="28"/>
          <w:shd w:val="clear" w:color="auto" w:fill="FFFFFF"/>
          <w:lang w:val="el-GR"/>
        </w:rPr>
        <w:t xml:space="preserve">τους σπόρους που μεγαλώνουν κοντά στο παράθυρο της τάξης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sidR="00F35789">
        <w:rPr>
          <w:rFonts w:ascii="Calibri" w:hAnsi="Calibri" w:cs="Calibri"/>
          <w:sz w:val="28"/>
          <w:szCs w:val="28"/>
          <w:shd w:val="clear" w:color="auto" w:fill="FFFFFF"/>
          <w:lang w:val="el-GR"/>
        </w:rPr>
        <w:t>στη συνέχεια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κλείσουν τα μάτια τους, να πάρουν μία </w:t>
      </w:r>
      <w:r w:rsidR="00F35789">
        <w:rPr>
          <w:rFonts w:ascii="Calibri" w:hAnsi="Calibri" w:cs="Calibri"/>
          <w:sz w:val="28"/>
          <w:szCs w:val="28"/>
          <w:shd w:val="clear" w:color="auto" w:fill="FFFFFF"/>
          <w:lang w:val="el-GR"/>
        </w:rPr>
        <w:t xml:space="preserve">βαθιά </w:t>
      </w:r>
      <w:r>
        <w:rPr>
          <w:rFonts w:ascii="Calibri" w:hAnsi="Calibri" w:cs="Calibri"/>
          <w:sz w:val="28"/>
          <w:szCs w:val="28"/>
          <w:shd w:val="clear" w:color="auto" w:fill="FFFFFF"/>
          <w:lang w:val="el-GR"/>
        </w:rPr>
        <w:t xml:space="preserve">αναπνοή και να παρατηρήσουν τις σκέψεις και τα συναισθήματα που </w:t>
      </w:r>
      <w:r w:rsidR="00F35789">
        <w:rPr>
          <w:rFonts w:ascii="Calibri" w:hAnsi="Calibri" w:cs="Calibri"/>
          <w:sz w:val="28"/>
          <w:szCs w:val="28"/>
          <w:shd w:val="clear" w:color="auto" w:fill="FFFFFF"/>
          <w:lang w:val="el-GR"/>
        </w:rPr>
        <w:t>δημιουργούνται</w:t>
      </w:r>
      <w:r>
        <w:rPr>
          <w:rFonts w:ascii="Calibri" w:hAnsi="Calibri" w:cs="Calibri"/>
          <w:sz w:val="28"/>
          <w:szCs w:val="28"/>
          <w:shd w:val="clear" w:color="auto" w:fill="FFFFFF"/>
          <w:lang w:val="el-GR"/>
        </w:rPr>
        <w:t xml:space="preserve"> για το θέμα </w:t>
      </w:r>
      <w:r w:rsidR="00F35789">
        <w:rPr>
          <w:rFonts w:ascii="Calibri" w:hAnsi="Calibri" w:cs="Calibri"/>
          <w:sz w:val="28"/>
          <w:szCs w:val="28"/>
          <w:shd w:val="clear" w:color="auto" w:fill="FFFFFF"/>
          <w:lang w:val="el-GR"/>
        </w:rPr>
        <w:t xml:space="preserve">της βιώσιμης διατροφής </w:t>
      </w:r>
      <w:r>
        <w:rPr>
          <w:rFonts w:ascii="Calibri" w:hAnsi="Calibri" w:cs="Calibri"/>
          <w:sz w:val="28"/>
          <w:szCs w:val="28"/>
          <w:shd w:val="clear" w:color="auto" w:fill="FFFFFF"/>
          <w:lang w:val="el-GR"/>
        </w:rPr>
        <w:t>εκείνη τη στιγμή.</w:t>
      </w:r>
      <w:r w:rsidRPr="003C4A10">
        <w:rPr>
          <w:rFonts w:ascii="Calibri" w:hAnsi="Calibri" w:cs="Calibri"/>
          <w:sz w:val="28"/>
          <w:szCs w:val="28"/>
          <w:shd w:val="clear" w:color="auto" w:fill="FFFFFF"/>
          <w:lang w:val="el-GR"/>
        </w:rPr>
        <w:t xml:space="preserve"> </w:t>
      </w:r>
      <w:r w:rsidR="00624C3F">
        <w:rPr>
          <w:rFonts w:ascii="Calibri" w:hAnsi="Calibri" w:cs="Calibri"/>
          <w:sz w:val="28"/>
          <w:szCs w:val="28"/>
          <w:shd w:val="clear" w:color="auto" w:fill="FFFFFF"/>
          <w:lang w:val="el-GR"/>
        </w:rPr>
        <w:t xml:space="preserve">Τι σκέφτονται και πώς αισθάνονται τώρα; </w:t>
      </w:r>
    </w:p>
    <w:p w14:paraId="6B16D294" w14:textId="231AC3BE" w:rsidR="000E4918" w:rsidRPr="003C4A10" w:rsidRDefault="000E4918" w:rsidP="000E491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μία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σύντομη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παύση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πάρουν</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μία </w:t>
      </w:r>
      <w:r w:rsidR="00F35789">
        <w:rPr>
          <w:rFonts w:ascii="Calibri" w:hAnsi="Calibri" w:cs="Calibri"/>
          <w:sz w:val="28"/>
          <w:szCs w:val="28"/>
          <w:shd w:val="clear" w:color="auto" w:fill="FFFFFF"/>
          <w:lang w:val="el-GR"/>
        </w:rPr>
        <w:t xml:space="preserve">βαθιά </w:t>
      </w:r>
      <w:r>
        <w:rPr>
          <w:rFonts w:ascii="Calibri" w:hAnsi="Calibri" w:cs="Calibri"/>
          <w:sz w:val="28"/>
          <w:szCs w:val="28"/>
          <w:shd w:val="clear" w:color="auto" w:fill="FFFFFF"/>
          <w:lang w:val="el-GR"/>
        </w:rPr>
        <w:t xml:space="preserve">αναπνοή και προσκαλέστε  τους να ανοίξουν τα μάτια και να μοιραστούν τις σκέψεις τους. </w:t>
      </w:r>
    </w:p>
    <w:p w14:paraId="65996EF9" w14:textId="26B30B66" w:rsidR="000E4918" w:rsidRPr="003C4A10" w:rsidRDefault="000E4918" w:rsidP="000E491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ενθαρρύνετε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συζήτηση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3C4A10">
        <w:rPr>
          <w:rFonts w:ascii="Calibri" w:hAnsi="Calibri" w:cs="Calibri"/>
          <w:sz w:val="28"/>
          <w:szCs w:val="28"/>
          <w:shd w:val="clear" w:color="auto" w:fill="FFFFFF"/>
          <w:lang w:val="el-GR"/>
        </w:rPr>
        <w:t xml:space="preserve"> </w:t>
      </w:r>
      <w:r w:rsidRPr="007411E1">
        <w:rPr>
          <w:rFonts w:ascii="Calibri" w:hAnsi="Calibri" w:cs="Calibri"/>
          <w:sz w:val="28"/>
          <w:szCs w:val="28"/>
          <w:shd w:val="clear" w:color="auto" w:fill="FFFFFF"/>
          <w:lang w:val="el-GR"/>
        </w:rPr>
        <w:t xml:space="preserve">μοίρασμα </w:t>
      </w:r>
      <w:r w:rsidR="007411E1">
        <w:rPr>
          <w:rFonts w:ascii="Calibri" w:hAnsi="Calibri" w:cs="Calibri"/>
          <w:sz w:val="28"/>
          <w:szCs w:val="28"/>
          <w:shd w:val="clear" w:color="auto" w:fill="FFFFFF"/>
          <w:lang w:val="el-GR"/>
        </w:rPr>
        <w:t>εμπείρων</w:t>
      </w:r>
      <w:r w:rsidR="00F35789">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κάνοντας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ερωτήσεις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όπως:</w:t>
      </w:r>
    </w:p>
    <w:p w14:paraId="4A43465C" w14:textId="03D03B81" w:rsidR="000E4918" w:rsidRPr="00F35789" w:rsidRDefault="000E4918" w:rsidP="000E491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sidRPr="00F35789">
        <w:rPr>
          <w:rFonts w:ascii="Calibri" w:hAnsi="Calibri" w:cs="Calibri"/>
          <w:i/>
          <w:iCs/>
          <w:sz w:val="28"/>
          <w:szCs w:val="28"/>
          <w:shd w:val="clear" w:color="auto" w:fill="FFFFFF"/>
          <w:lang w:val="el-GR"/>
        </w:rPr>
        <w:t xml:space="preserve">Τι παρατηρήσατε κατά τη διάρκεια της εβδομάδας που </w:t>
      </w:r>
      <w:r w:rsidR="00F35789">
        <w:rPr>
          <w:rFonts w:ascii="Calibri" w:hAnsi="Calibri" w:cs="Calibri"/>
          <w:i/>
          <w:iCs/>
          <w:sz w:val="28"/>
          <w:szCs w:val="28"/>
          <w:shd w:val="clear" w:color="auto" w:fill="FFFFFF"/>
          <w:lang w:val="el-GR"/>
        </w:rPr>
        <w:t>πέρασε σχετικά με</w:t>
      </w:r>
      <w:r w:rsidRPr="00F35789">
        <w:rPr>
          <w:rFonts w:ascii="Calibri" w:hAnsi="Calibri" w:cs="Calibri"/>
          <w:i/>
          <w:iCs/>
          <w:sz w:val="28"/>
          <w:szCs w:val="28"/>
          <w:shd w:val="clear" w:color="auto" w:fill="FFFFFF"/>
          <w:lang w:val="el-GR"/>
        </w:rPr>
        <w:t xml:space="preserve"> την επιλογή μίας πιο βιώσιμης διατροφής;</w:t>
      </w:r>
    </w:p>
    <w:p w14:paraId="11EF1396" w14:textId="10539835" w:rsidR="000E4918" w:rsidRPr="0075183B" w:rsidRDefault="000E4918" w:rsidP="000E491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75183B">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Κάνατε</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διαφορετικ</w:t>
      </w:r>
      <w:r w:rsidR="007411E1">
        <w:rPr>
          <w:rFonts w:ascii="Calibri" w:hAnsi="Calibri" w:cs="Calibri"/>
          <w:i/>
          <w:iCs/>
          <w:sz w:val="28"/>
          <w:szCs w:val="28"/>
          <w:shd w:val="clear" w:color="auto" w:fill="FFFFFF"/>
          <w:lang w:val="el-GR"/>
        </w:rPr>
        <w:t>ά</w:t>
      </w:r>
      <w:r w:rsidRPr="0075183B">
        <w:rPr>
          <w:rFonts w:ascii="Calibri" w:hAnsi="Calibri" w:cs="Calibri"/>
          <w:i/>
          <w:iCs/>
          <w:sz w:val="28"/>
          <w:szCs w:val="28"/>
          <w:shd w:val="clear" w:color="auto" w:fill="FFFFFF"/>
          <w:lang w:val="el-GR"/>
        </w:rPr>
        <w:t>;</w:t>
      </w:r>
    </w:p>
    <w:p w14:paraId="1BCF2501" w14:textId="77777777" w:rsidR="000E4918" w:rsidRPr="003C4A10" w:rsidRDefault="000E4918" w:rsidP="000E491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lastRenderedPageBreak/>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Ακολουθήσατε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προσωπικούς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σας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στόχους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αν όχι</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ποιες δυσκολίες αντιμετωπίσατε;</w:t>
      </w:r>
      <w:r w:rsidRPr="003C4A10">
        <w:rPr>
          <w:rFonts w:ascii="Calibri" w:hAnsi="Calibri" w:cs="Calibri"/>
          <w:sz w:val="28"/>
          <w:szCs w:val="28"/>
          <w:shd w:val="clear" w:color="auto" w:fill="FFFFFF"/>
          <w:lang w:val="el-GR"/>
        </w:rPr>
        <w:t xml:space="preserve">  </w:t>
      </w:r>
    </w:p>
    <w:p w14:paraId="74CB6416" w14:textId="6F85AC32" w:rsidR="000E4918" w:rsidRPr="00D16EB0" w:rsidRDefault="000E4918" w:rsidP="000E491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Προσπαθήσατε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ξεπεράσετε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αυτές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τις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δυσκολίες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με ποιον τρόπο;</w:t>
      </w:r>
      <w:r w:rsidRPr="003C4A10">
        <w:rPr>
          <w:rFonts w:ascii="Calibri" w:hAnsi="Calibri" w:cs="Calibri"/>
          <w:sz w:val="28"/>
          <w:szCs w:val="28"/>
          <w:shd w:val="clear" w:color="auto" w:fill="FFFFFF"/>
          <w:lang w:val="el-GR"/>
        </w:rPr>
        <w:t xml:space="preserve"> </w:t>
      </w:r>
      <w:r w:rsidRPr="00D16EB0">
        <w:rPr>
          <w:rFonts w:ascii="Calibri" w:hAnsi="Calibri" w:cs="Calibri"/>
          <w:sz w:val="28"/>
          <w:szCs w:val="28"/>
          <w:shd w:val="clear" w:color="auto" w:fill="FFFFFF"/>
          <w:lang w:val="el-GR"/>
        </w:rPr>
        <w:t>(</w:t>
      </w:r>
      <w:r>
        <w:rPr>
          <w:rFonts w:ascii="Calibri" w:hAnsi="Calibri" w:cs="Calibri"/>
          <w:sz w:val="28"/>
          <w:szCs w:val="28"/>
          <w:shd w:val="clear" w:color="auto" w:fill="FFFFFF"/>
          <w:lang w:val="el-GR"/>
        </w:rPr>
        <w:t>μπορείτε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προσκαλέσετε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μαθητές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ανταλλάξουν σκέψεις και να προτείνουν πιθανές λύσεις σύμφωνα με τις δυσκολίες. Ζητήστε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βοηθήσουν</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ο</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ένας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τον</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άλλον</w:t>
      </w:r>
      <w:r w:rsidRPr="00D16EB0">
        <w:rPr>
          <w:rFonts w:ascii="Calibri" w:hAnsi="Calibri" w:cs="Calibri"/>
          <w:sz w:val="28"/>
          <w:szCs w:val="28"/>
          <w:shd w:val="clear" w:color="auto" w:fill="FFFFFF"/>
          <w:lang w:val="el-GR"/>
        </w:rPr>
        <w:t>)</w:t>
      </w:r>
    </w:p>
    <w:p w14:paraId="39CBA032" w14:textId="6BB47E42" w:rsidR="000E4918" w:rsidRPr="00D16EB0" w:rsidRDefault="000E4918" w:rsidP="000E491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Θα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θέλατε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προσθέσετε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νέο</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στη</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λίστα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των</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 xml:space="preserve">προσωπικών σας στόχων ή να κάνετε μερικές αλλαγές ώστε να </w:t>
      </w:r>
      <w:r w:rsidR="007411E1">
        <w:rPr>
          <w:rFonts w:ascii="Calibri" w:hAnsi="Calibri" w:cs="Calibri"/>
          <w:i/>
          <w:iCs/>
          <w:sz w:val="28"/>
          <w:szCs w:val="28"/>
          <w:shd w:val="clear" w:color="auto" w:fill="FFFFFF"/>
          <w:lang w:val="el-GR"/>
        </w:rPr>
        <w:t>γίνουν</w:t>
      </w:r>
      <w:r>
        <w:rPr>
          <w:rFonts w:ascii="Calibri" w:hAnsi="Calibri" w:cs="Calibri"/>
          <w:i/>
          <w:iCs/>
          <w:sz w:val="28"/>
          <w:szCs w:val="28"/>
          <w:shd w:val="clear" w:color="auto" w:fill="FFFFFF"/>
          <w:lang w:val="el-GR"/>
        </w:rPr>
        <w:t xml:space="preserve"> πιο εφικτοί;</w:t>
      </w:r>
      <w:r w:rsidRPr="00D16EB0">
        <w:rPr>
          <w:rFonts w:ascii="Calibri" w:hAnsi="Calibri" w:cs="Calibri"/>
          <w:i/>
          <w:iCs/>
          <w:sz w:val="28"/>
          <w:szCs w:val="28"/>
          <w:shd w:val="clear" w:color="auto" w:fill="FFFFFF"/>
          <w:lang w:val="el-GR"/>
        </w:rPr>
        <w:t xml:space="preserve"> </w:t>
      </w:r>
    </w:p>
    <w:p w14:paraId="53CD6FE9" w14:textId="3B730060" w:rsidR="000E4918" w:rsidRDefault="000E4918" w:rsidP="000E491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Πως θα θέλατε να συνεχίσετε;</w:t>
      </w:r>
      <w:r w:rsidRPr="00D16EB0">
        <w:rPr>
          <w:rFonts w:ascii="Calibri" w:hAnsi="Calibri" w:cs="Calibri"/>
          <w:i/>
          <w:iCs/>
          <w:sz w:val="28"/>
          <w:szCs w:val="28"/>
          <w:shd w:val="clear" w:color="auto" w:fill="FFFFFF"/>
          <w:lang w:val="el-GR"/>
        </w:rPr>
        <w:t xml:space="preserve"> </w:t>
      </w:r>
    </w:p>
    <w:p w14:paraId="148A9B48" w14:textId="4EF1CB6C" w:rsidR="000E4918" w:rsidRPr="00D16EB0" w:rsidRDefault="000E4918" w:rsidP="000E4918">
      <w:pPr>
        <w:jc w:val="both"/>
        <w:rPr>
          <w:rFonts w:ascii="Calibri" w:hAnsi="Calibri" w:cs="Calibri"/>
          <w:sz w:val="28"/>
          <w:szCs w:val="28"/>
          <w:shd w:val="clear" w:color="auto" w:fill="FFFFFF"/>
          <w:lang w:val="el-GR"/>
        </w:rPr>
      </w:pPr>
      <w:r w:rsidRPr="00DA2BB7">
        <w:rPr>
          <w:rFonts w:ascii="Calibri" w:hAnsi="Calibri" w:cs="Calibri"/>
          <w:sz w:val="28"/>
          <w:szCs w:val="28"/>
          <w:shd w:val="clear" w:color="auto" w:fill="FFFFFF"/>
          <w:lang w:val="el-GR"/>
        </w:rPr>
        <w:t xml:space="preserve">Τέλος, προετοιμάστε το έδαφος για </w:t>
      </w:r>
      <w:r w:rsidR="00F35789" w:rsidRPr="00DA2BB7">
        <w:rPr>
          <w:rFonts w:ascii="Calibri" w:hAnsi="Calibri" w:cs="Calibri"/>
          <w:sz w:val="28"/>
          <w:szCs w:val="28"/>
          <w:shd w:val="clear" w:color="auto" w:fill="FFFFFF"/>
          <w:lang w:val="el-GR"/>
        </w:rPr>
        <w:t xml:space="preserve">τη </w:t>
      </w:r>
      <w:r w:rsidRPr="00DA2BB7">
        <w:rPr>
          <w:rFonts w:ascii="Calibri" w:hAnsi="Calibri" w:cs="Calibri"/>
          <w:sz w:val="28"/>
          <w:szCs w:val="28"/>
          <w:shd w:val="clear" w:color="auto" w:fill="FFFFFF"/>
          <w:lang w:val="el-GR"/>
        </w:rPr>
        <w:t>διερεύνηση του επόμενου θέματος και ενθαρρύνετε τους μαθητές σας να δουν πως το νέο θέμα συμπληρώνει το προηγούμενο.</w:t>
      </w:r>
      <w:r>
        <w:rPr>
          <w:rFonts w:ascii="Calibri" w:hAnsi="Calibri" w:cs="Calibri"/>
          <w:sz w:val="28"/>
          <w:szCs w:val="28"/>
          <w:shd w:val="clear" w:color="auto" w:fill="FFFFFF"/>
          <w:lang w:val="el-GR"/>
        </w:rPr>
        <w:t xml:space="preserve"> </w:t>
      </w:r>
    </w:p>
    <w:p w14:paraId="45E24555" w14:textId="77777777" w:rsidR="000E4918" w:rsidRPr="00D16EB0" w:rsidRDefault="000E4918" w:rsidP="000E4918">
      <w:pPr>
        <w:jc w:val="both"/>
        <w:rPr>
          <w:rFonts w:ascii="Calibri" w:hAnsi="Calibri" w:cs="Calibri"/>
          <w:i/>
          <w:iCs/>
          <w:sz w:val="28"/>
          <w:szCs w:val="28"/>
          <w:shd w:val="clear" w:color="auto" w:fill="FFFFFF"/>
          <w:lang w:val="el-GR"/>
        </w:rPr>
      </w:pPr>
    </w:p>
    <w:p w14:paraId="5C363660" w14:textId="023180EE" w:rsidR="00766001" w:rsidRPr="000E4918" w:rsidRDefault="00766001" w:rsidP="00766001">
      <w:pPr>
        <w:jc w:val="both"/>
        <w:rPr>
          <w:rFonts w:ascii="Calibri" w:hAnsi="Calibri" w:cs="Calibri"/>
          <w:sz w:val="28"/>
          <w:szCs w:val="28"/>
          <w:shd w:val="clear" w:color="auto" w:fill="FFFFFF"/>
          <w:lang w:val="el-GR"/>
        </w:rPr>
      </w:pPr>
    </w:p>
    <w:p w14:paraId="14CCC4E1" w14:textId="5BCBC8E1" w:rsidR="00E82C21" w:rsidRPr="000E4918" w:rsidRDefault="00E82C21" w:rsidP="00956581">
      <w:pPr>
        <w:rPr>
          <w:rFonts w:ascii="Calibri" w:hAnsi="Calibri" w:cs="Calibri"/>
          <w:color w:val="000000"/>
          <w:sz w:val="28"/>
          <w:szCs w:val="28"/>
          <w:shd w:val="clear" w:color="auto" w:fill="FFFFFF"/>
          <w:lang w:val="el-GR"/>
        </w:rPr>
      </w:pPr>
    </w:p>
    <w:p w14:paraId="302BB5CB" w14:textId="7961DA56" w:rsidR="00E728B1" w:rsidRPr="000E4918" w:rsidRDefault="00E728B1" w:rsidP="00956581">
      <w:pPr>
        <w:rPr>
          <w:rFonts w:ascii="Calibri" w:hAnsi="Calibri" w:cs="Calibri"/>
          <w:b/>
          <w:color w:val="000000"/>
          <w:sz w:val="28"/>
          <w:szCs w:val="28"/>
          <w:shd w:val="clear" w:color="auto" w:fill="FFFFFF"/>
          <w:lang w:val="el-GR"/>
        </w:rPr>
      </w:pPr>
    </w:p>
    <w:p w14:paraId="4DDDE982" w14:textId="5553F592" w:rsidR="004913BD" w:rsidRPr="000E4918" w:rsidRDefault="004913BD" w:rsidP="00956581">
      <w:pPr>
        <w:rPr>
          <w:rFonts w:ascii="Calibri" w:hAnsi="Calibri" w:cs="Calibri"/>
          <w:b/>
          <w:color w:val="000000"/>
          <w:sz w:val="28"/>
          <w:szCs w:val="28"/>
          <w:shd w:val="clear" w:color="auto" w:fill="FFFFFF"/>
          <w:lang w:val="el-GR"/>
        </w:rPr>
      </w:pPr>
    </w:p>
    <w:p w14:paraId="1100B79C" w14:textId="77777777" w:rsidR="004913BD" w:rsidRPr="000E4918" w:rsidRDefault="004913BD" w:rsidP="00956581">
      <w:pPr>
        <w:rPr>
          <w:rFonts w:ascii="Calibri" w:hAnsi="Calibri" w:cs="Calibri"/>
          <w:b/>
          <w:color w:val="000000"/>
          <w:sz w:val="28"/>
          <w:szCs w:val="28"/>
          <w:shd w:val="clear" w:color="auto" w:fill="FFFFFF"/>
          <w:lang w:val="el-GR"/>
        </w:rPr>
      </w:pPr>
    </w:p>
    <w:p w14:paraId="5B6F76C5" w14:textId="77777777" w:rsidR="00944215" w:rsidRPr="000E4918" w:rsidRDefault="00944215" w:rsidP="00F14B81">
      <w:pPr>
        <w:jc w:val="center"/>
        <w:rPr>
          <w:rFonts w:ascii="Calibri" w:hAnsi="Calibri" w:cs="Calibri"/>
          <w:b/>
          <w:color w:val="00B050"/>
          <w:sz w:val="28"/>
          <w:szCs w:val="28"/>
          <w:shd w:val="clear" w:color="auto" w:fill="FFFFFF"/>
          <w:lang w:val="el-GR"/>
        </w:rPr>
      </w:pPr>
    </w:p>
    <w:p w14:paraId="64E5D1CD" w14:textId="77777777" w:rsidR="00944215" w:rsidRPr="000E4918" w:rsidRDefault="00944215" w:rsidP="00F14B81">
      <w:pPr>
        <w:jc w:val="center"/>
        <w:rPr>
          <w:rFonts w:ascii="Calibri" w:hAnsi="Calibri" w:cs="Calibri"/>
          <w:b/>
          <w:color w:val="00B050"/>
          <w:sz w:val="28"/>
          <w:szCs w:val="28"/>
          <w:shd w:val="clear" w:color="auto" w:fill="FFFFFF"/>
          <w:lang w:val="el-GR"/>
        </w:rPr>
      </w:pPr>
    </w:p>
    <w:p w14:paraId="4761EEB0" w14:textId="77777777" w:rsidR="00944215" w:rsidRPr="000E4918" w:rsidRDefault="00944215" w:rsidP="00F14B81">
      <w:pPr>
        <w:jc w:val="center"/>
        <w:rPr>
          <w:rFonts w:ascii="Calibri" w:hAnsi="Calibri" w:cs="Calibri"/>
          <w:b/>
          <w:color w:val="00B050"/>
          <w:sz w:val="28"/>
          <w:szCs w:val="28"/>
          <w:shd w:val="clear" w:color="auto" w:fill="FFFFFF"/>
          <w:lang w:val="el-GR"/>
        </w:rPr>
      </w:pPr>
    </w:p>
    <w:p w14:paraId="34C51F1D" w14:textId="77777777" w:rsidR="00944215" w:rsidRPr="000E4918" w:rsidRDefault="00944215" w:rsidP="00F14B81">
      <w:pPr>
        <w:jc w:val="center"/>
        <w:rPr>
          <w:rFonts w:ascii="Calibri" w:hAnsi="Calibri" w:cs="Calibri"/>
          <w:b/>
          <w:color w:val="00B050"/>
          <w:sz w:val="28"/>
          <w:szCs w:val="28"/>
          <w:shd w:val="clear" w:color="auto" w:fill="FFFFFF"/>
          <w:lang w:val="el-GR"/>
        </w:rPr>
      </w:pPr>
    </w:p>
    <w:p w14:paraId="140765B7" w14:textId="77777777" w:rsidR="00944215" w:rsidRPr="000E4918" w:rsidRDefault="00944215" w:rsidP="00F14B81">
      <w:pPr>
        <w:jc w:val="center"/>
        <w:rPr>
          <w:rFonts w:ascii="Calibri" w:hAnsi="Calibri" w:cs="Calibri"/>
          <w:b/>
          <w:color w:val="00B050"/>
          <w:sz w:val="28"/>
          <w:szCs w:val="28"/>
          <w:shd w:val="clear" w:color="auto" w:fill="FFFFFF"/>
          <w:lang w:val="el-GR"/>
        </w:rPr>
      </w:pPr>
    </w:p>
    <w:p w14:paraId="7A225D20" w14:textId="77777777" w:rsidR="00944215" w:rsidRPr="000E4918" w:rsidRDefault="00944215" w:rsidP="00F14B81">
      <w:pPr>
        <w:jc w:val="center"/>
        <w:rPr>
          <w:rFonts w:ascii="Calibri" w:hAnsi="Calibri" w:cs="Calibri"/>
          <w:b/>
          <w:color w:val="00B050"/>
          <w:sz w:val="28"/>
          <w:szCs w:val="28"/>
          <w:shd w:val="clear" w:color="auto" w:fill="FFFFFF"/>
          <w:lang w:val="el-GR"/>
        </w:rPr>
      </w:pPr>
    </w:p>
    <w:p w14:paraId="3C0A5385" w14:textId="77777777" w:rsidR="00944215" w:rsidRPr="000E4918" w:rsidRDefault="00944215" w:rsidP="00F14B81">
      <w:pPr>
        <w:jc w:val="center"/>
        <w:rPr>
          <w:rFonts w:ascii="Calibri" w:hAnsi="Calibri" w:cs="Calibri"/>
          <w:b/>
          <w:color w:val="00B050"/>
          <w:sz w:val="28"/>
          <w:szCs w:val="28"/>
          <w:shd w:val="clear" w:color="auto" w:fill="FFFFFF"/>
          <w:lang w:val="el-GR"/>
        </w:rPr>
      </w:pPr>
    </w:p>
    <w:p w14:paraId="742454F3" w14:textId="77777777" w:rsidR="00AB6625" w:rsidRDefault="00AB6625" w:rsidP="006864A0">
      <w:pPr>
        <w:jc w:val="center"/>
        <w:rPr>
          <w:rFonts w:ascii="Calibri" w:hAnsi="Calibri" w:cs="Calibri"/>
          <w:b/>
          <w:color w:val="00B050"/>
          <w:sz w:val="32"/>
          <w:szCs w:val="32"/>
          <w:shd w:val="clear" w:color="auto" w:fill="FFFFFF"/>
          <w:lang w:val="el-GR"/>
        </w:rPr>
      </w:pPr>
    </w:p>
    <w:p w14:paraId="2DFE2E12" w14:textId="4E74DBE2" w:rsidR="00E728B1" w:rsidRPr="00846AF6" w:rsidRDefault="009E5FE2" w:rsidP="006864A0">
      <w:pPr>
        <w:jc w:val="center"/>
        <w:rPr>
          <w:rFonts w:ascii="Calibri" w:hAnsi="Calibri" w:cs="Calibri"/>
          <w:b/>
          <w:color w:val="00B050"/>
          <w:sz w:val="32"/>
          <w:szCs w:val="32"/>
          <w:shd w:val="clear" w:color="auto" w:fill="FFFFFF"/>
          <w:lang w:val="el-GR"/>
        </w:rPr>
      </w:pPr>
      <w:r w:rsidRPr="00846AF6">
        <w:rPr>
          <w:rFonts w:ascii="Calibri" w:hAnsi="Calibri" w:cs="Calibri"/>
          <w:b/>
          <w:color w:val="00B050"/>
          <w:sz w:val="32"/>
          <w:szCs w:val="32"/>
          <w:shd w:val="clear" w:color="auto" w:fill="FFFFFF"/>
          <w:lang w:val="el-GR"/>
        </w:rPr>
        <w:lastRenderedPageBreak/>
        <w:t>2</w:t>
      </w:r>
      <w:r w:rsidR="00944215" w:rsidRPr="00846AF6">
        <w:rPr>
          <w:rFonts w:ascii="Calibri" w:hAnsi="Calibri" w:cs="Calibri"/>
          <w:b/>
          <w:color w:val="00B050"/>
          <w:sz w:val="32"/>
          <w:szCs w:val="32"/>
          <w:shd w:val="clear" w:color="auto" w:fill="FFFFFF"/>
          <w:lang w:val="el-GR"/>
        </w:rPr>
        <w:t xml:space="preserve">. </w:t>
      </w:r>
      <w:r w:rsidRPr="00846AF6">
        <w:rPr>
          <w:rFonts w:ascii="Calibri" w:hAnsi="Calibri" w:cs="Calibri"/>
          <w:b/>
          <w:color w:val="00B050"/>
          <w:sz w:val="32"/>
          <w:szCs w:val="32"/>
          <w:shd w:val="clear" w:color="auto" w:fill="FFFFFF"/>
          <w:lang w:val="el-GR"/>
        </w:rPr>
        <w:t xml:space="preserve"> </w:t>
      </w:r>
      <w:r w:rsidR="000D1FEF">
        <w:rPr>
          <w:rFonts w:ascii="Calibri" w:hAnsi="Calibri" w:cs="Calibri"/>
          <w:b/>
          <w:color w:val="00B050"/>
          <w:sz w:val="32"/>
          <w:szCs w:val="32"/>
          <w:shd w:val="clear" w:color="auto" w:fill="FFFFFF"/>
          <w:lang w:val="el-GR"/>
        </w:rPr>
        <w:t>Εξοικονόμηση</w:t>
      </w:r>
      <w:r w:rsidR="000D1FEF" w:rsidRPr="00846AF6">
        <w:rPr>
          <w:rFonts w:ascii="Calibri" w:hAnsi="Calibri" w:cs="Calibri"/>
          <w:b/>
          <w:color w:val="00B050"/>
          <w:sz w:val="32"/>
          <w:szCs w:val="32"/>
          <w:shd w:val="clear" w:color="auto" w:fill="FFFFFF"/>
          <w:lang w:val="el-GR"/>
        </w:rPr>
        <w:t xml:space="preserve"> </w:t>
      </w:r>
      <w:r w:rsidR="000D1FEF">
        <w:rPr>
          <w:rFonts w:ascii="Calibri" w:hAnsi="Calibri" w:cs="Calibri"/>
          <w:b/>
          <w:color w:val="00B050"/>
          <w:sz w:val="32"/>
          <w:szCs w:val="32"/>
          <w:shd w:val="clear" w:color="auto" w:fill="FFFFFF"/>
          <w:lang w:val="el-GR"/>
        </w:rPr>
        <w:t>ηλεκτρικής</w:t>
      </w:r>
      <w:r w:rsidR="000D1FEF" w:rsidRPr="00846AF6">
        <w:rPr>
          <w:rFonts w:ascii="Calibri" w:hAnsi="Calibri" w:cs="Calibri"/>
          <w:b/>
          <w:color w:val="00B050"/>
          <w:sz w:val="32"/>
          <w:szCs w:val="32"/>
          <w:shd w:val="clear" w:color="auto" w:fill="FFFFFF"/>
          <w:lang w:val="el-GR"/>
        </w:rPr>
        <w:t xml:space="preserve"> </w:t>
      </w:r>
      <w:r w:rsidR="000D1FEF">
        <w:rPr>
          <w:rFonts w:ascii="Calibri" w:hAnsi="Calibri" w:cs="Calibri"/>
          <w:b/>
          <w:color w:val="00B050"/>
          <w:sz w:val="32"/>
          <w:szCs w:val="32"/>
          <w:shd w:val="clear" w:color="auto" w:fill="FFFFFF"/>
          <w:lang w:val="el-GR"/>
        </w:rPr>
        <w:t>ενέργειας</w:t>
      </w:r>
    </w:p>
    <w:p w14:paraId="32F7DF4B" w14:textId="77777777" w:rsidR="00DA2BB7" w:rsidRPr="00F24BC0" w:rsidRDefault="00DA2BB7" w:rsidP="00266CAA">
      <w:pPr>
        <w:jc w:val="both"/>
        <w:rPr>
          <w:rFonts w:ascii="Calibri" w:hAnsi="Calibri" w:cs="Calibri"/>
          <w:color w:val="00B050"/>
          <w:sz w:val="28"/>
          <w:szCs w:val="28"/>
          <w:lang w:val="el-GR"/>
        </w:rPr>
      </w:pPr>
      <w:r>
        <w:rPr>
          <w:rFonts w:ascii="Calibri" w:hAnsi="Calibri" w:cs="Calibri"/>
          <w:color w:val="00B050"/>
          <w:sz w:val="28"/>
          <w:szCs w:val="28"/>
          <w:lang w:val="en-US"/>
        </w:rPr>
        <w:sym w:font="Symbol" w:char="F0B7"/>
      </w:r>
      <w:r w:rsidRPr="000D1FEF">
        <w:rPr>
          <w:rFonts w:ascii="Calibri" w:hAnsi="Calibri" w:cs="Calibri"/>
          <w:color w:val="00B050"/>
          <w:sz w:val="28"/>
          <w:szCs w:val="28"/>
          <w:lang w:val="el-GR"/>
        </w:rPr>
        <w:t xml:space="preserve"> </w:t>
      </w:r>
      <w:r w:rsidRPr="004E5E72">
        <w:rPr>
          <w:rFonts w:ascii="Calibri" w:hAnsi="Calibri" w:cs="Calibri"/>
          <w:b/>
          <w:bCs/>
          <w:color w:val="00B050"/>
          <w:sz w:val="28"/>
          <w:szCs w:val="28"/>
          <w:lang w:val="el-GR"/>
        </w:rPr>
        <w:t>Βήμα 1</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Παρακολουθήστε</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το βίντεο μαζί  με τους μαθητές και στη συνέχεια προσκαλέστε τους σε μία σύντομη συζήτηση.</w:t>
      </w:r>
    </w:p>
    <w:p w14:paraId="6A3E210D" w14:textId="77777777" w:rsidR="00DA2BB7" w:rsidRPr="00F24BC0" w:rsidRDefault="00DA2BB7" w:rsidP="00266CAA">
      <w:pPr>
        <w:rPr>
          <w:rFonts w:ascii="Calibri" w:hAnsi="Calibri" w:cs="Calibri"/>
          <w:color w:val="00B050"/>
          <w:sz w:val="28"/>
          <w:szCs w:val="28"/>
          <w:lang w:val="el-GR"/>
        </w:rPr>
      </w:pPr>
      <w:r>
        <w:rPr>
          <w:rFonts w:ascii="Calibri" w:hAnsi="Calibri" w:cs="Calibri"/>
          <w:color w:val="00B050"/>
          <w:sz w:val="28"/>
          <w:szCs w:val="28"/>
          <w:lang w:val="el-GR"/>
        </w:rPr>
        <w:t>Ερωτήσεις</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για</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εκμαίευση</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σκέψεων</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και</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ενθάρρυνση διαλόγου</w:t>
      </w:r>
    </w:p>
    <w:p w14:paraId="6C86E3A2" w14:textId="77777777" w:rsidR="00DA2BB7" w:rsidRPr="00F24BC0" w:rsidRDefault="00DA2BB7" w:rsidP="00266CAA">
      <w:pPr>
        <w:pStyle w:val="ListParagraph"/>
        <w:numPr>
          <w:ilvl w:val="0"/>
          <w:numId w:val="33"/>
        </w:numPr>
        <w:jc w:val="both"/>
        <w:rPr>
          <w:rFonts w:ascii="Calibri" w:hAnsi="Calibri" w:cs="Calibri"/>
          <w:i/>
          <w:iCs/>
          <w:color w:val="00B050"/>
          <w:sz w:val="28"/>
          <w:szCs w:val="28"/>
          <w:lang w:val="el-GR"/>
        </w:rPr>
      </w:pPr>
      <w:r>
        <w:rPr>
          <w:i/>
          <w:iCs/>
          <w:lang w:val="el-GR"/>
        </w:rPr>
        <w:t>«Τι έχετε σκεφτεί σχετικά με...;»</w:t>
      </w:r>
    </w:p>
    <w:p w14:paraId="0DD7BDFB" w14:textId="77777777" w:rsidR="00DA2BB7" w:rsidRPr="00F24BC0" w:rsidRDefault="00DA2BB7" w:rsidP="00266CAA">
      <w:pPr>
        <w:pStyle w:val="ListParagraph"/>
        <w:numPr>
          <w:ilvl w:val="0"/>
          <w:numId w:val="33"/>
        </w:numPr>
        <w:jc w:val="both"/>
        <w:rPr>
          <w:i/>
          <w:iCs/>
          <w:lang w:val="el-GR"/>
        </w:rPr>
      </w:pPr>
      <w:r>
        <w:rPr>
          <w:i/>
          <w:iCs/>
          <w:lang w:val="el-GR"/>
        </w:rPr>
        <w:t>«Ποιες είναι οι κύριες συνέπειες;»</w:t>
      </w:r>
      <w:r w:rsidRPr="00F24BC0">
        <w:rPr>
          <w:i/>
          <w:iCs/>
          <w:lang w:val="el-GR"/>
        </w:rPr>
        <w:t xml:space="preserve"> </w:t>
      </w:r>
    </w:p>
    <w:p w14:paraId="28A0110A" w14:textId="77777777" w:rsidR="00DA2BB7" w:rsidRPr="00F24BC0" w:rsidRDefault="00DA2BB7" w:rsidP="00266CAA">
      <w:pPr>
        <w:pStyle w:val="ListParagraph"/>
        <w:numPr>
          <w:ilvl w:val="0"/>
          <w:numId w:val="33"/>
        </w:numPr>
        <w:jc w:val="both"/>
        <w:rPr>
          <w:i/>
          <w:iCs/>
          <w:lang w:val="el-GR"/>
        </w:rPr>
      </w:pPr>
      <w:r>
        <w:rPr>
          <w:i/>
          <w:iCs/>
          <w:lang w:val="el-GR"/>
        </w:rPr>
        <w:t>«Ποιες συνέπειες μας επηρεάζουν στο παρόν;»</w:t>
      </w:r>
      <w:r w:rsidRPr="00F24BC0">
        <w:rPr>
          <w:i/>
          <w:iCs/>
          <w:lang w:val="el-GR"/>
        </w:rPr>
        <w:t xml:space="preserve"> </w:t>
      </w:r>
    </w:p>
    <w:p w14:paraId="1FBA71B8" w14:textId="77777777" w:rsidR="00DA2BB7" w:rsidRPr="00F24BC0" w:rsidRDefault="00DA2BB7" w:rsidP="00266CAA">
      <w:pPr>
        <w:pStyle w:val="ListParagraph"/>
        <w:numPr>
          <w:ilvl w:val="0"/>
          <w:numId w:val="33"/>
        </w:numPr>
        <w:jc w:val="both"/>
        <w:rPr>
          <w:rFonts w:ascii="Calibri" w:hAnsi="Calibri" w:cs="Calibri"/>
          <w:i/>
          <w:iCs/>
          <w:color w:val="00B050"/>
          <w:sz w:val="28"/>
          <w:szCs w:val="28"/>
          <w:lang w:val="el-GR"/>
        </w:rPr>
      </w:pPr>
      <w:r>
        <w:rPr>
          <w:i/>
          <w:iCs/>
          <w:lang w:val="el-GR"/>
        </w:rPr>
        <w:t>«Ποια είναι η πρόγνωση για το μέλλον;»</w:t>
      </w:r>
    </w:p>
    <w:p w14:paraId="4EA96574" w14:textId="77777777" w:rsidR="00DA2BB7" w:rsidRPr="00F24BC0" w:rsidRDefault="00DA2BB7" w:rsidP="00266CAA">
      <w:pPr>
        <w:pStyle w:val="ListParagraph"/>
        <w:numPr>
          <w:ilvl w:val="0"/>
          <w:numId w:val="33"/>
        </w:numPr>
        <w:jc w:val="both"/>
        <w:rPr>
          <w:rFonts w:ascii="Calibri" w:hAnsi="Calibri" w:cs="Calibri"/>
          <w:i/>
          <w:iCs/>
          <w:color w:val="00B050"/>
          <w:sz w:val="28"/>
          <w:szCs w:val="28"/>
          <w:lang w:val="el-GR"/>
        </w:rPr>
      </w:pPr>
      <w:r>
        <w:rPr>
          <w:i/>
          <w:iCs/>
          <w:lang w:val="el-GR"/>
        </w:rPr>
        <w:t>«Ποιες διαφορετικές οπτικές του θέματος παρουσιάζονται στο βίντεο;»</w:t>
      </w:r>
    </w:p>
    <w:p w14:paraId="53A5E32A" w14:textId="77777777" w:rsidR="00DA2BB7" w:rsidRPr="00F24BC0" w:rsidRDefault="00DA2BB7" w:rsidP="00266CAA">
      <w:pPr>
        <w:pStyle w:val="ListParagraph"/>
        <w:numPr>
          <w:ilvl w:val="0"/>
          <w:numId w:val="33"/>
        </w:numPr>
        <w:jc w:val="both"/>
        <w:rPr>
          <w:i/>
          <w:iCs/>
          <w:lang w:val="el-GR"/>
        </w:rPr>
      </w:pPr>
      <w:r>
        <w:rPr>
          <w:i/>
          <w:iCs/>
          <w:lang w:val="el-GR"/>
        </w:rPr>
        <w:t>«Τι γνωρίζετε και τι σκέψεις έχετε για το θέμα;»</w:t>
      </w:r>
    </w:p>
    <w:p w14:paraId="1E089BCD" w14:textId="77777777" w:rsidR="00DA2BB7" w:rsidRPr="00F24BC0" w:rsidRDefault="00DA2BB7" w:rsidP="00266CAA">
      <w:pPr>
        <w:pStyle w:val="ListParagraph"/>
        <w:numPr>
          <w:ilvl w:val="0"/>
          <w:numId w:val="33"/>
        </w:numPr>
        <w:jc w:val="both"/>
        <w:rPr>
          <w:i/>
          <w:iCs/>
          <w:lang w:val="el-GR"/>
        </w:rPr>
      </w:pPr>
      <w:r>
        <w:rPr>
          <w:i/>
          <w:iCs/>
          <w:lang w:val="el-GR"/>
        </w:rPr>
        <w:t>«Είναι κάτι το οποίο γνωρίζετε ή κάτι που δεν γνωρίζετε, αλλά θα θέλατε να μάθετε περισσότερα;»</w:t>
      </w:r>
    </w:p>
    <w:p w14:paraId="4B4DBD45" w14:textId="77777777" w:rsidR="00DA2BB7" w:rsidRPr="00F24BC0" w:rsidRDefault="00DA2BB7" w:rsidP="00266CAA">
      <w:pPr>
        <w:pStyle w:val="ListParagraph"/>
        <w:numPr>
          <w:ilvl w:val="0"/>
          <w:numId w:val="33"/>
        </w:numPr>
        <w:jc w:val="both"/>
        <w:rPr>
          <w:rFonts w:ascii="Calibri" w:hAnsi="Calibri" w:cs="Calibri"/>
          <w:i/>
          <w:iCs/>
          <w:color w:val="00B050"/>
          <w:sz w:val="28"/>
          <w:szCs w:val="28"/>
          <w:lang w:val="el-GR"/>
        </w:rPr>
      </w:pPr>
      <w:r>
        <w:rPr>
          <w:i/>
          <w:iCs/>
          <w:lang w:val="el-GR"/>
        </w:rPr>
        <w:t xml:space="preserve">Ρωτήστε και διερευνήστε πως νιώθουν οι μαθητές για αυτό το θέμα </w:t>
      </w:r>
      <w:r w:rsidRPr="00F24BC0">
        <w:rPr>
          <w:i/>
          <w:iCs/>
          <w:lang w:val="el-GR"/>
        </w:rPr>
        <w:t>(</w:t>
      </w:r>
      <w:r>
        <w:rPr>
          <w:i/>
          <w:iCs/>
          <w:lang w:val="el-GR"/>
        </w:rPr>
        <w:t>αισιόδοξοι ή απαισιόδοξοι)</w:t>
      </w:r>
    </w:p>
    <w:p w14:paraId="0062E9F2" w14:textId="77777777" w:rsidR="00DA2BB7" w:rsidRPr="00F24BC0" w:rsidRDefault="00DA2BB7" w:rsidP="00266CAA">
      <w:pPr>
        <w:jc w:val="both"/>
        <w:rPr>
          <w:rFonts w:ascii="Calibri" w:hAnsi="Calibri" w:cs="Calibri"/>
          <w:i/>
          <w:iCs/>
          <w:color w:val="00B050"/>
          <w:sz w:val="28"/>
          <w:szCs w:val="28"/>
          <w:lang w:val="el-GR"/>
        </w:rPr>
      </w:pPr>
      <w:r>
        <w:rPr>
          <w:rFonts w:ascii="Calibri" w:hAnsi="Calibri" w:cs="Calibri"/>
          <w:i/>
          <w:iCs/>
          <w:color w:val="00B050"/>
          <w:sz w:val="28"/>
          <w:szCs w:val="28"/>
          <w:lang w:val="el-GR"/>
        </w:rPr>
        <w:t>Διατηρήστε</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διάλογο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σύντομο,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κυρίως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μία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εισαγωγή</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στο θέμα. Συνοψίστε τα κύρια συμπεράσματα της συζήτησης. Οι</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μαθητές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θα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έχουν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την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ευκαιρία να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συζητήσουν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περαιτέρω και μετά τη δραστηριότητα.</w:t>
      </w:r>
      <w:r w:rsidRPr="00F24BC0">
        <w:rPr>
          <w:rFonts w:ascii="Calibri" w:hAnsi="Calibri" w:cs="Calibri"/>
          <w:i/>
          <w:iCs/>
          <w:color w:val="00B050"/>
          <w:sz w:val="28"/>
          <w:szCs w:val="28"/>
          <w:lang w:val="el-GR"/>
        </w:rPr>
        <w:t xml:space="preserve"> </w:t>
      </w:r>
    </w:p>
    <w:p w14:paraId="6DB58F46" w14:textId="77777777" w:rsidR="00DA2BB7" w:rsidRPr="00CF0FEE" w:rsidRDefault="00DA2BB7" w:rsidP="00266CAA">
      <w:pPr>
        <w:pStyle w:val="ListParagraph"/>
        <w:rPr>
          <w:rFonts w:ascii="Calibri" w:hAnsi="Calibri" w:cs="Calibri"/>
          <w:color w:val="00B050"/>
          <w:sz w:val="28"/>
          <w:szCs w:val="28"/>
          <w:lang w:val="el-GR"/>
        </w:rPr>
      </w:pPr>
    </w:p>
    <w:p w14:paraId="694670A2" w14:textId="77777777" w:rsidR="00DA2BB7" w:rsidRPr="00CF0FEE" w:rsidRDefault="00DA2BB7" w:rsidP="00DA2BB7">
      <w:pPr>
        <w:rPr>
          <w:rFonts w:ascii="Calibri" w:hAnsi="Calibri" w:cs="Calibri"/>
          <w:b/>
          <w:color w:val="00B050"/>
          <w:sz w:val="32"/>
          <w:szCs w:val="32"/>
          <w:shd w:val="clear" w:color="auto" w:fill="FFFFFF"/>
          <w:lang w:val="el-GR"/>
        </w:rPr>
      </w:pPr>
      <w:r w:rsidRPr="00CF0FEE">
        <w:rPr>
          <w:b/>
          <w:bCs/>
          <w:color w:val="00B050"/>
          <w:lang w:val="en-US"/>
        </w:rPr>
        <w:sym w:font="Symbol" w:char="F0B7"/>
      </w:r>
      <w:r w:rsidRPr="00CF0FEE">
        <w:rPr>
          <w:rFonts w:ascii="Calibri" w:hAnsi="Calibri" w:cs="Calibri"/>
          <w:b/>
          <w:bCs/>
          <w:color w:val="00B050"/>
          <w:sz w:val="28"/>
          <w:szCs w:val="28"/>
          <w:lang w:val="el-GR"/>
        </w:rPr>
        <w:t xml:space="preserve"> </w:t>
      </w:r>
      <w:r w:rsidRPr="00CF0FEE">
        <w:rPr>
          <w:rFonts w:ascii="Calibri" w:hAnsi="Calibri" w:cs="Calibri"/>
          <w:b/>
          <w:bCs/>
          <w:color w:val="00B050"/>
          <w:sz w:val="28"/>
          <w:szCs w:val="28"/>
          <w:shd w:val="clear" w:color="auto" w:fill="FFFFFF"/>
          <w:lang w:val="el-GR"/>
        </w:rPr>
        <w:t>Βήμα 2:</w:t>
      </w:r>
      <w:r w:rsidRPr="00CF0FEE">
        <w:rPr>
          <w:rFonts w:ascii="Calibri" w:hAnsi="Calibri" w:cs="Calibri"/>
          <w:color w:val="00B050"/>
          <w:sz w:val="28"/>
          <w:szCs w:val="28"/>
          <w:shd w:val="clear" w:color="auto" w:fill="FFFFFF"/>
          <w:lang w:val="el-GR"/>
        </w:rPr>
        <w:t xml:space="preserve"> Δραστηριότητα και εποικοδομητικός διάλογος</w:t>
      </w:r>
    </w:p>
    <w:tbl>
      <w:tblPr>
        <w:tblStyle w:val="TabelaSimples11"/>
        <w:tblW w:w="10173" w:type="dxa"/>
        <w:tblLayout w:type="fixed"/>
        <w:tblLook w:val="04A0" w:firstRow="1" w:lastRow="0" w:firstColumn="1" w:lastColumn="0" w:noHBand="0" w:noVBand="1"/>
      </w:tblPr>
      <w:tblGrid>
        <w:gridCol w:w="3256"/>
        <w:gridCol w:w="6917"/>
      </w:tblGrid>
      <w:tr w:rsidR="00D710E1" w:rsidRPr="00F82B4E" w14:paraId="434E371F" w14:textId="77777777" w:rsidTr="00DA2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C2D69B" w:themeFill="accent6" w:themeFillTint="99"/>
          </w:tcPr>
          <w:p w14:paraId="0903301F" w14:textId="578E48A2" w:rsidR="00D710E1" w:rsidRPr="00DA2BB7" w:rsidRDefault="00DA2BB7" w:rsidP="00286179">
            <w:pPr>
              <w:rPr>
                <w:rFonts w:ascii="Calibri" w:hAnsi="Calibri" w:cs="Calibri"/>
                <w:color w:val="00B050"/>
                <w:sz w:val="28"/>
                <w:szCs w:val="28"/>
                <w:lang w:val="el-GR"/>
              </w:rPr>
            </w:pPr>
            <w:r w:rsidRPr="00DA2BB7">
              <w:rPr>
                <w:rFonts w:ascii="Calibri" w:hAnsi="Calibri" w:cs="Calibri"/>
                <w:sz w:val="28"/>
                <w:szCs w:val="28"/>
                <w:lang w:val="el-GR"/>
              </w:rPr>
              <w:t xml:space="preserve">Κύριος </w:t>
            </w:r>
            <w:r w:rsidR="000D1FEF" w:rsidRPr="00DA2BB7">
              <w:rPr>
                <w:rFonts w:ascii="Calibri" w:hAnsi="Calibri" w:cs="Calibri"/>
                <w:sz w:val="28"/>
                <w:szCs w:val="28"/>
                <w:lang w:val="el-GR"/>
              </w:rPr>
              <w:t>στόχος</w:t>
            </w:r>
          </w:p>
        </w:tc>
        <w:tc>
          <w:tcPr>
            <w:tcW w:w="6917" w:type="dxa"/>
          </w:tcPr>
          <w:p w14:paraId="5A59D506" w14:textId="661BB282" w:rsidR="00D710E1" w:rsidRPr="00F61344" w:rsidRDefault="00F61344" w:rsidP="001900C6">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B050"/>
                <w:sz w:val="28"/>
                <w:szCs w:val="28"/>
                <w:lang w:val="el-GR"/>
              </w:rPr>
            </w:pPr>
            <w:r>
              <w:rPr>
                <w:rFonts w:ascii="Calibri" w:hAnsi="Calibri" w:cs="Calibri"/>
                <w:b w:val="0"/>
                <w:color w:val="000000" w:themeColor="text1"/>
                <w:sz w:val="28"/>
                <w:szCs w:val="28"/>
                <w:lang w:val="el-GR"/>
              </w:rPr>
              <w:t>Να</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κινητοποιήσετε</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του</w:t>
            </w:r>
            <w:r w:rsidRPr="00F61344">
              <w:rPr>
                <w:rFonts w:ascii="Calibri" w:hAnsi="Calibri" w:cs="Calibri"/>
                <w:b w:val="0"/>
                <w:color w:val="000000" w:themeColor="text1"/>
                <w:sz w:val="28"/>
                <w:szCs w:val="28"/>
                <w:lang w:val="el-GR"/>
              </w:rPr>
              <w:t>ς μαθητ</w:t>
            </w:r>
            <w:r>
              <w:rPr>
                <w:rFonts w:ascii="Calibri" w:hAnsi="Calibri" w:cs="Calibri"/>
                <w:b w:val="0"/>
                <w:color w:val="000000" w:themeColor="text1"/>
                <w:sz w:val="28"/>
                <w:szCs w:val="28"/>
                <w:lang w:val="el-GR"/>
              </w:rPr>
              <w:t>ές</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σκεφτούν</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και</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προτείνουν</w:t>
            </w:r>
            <w:r w:rsidR="003B328F">
              <w:rPr>
                <w:rFonts w:ascii="Calibri" w:hAnsi="Calibri" w:cs="Calibri"/>
                <w:b w:val="0"/>
                <w:color w:val="000000" w:themeColor="text1"/>
                <w:sz w:val="28"/>
                <w:szCs w:val="28"/>
                <w:lang w:val="el-GR"/>
              </w:rPr>
              <w:t xml:space="preserve"> ιδέες και</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δράσεις</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σχετικά</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με</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τη</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 xml:space="preserve">συνειδητή χρήση της ηλεκτρικής ενέργειας και να θέσουν σχετικούς στόχους στην </w:t>
            </w:r>
            <w:r w:rsidRPr="001900C6">
              <w:rPr>
                <w:rFonts w:ascii="Calibri" w:hAnsi="Calibri" w:cs="Calibri"/>
                <w:b w:val="0"/>
                <w:color w:val="000000" w:themeColor="text1"/>
                <w:sz w:val="28"/>
                <w:szCs w:val="28"/>
                <w:lang w:val="el-GR"/>
              </w:rPr>
              <w:t xml:space="preserve">καθημερινή ζωή </w:t>
            </w:r>
            <w:r w:rsidR="00AB6625">
              <w:rPr>
                <w:rFonts w:ascii="Calibri" w:hAnsi="Calibri" w:cs="Calibri"/>
                <w:b w:val="0"/>
                <w:color w:val="000000" w:themeColor="text1"/>
                <w:sz w:val="28"/>
                <w:szCs w:val="28"/>
                <w:lang w:val="el-GR"/>
              </w:rPr>
              <w:t>τους.</w:t>
            </w:r>
          </w:p>
        </w:tc>
      </w:tr>
      <w:tr w:rsidR="00D710E1" w:rsidRPr="00F82B4E" w14:paraId="708F3483" w14:textId="77777777" w:rsidTr="00DA2BB7">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256" w:type="dxa"/>
          </w:tcPr>
          <w:p w14:paraId="2AA58857" w14:textId="16BA8E73" w:rsidR="00D710E1" w:rsidRPr="00DA2BB7" w:rsidRDefault="00F61344" w:rsidP="00AB6625">
            <w:pPr>
              <w:rPr>
                <w:rFonts w:ascii="Calibri" w:hAnsi="Calibri" w:cs="Calibri"/>
                <w:color w:val="00B050"/>
                <w:sz w:val="28"/>
                <w:szCs w:val="28"/>
                <w:lang w:val="el-GR"/>
              </w:rPr>
            </w:pPr>
            <w:r w:rsidRPr="00DA2BB7">
              <w:rPr>
                <w:rFonts w:ascii="Calibri" w:hAnsi="Calibri" w:cs="Calibri"/>
                <w:sz w:val="28"/>
                <w:szCs w:val="28"/>
                <w:lang w:val="el-GR"/>
              </w:rPr>
              <w:t>Τίτλος δραστηριότητας</w:t>
            </w:r>
          </w:p>
        </w:tc>
        <w:tc>
          <w:tcPr>
            <w:tcW w:w="6917" w:type="dxa"/>
            <w:shd w:val="clear" w:color="auto" w:fill="auto"/>
          </w:tcPr>
          <w:p w14:paraId="2B6C308C" w14:textId="0516ACA9" w:rsidR="00D710E1" w:rsidRPr="00F61344" w:rsidRDefault="003B328F" w:rsidP="00F6134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w:t>
            </w:r>
            <w:r w:rsidR="00F61344">
              <w:rPr>
                <w:rFonts w:ascii="Calibri" w:hAnsi="Calibri" w:cs="Calibri"/>
                <w:sz w:val="28"/>
                <w:szCs w:val="28"/>
                <w:lang w:val="el-GR"/>
              </w:rPr>
              <w:t>Δύο</w:t>
            </w:r>
            <w:r w:rsidR="00F61344" w:rsidRPr="00F61344">
              <w:rPr>
                <w:rFonts w:ascii="Calibri" w:hAnsi="Calibri" w:cs="Calibri"/>
                <w:sz w:val="28"/>
                <w:szCs w:val="28"/>
                <w:lang w:val="el-GR"/>
              </w:rPr>
              <w:t xml:space="preserve"> </w:t>
            </w:r>
            <w:r w:rsidR="00F61344">
              <w:rPr>
                <w:rFonts w:ascii="Calibri" w:hAnsi="Calibri" w:cs="Calibri"/>
                <w:sz w:val="28"/>
                <w:szCs w:val="28"/>
                <w:lang w:val="el-GR"/>
              </w:rPr>
              <w:t>προκλήσεις</w:t>
            </w:r>
            <w:r w:rsidR="00F61344" w:rsidRPr="00F61344">
              <w:rPr>
                <w:rFonts w:ascii="Calibri" w:hAnsi="Calibri" w:cs="Calibri"/>
                <w:sz w:val="28"/>
                <w:szCs w:val="28"/>
                <w:lang w:val="el-GR"/>
              </w:rPr>
              <w:t xml:space="preserve"> </w:t>
            </w:r>
            <w:r w:rsidR="00F61344">
              <w:rPr>
                <w:rFonts w:ascii="Calibri" w:hAnsi="Calibri" w:cs="Calibri"/>
                <w:sz w:val="28"/>
                <w:szCs w:val="28"/>
                <w:lang w:val="el-GR"/>
              </w:rPr>
              <w:t>είναι</w:t>
            </w:r>
            <w:r w:rsidR="00F61344" w:rsidRPr="00F61344">
              <w:rPr>
                <w:rFonts w:ascii="Calibri" w:hAnsi="Calibri" w:cs="Calibri"/>
                <w:sz w:val="28"/>
                <w:szCs w:val="28"/>
                <w:lang w:val="el-GR"/>
              </w:rPr>
              <w:t xml:space="preserve"> </w:t>
            </w:r>
            <w:r w:rsidR="00F61344">
              <w:rPr>
                <w:rFonts w:ascii="Calibri" w:hAnsi="Calibri" w:cs="Calibri"/>
                <w:sz w:val="28"/>
                <w:szCs w:val="28"/>
                <w:lang w:val="el-GR"/>
              </w:rPr>
              <w:t>καλύτερες</w:t>
            </w:r>
            <w:r w:rsidR="00F61344" w:rsidRPr="00F61344">
              <w:rPr>
                <w:rFonts w:ascii="Calibri" w:hAnsi="Calibri" w:cs="Calibri"/>
                <w:sz w:val="28"/>
                <w:szCs w:val="28"/>
                <w:lang w:val="el-GR"/>
              </w:rPr>
              <w:t xml:space="preserve"> </w:t>
            </w:r>
            <w:r w:rsidR="00F61344">
              <w:rPr>
                <w:rFonts w:ascii="Calibri" w:hAnsi="Calibri" w:cs="Calibri"/>
                <w:sz w:val="28"/>
                <w:szCs w:val="28"/>
                <w:lang w:val="el-GR"/>
              </w:rPr>
              <w:t>από</w:t>
            </w:r>
            <w:r w:rsidR="00F61344" w:rsidRPr="00F61344">
              <w:rPr>
                <w:rFonts w:ascii="Calibri" w:hAnsi="Calibri" w:cs="Calibri"/>
                <w:sz w:val="28"/>
                <w:szCs w:val="28"/>
                <w:lang w:val="el-GR"/>
              </w:rPr>
              <w:t xml:space="preserve"> </w:t>
            </w:r>
            <w:r w:rsidR="00F61344">
              <w:rPr>
                <w:rFonts w:ascii="Calibri" w:hAnsi="Calibri" w:cs="Calibri"/>
                <w:sz w:val="28"/>
                <w:szCs w:val="28"/>
                <w:lang w:val="el-GR"/>
              </w:rPr>
              <w:t>μία</w:t>
            </w:r>
            <w:r w:rsidR="00F61344" w:rsidRPr="00F61344">
              <w:rPr>
                <w:rFonts w:ascii="Calibri" w:hAnsi="Calibri" w:cs="Calibri"/>
                <w:sz w:val="28"/>
                <w:szCs w:val="28"/>
                <w:lang w:val="el-GR"/>
              </w:rPr>
              <w:t xml:space="preserve">: </w:t>
            </w:r>
            <w:r w:rsidR="00F61344">
              <w:rPr>
                <w:rFonts w:ascii="Calibri" w:hAnsi="Calibri" w:cs="Calibri"/>
                <w:sz w:val="28"/>
                <w:szCs w:val="28"/>
                <w:lang w:val="el-GR"/>
              </w:rPr>
              <w:t>Νοιάζομαι και Εξοικονομώ</w:t>
            </w:r>
            <w:r>
              <w:rPr>
                <w:rFonts w:ascii="Calibri" w:hAnsi="Calibri" w:cs="Calibri"/>
                <w:sz w:val="28"/>
                <w:szCs w:val="28"/>
                <w:lang w:val="el-GR"/>
              </w:rPr>
              <w:t>»</w:t>
            </w:r>
          </w:p>
        </w:tc>
      </w:tr>
      <w:tr w:rsidR="00D710E1" w:rsidRPr="00F82B4E" w14:paraId="26A685EA" w14:textId="77777777" w:rsidTr="00DA2BB7">
        <w:tc>
          <w:tcPr>
            <w:cnfStyle w:val="001000000000" w:firstRow="0" w:lastRow="0" w:firstColumn="1" w:lastColumn="0" w:oddVBand="0" w:evenVBand="0" w:oddHBand="0" w:evenHBand="0" w:firstRowFirstColumn="0" w:firstRowLastColumn="0" w:lastRowFirstColumn="0" w:lastRowLastColumn="0"/>
            <w:tcW w:w="3256" w:type="dxa"/>
            <w:shd w:val="clear" w:color="auto" w:fill="C2D69B" w:themeFill="accent6" w:themeFillTint="99"/>
          </w:tcPr>
          <w:p w14:paraId="40DE74A2" w14:textId="12BDA9B5" w:rsidR="00D710E1" w:rsidRPr="00DA2BB7" w:rsidRDefault="00F61344" w:rsidP="00286179">
            <w:pPr>
              <w:rPr>
                <w:rFonts w:ascii="Calibri" w:hAnsi="Calibri" w:cs="Calibri"/>
                <w:sz w:val="28"/>
                <w:szCs w:val="28"/>
                <w:lang w:val="el-GR"/>
              </w:rPr>
            </w:pPr>
            <w:r w:rsidRPr="00DA2BB7">
              <w:rPr>
                <w:rFonts w:ascii="Calibri" w:hAnsi="Calibri" w:cs="Calibri"/>
                <w:sz w:val="28"/>
                <w:szCs w:val="28"/>
                <w:lang w:val="el-GR"/>
              </w:rPr>
              <w:t>Προτεινόμενη ηλικιακή ομάδα</w:t>
            </w:r>
          </w:p>
          <w:p w14:paraId="312D4C2F" w14:textId="77777777" w:rsidR="00D710E1" w:rsidRPr="00DA2BB7" w:rsidRDefault="00D710E1" w:rsidP="00286179">
            <w:pPr>
              <w:rPr>
                <w:rFonts w:ascii="Calibri" w:hAnsi="Calibri" w:cs="Calibri"/>
                <w:b w:val="0"/>
                <w:color w:val="00B050"/>
                <w:sz w:val="28"/>
                <w:szCs w:val="28"/>
              </w:rPr>
            </w:pPr>
          </w:p>
        </w:tc>
        <w:tc>
          <w:tcPr>
            <w:tcW w:w="6917" w:type="dxa"/>
          </w:tcPr>
          <w:p w14:paraId="31D07F0B" w14:textId="43AA40BC" w:rsidR="00D710E1" w:rsidRPr="00F82B4E" w:rsidRDefault="008A601E" w:rsidP="0028617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82B4E">
              <w:rPr>
                <w:rFonts w:ascii="Calibri" w:hAnsi="Calibri" w:cs="Calibri"/>
                <w:sz w:val="28"/>
                <w:szCs w:val="28"/>
              </w:rPr>
              <w:t>10-1</w:t>
            </w:r>
            <w:r w:rsidR="00987A6F">
              <w:rPr>
                <w:rFonts w:ascii="Calibri" w:hAnsi="Calibri" w:cs="Calibri"/>
                <w:sz w:val="28"/>
                <w:szCs w:val="28"/>
              </w:rPr>
              <w:t>2</w:t>
            </w:r>
          </w:p>
        </w:tc>
      </w:tr>
      <w:tr w:rsidR="00D710E1" w:rsidRPr="00F82B4E" w14:paraId="111E9CFB" w14:textId="77777777" w:rsidTr="00DA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C2F8AD" w14:textId="77777777" w:rsidR="00791F15" w:rsidRPr="00DA2BB7" w:rsidRDefault="00791F15" w:rsidP="00791F15">
            <w:pPr>
              <w:rPr>
                <w:rFonts w:ascii="Calibri" w:hAnsi="Calibri" w:cs="Calibri"/>
                <w:b w:val="0"/>
                <w:sz w:val="28"/>
                <w:szCs w:val="28"/>
                <w:lang w:val="el-GR"/>
              </w:rPr>
            </w:pPr>
            <w:r w:rsidRPr="00DA2BB7">
              <w:rPr>
                <w:rFonts w:ascii="Calibri" w:hAnsi="Calibri" w:cs="Calibri"/>
                <w:sz w:val="28"/>
                <w:szCs w:val="28"/>
                <w:lang w:val="el-GR"/>
              </w:rPr>
              <w:t>Απαιτούμενος Χρόνος</w:t>
            </w:r>
          </w:p>
          <w:p w14:paraId="1A60BB1B" w14:textId="77777777" w:rsidR="00D710E1" w:rsidRPr="00DA2BB7" w:rsidRDefault="00D710E1" w:rsidP="00272AC8">
            <w:pPr>
              <w:rPr>
                <w:rFonts w:ascii="Calibri" w:hAnsi="Calibri" w:cs="Calibri"/>
                <w:b w:val="0"/>
                <w:color w:val="00B050"/>
                <w:sz w:val="28"/>
                <w:szCs w:val="28"/>
                <w:lang w:val="el-GR"/>
              </w:rPr>
            </w:pPr>
          </w:p>
        </w:tc>
        <w:tc>
          <w:tcPr>
            <w:tcW w:w="6917" w:type="dxa"/>
          </w:tcPr>
          <w:p w14:paraId="0BF6AB84" w14:textId="7B5336B0" w:rsidR="00D710E1" w:rsidRPr="00213F17" w:rsidRDefault="008A601E" w:rsidP="00213F17">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F82B4E">
              <w:rPr>
                <w:rFonts w:ascii="Calibri" w:hAnsi="Calibri" w:cs="Calibri"/>
                <w:color w:val="000000" w:themeColor="text1"/>
                <w:sz w:val="28"/>
                <w:szCs w:val="28"/>
              </w:rPr>
              <w:t xml:space="preserve">45 </w:t>
            </w:r>
            <w:r w:rsidR="00213F17">
              <w:rPr>
                <w:rFonts w:ascii="Calibri" w:hAnsi="Calibri" w:cs="Calibri"/>
                <w:color w:val="000000" w:themeColor="text1"/>
                <w:sz w:val="28"/>
                <w:szCs w:val="28"/>
                <w:lang w:val="el-GR"/>
              </w:rPr>
              <w:t>λεπτά</w:t>
            </w:r>
          </w:p>
        </w:tc>
      </w:tr>
      <w:tr w:rsidR="00D710E1" w:rsidRPr="00F82B4E" w14:paraId="7538D6A4" w14:textId="77777777" w:rsidTr="00DA2BB7">
        <w:tc>
          <w:tcPr>
            <w:cnfStyle w:val="001000000000" w:firstRow="0" w:lastRow="0" w:firstColumn="1" w:lastColumn="0" w:oddVBand="0" w:evenVBand="0" w:oddHBand="0" w:evenHBand="0" w:firstRowFirstColumn="0" w:firstRowLastColumn="0" w:lastRowFirstColumn="0" w:lastRowLastColumn="0"/>
            <w:tcW w:w="3256" w:type="dxa"/>
            <w:shd w:val="clear" w:color="auto" w:fill="C2D69B" w:themeFill="accent6" w:themeFillTint="99"/>
          </w:tcPr>
          <w:p w14:paraId="5E78FB3C" w14:textId="468CFA66" w:rsidR="00D710E1" w:rsidRPr="00DA2BB7" w:rsidRDefault="00E410AC" w:rsidP="00286179">
            <w:pPr>
              <w:rPr>
                <w:rFonts w:ascii="Calibri" w:hAnsi="Calibri" w:cs="Calibri"/>
                <w:color w:val="00B050"/>
                <w:sz w:val="28"/>
                <w:szCs w:val="28"/>
                <w:lang w:val="el-GR"/>
              </w:rPr>
            </w:pPr>
            <w:r>
              <w:rPr>
                <w:rFonts w:ascii="Calibri" w:hAnsi="Calibri" w:cs="Calibri"/>
                <w:sz w:val="28"/>
                <w:szCs w:val="28"/>
                <w:lang w:val="el-GR"/>
              </w:rPr>
              <w:t xml:space="preserve">Προμήθειες / </w:t>
            </w:r>
            <w:r w:rsidR="00213F17" w:rsidRPr="00DA2BB7">
              <w:rPr>
                <w:rFonts w:ascii="Calibri" w:hAnsi="Calibri" w:cs="Calibri"/>
                <w:sz w:val="28"/>
                <w:szCs w:val="28"/>
                <w:lang w:val="el-GR"/>
              </w:rPr>
              <w:t xml:space="preserve">Υλικά </w:t>
            </w:r>
          </w:p>
        </w:tc>
        <w:tc>
          <w:tcPr>
            <w:tcW w:w="6917" w:type="dxa"/>
          </w:tcPr>
          <w:p w14:paraId="19E24F46" w14:textId="4F3399C7" w:rsidR="003721FC" w:rsidRPr="00846AF6" w:rsidRDefault="008A601E" w:rsidP="008A601E">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846AF6">
              <w:rPr>
                <w:rFonts w:ascii="Calibri" w:hAnsi="Calibri" w:cs="Calibri"/>
                <w:sz w:val="28"/>
                <w:szCs w:val="28"/>
                <w:lang w:val="el-GR"/>
              </w:rPr>
              <w:t xml:space="preserve">• </w:t>
            </w:r>
            <w:r w:rsidR="00213F17">
              <w:rPr>
                <w:rFonts w:ascii="Calibri" w:hAnsi="Calibri" w:cs="Calibri"/>
                <w:sz w:val="28"/>
                <w:szCs w:val="28"/>
                <w:lang w:val="el-GR"/>
              </w:rPr>
              <w:t>Ένα</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ζάρι</w:t>
            </w:r>
            <w:r w:rsidR="003721FC" w:rsidRPr="00846AF6">
              <w:rPr>
                <w:rFonts w:ascii="Calibri" w:hAnsi="Calibri" w:cs="Calibri"/>
                <w:sz w:val="28"/>
                <w:szCs w:val="28"/>
                <w:lang w:val="el-GR"/>
              </w:rPr>
              <w:t xml:space="preserve"> </w:t>
            </w:r>
          </w:p>
          <w:p w14:paraId="479F0905" w14:textId="79C944E6" w:rsidR="003721FC" w:rsidRPr="00213F17" w:rsidRDefault="003721FC" w:rsidP="008A601E">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213F17">
              <w:rPr>
                <w:rFonts w:ascii="Calibri" w:hAnsi="Calibri" w:cs="Calibri"/>
                <w:sz w:val="28"/>
                <w:szCs w:val="28"/>
                <w:lang w:val="el-GR"/>
              </w:rPr>
              <w:lastRenderedPageBreak/>
              <w:t xml:space="preserve">• 10 </w:t>
            </w:r>
            <w:r w:rsidR="00213F17">
              <w:rPr>
                <w:rFonts w:ascii="Calibri" w:hAnsi="Calibri" w:cs="Calibri"/>
                <w:sz w:val="28"/>
                <w:szCs w:val="28"/>
                <w:lang w:val="el-GR"/>
              </w:rPr>
              <w:t>ερωτήσεις</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που</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θα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έχει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εκπαιδευτικός</w:t>
            </w:r>
            <w:r w:rsidR="00213F17" w:rsidRPr="00213F17">
              <w:rPr>
                <w:rFonts w:ascii="Calibri" w:hAnsi="Calibri" w:cs="Calibri"/>
                <w:sz w:val="28"/>
                <w:szCs w:val="28"/>
                <w:lang w:val="el-GR"/>
              </w:rPr>
              <w:t xml:space="preserve"> </w:t>
            </w:r>
            <w:r w:rsidR="00213F17">
              <w:rPr>
                <w:rFonts w:ascii="Calibri" w:hAnsi="Calibri" w:cs="Calibri"/>
                <w:sz w:val="28"/>
                <w:szCs w:val="28"/>
                <w:lang w:val="el-GR"/>
              </w:rPr>
              <w:t xml:space="preserve">γραμμένες σε χαρτί για να τις θέσει στους μαθητές </w:t>
            </w:r>
          </w:p>
          <w:p w14:paraId="32CA9AB1" w14:textId="18130EC6" w:rsidR="003721FC" w:rsidRPr="00846AF6" w:rsidRDefault="00213F17"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Παραδείγματα</w:t>
            </w:r>
            <w:r w:rsidR="003721FC" w:rsidRPr="00846AF6">
              <w:rPr>
                <w:rFonts w:ascii="Calibri" w:hAnsi="Calibri" w:cs="Calibri"/>
                <w:sz w:val="28"/>
                <w:szCs w:val="28"/>
                <w:lang w:val="el-GR"/>
              </w:rPr>
              <w:t>:</w:t>
            </w:r>
          </w:p>
          <w:p w14:paraId="219D4C73" w14:textId="74B5831A" w:rsidR="003721FC" w:rsidRPr="00213F17"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213F17">
              <w:rPr>
                <w:rFonts w:ascii="Calibri" w:hAnsi="Calibri" w:cs="Calibri"/>
                <w:sz w:val="28"/>
                <w:szCs w:val="28"/>
                <w:lang w:val="el-GR"/>
              </w:rPr>
              <w:t xml:space="preserve">1. </w:t>
            </w:r>
            <w:r w:rsidR="00213F17">
              <w:rPr>
                <w:rFonts w:ascii="Calibri" w:hAnsi="Calibri" w:cs="Calibri"/>
                <w:sz w:val="28"/>
                <w:szCs w:val="28"/>
                <w:lang w:val="el-GR"/>
              </w:rPr>
              <w:t>Για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να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μην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χαλάσει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φαγητό</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που</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μόλις</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έχει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ψηθεί</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και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βγαίνει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από</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φούρνο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θα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 xml:space="preserve">πρέπει να </w:t>
            </w:r>
            <w:r w:rsidR="003B328F">
              <w:rPr>
                <w:rFonts w:ascii="Calibri" w:hAnsi="Calibri" w:cs="Calibri"/>
                <w:sz w:val="28"/>
                <w:szCs w:val="28"/>
                <w:lang w:val="el-GR"/>
              </w:rPr>
              <w:t>τοποθετηθεί</w:t>
            </w:r>
            <w:r w:rsidR="00213F17">
              <w:rPr>
                <w:rFonts w:ascii="Calibri" w:hAnsi="Calibri" w:cs="Calibri"/>
                <w:sz w:val="28"/>
                <w:szCs w:val="28"/>
                <w:lang w:val="el-GR"/>
              </w:rPr>
              <w:t xml:space="preserve"> αμέσως στο ψυγείο;</w:t>
            </w:r>
            <w:r w:rsidRPr="00213F17">
              <w:rPr>
                <w:rFonts w:ascii="Calibri" w:hAnsi="Calibri" w:cs="Calibri"/>
                <w:sz w:val="28"/>
                <w:szCs w:val="28"/>
                <w:lang w:val="el-GR"/>
              </w:rPr>
              <w:t xml:space="preserve"> (</w:t>
            </w:r>
            <w:r w:rsidR="00213F17">
              <w:rPr>
                <w:rFonts w:ascii="Calibri" w:hAnsi="Calibri" w:cs="Calibri"/>
                <w:sz w:val="28"/>
                <w:szCs w:val="28"/>
                <w:lang w:val="el-GR"/>
              </w:rPr>
              <w:t>Όχι</w:t>
            </w:r>
            <w:r w:rsidRPr="00213F17">
              <w:rPr>
                <w:rFonts w:ascii="Calibri" w:hAnsi="Calibri" w:cs="Calibri"/>
                <w:sz w:val="28"/>
                <w:szCs w:val="28"/>
                <w:lang w:val="el-GR"/>
              </w:rPr>
              <w:t>,</w:t>
            </w:r>
            <w:r w:rsidR="00213F17">
              <w:rPr>
                <w:rFonts w:ascii="Calibri" w:hAnsi="Calibri" w:cs="Calibri"/>
                <w:sz w:val="28"/>
                <w:szCs w:val="28"/>
                <w:lang w:val="el-GR"/>
              </w:rPr>
              <w:t xml:space="preserve"> διαφορετικά</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χρειάζεται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επιπρόσθετη</w:t>
            </w:r>
            <w:r w:rsidR="00213F17" w:rsidRPr="00213F17">
              <w:rPr>
                <w:rFonts w:ascii="Calibri" w:hAnsi="Calibri" w:cs="Calibri"/>
                <w:sz w:val="28"/>
                <w:szCs w:val="28"/>
                <w:lang w:val="el-GR"/>
              </w:rPr>
              <w:t xml:space="preserve"> </w:t>
            </w:r>
            <w:r w:rsidR="00213F17">
              <w:rPr>
                <w:rFonts w:ascii="Calibri" w:hAnsi="Calibri" w:cs="Calibri"/>
                <w:sz w:val="28"/>
                <w:szCs w:val="28"/>
                <w:lang w:val="el-GR"/>
              </w:rPr>
              <w:t xml:space="preserve">ενέργεια για να ψυχθεί) </w:t>
            </w:r>
          </w:p>
          <w:p w14:paraId="7E6F9371" w14:textId="17F0F36E" w:rsidR="003721FC" w:rsidRPr="00213F17"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213F17">
              <w:rPr>
                <w:rFonts w:ascii="Calibri" w:hAnsi="Calibri" w:cs="Calibri"/>
                <w:sz w:val="28"/>
                <w:szCs w:val="28"/>
                <w:lang w:val="el-GR"/>
              </w:rPr>
              <w:t xml:space="preserve">2. </w:t>
            </w:r>
            <w:r w:rsidR="00213F17">
              <w:rPr>
                <w:rFonts w:ascii="Calibri" w:hAnsi="Calibri" w:cs="Calibri"/>
                <w:sz w:val="28"/>
                <w:szCs w:val="28"/>
                <w:lang w:val="el-GR"/>
              </w:rPr>
              <w:t>Είναι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καλό</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να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γεμίζ</w:t>
            </w:r>
            <w:r w:rsidR="003B328F">
              <w:rPr>
                <w:rFonts w:ascii="Calibri" w:hAnsi="Calibri" w:cs="Calibri"/>
                <w:sz w:val="28"/>
                <w:szCs w:val="28"/>
                <w:lang w:val="el-GR"/>
              </w:rPr>
              <w:t>ουμε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βραστήρα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μέχρι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μέγιστο της χωρητικότητάς του όταν βράζ</w:t>
            </w:r>
            <w:r w:rsidR="003B328F">
              <w:rPr>
                <w:rFonts w:ascii="Calibri" w:hAnsi="Calibri" w:cs="Calibri"/>
                <w:sz w:val="28"/>
                <w:szCs w:val="28"/>
                <w:lang w:val="el-GR"/>
              </w:rPr>
              <w:t>ουμε</w:t>
            </w:r>
            <w:r w:rsidR="00213F17">
              <w:rPr>
                <w:rFonts w:ascii="Calibri" w:hAnsi="Calibri" w:cs="Calibri"/>
                <w:sz w:val="28"/>
                <w:szCs w:val="28"/>
                <w:lang w:val="el-GR"/>
              </w:rPr>
              <w:t xml:space="preserve"> το νερό; </w:t>
            </w:r>
            <w:r w:rsidRPr="00846AF6">
              <w:rPr>
                <w:rFonts w:ascii="Calibri" w:hAnsi="Calibri" w:cs="Calibri"/>
                <w:sz w:val="28"/>
                <w:szCs w:val="28"/>
                <w:lang w:val="el-GR"/>
              </w:rPr>
              <w:t>(</w:t>
            </w:r>
            <w:r w:rsidR="00213F17">
              <w:rPr>
                <w:rFonts w:ascii="Calibri" w:hAnsi="Calibri" w:cs="Calibri"/>
                <w:sz w:val="28"/>
                <w:szCs w:val="28"/>
                <w:lang w:val="el-GR"/>
              </w:rPr>
              <w:t>Όχι</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είναι</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καλύτερα</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να</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γεμίζουμε</w:t>
            </w:r>
            <w:r w:rsidR="00213F17" w:rsidRPr="00846AF6">
              <w:rPr>
                <w:rFonts w:ascii="Calibri" w:hAnsi="Calibri" w:cs="Calibri"/>
                <w:sz w:val="28"/>
                <w:szCs w:val="28"/>
                <w:lang w:val="el-GR"/>
              </w:rPr>
              <w:t xml:space="preserve"> </w:t>
            </w:r>
            <w:r w:rsidR="00213F17">
              <w:rPr>
                <w:rFonts w:ascii="Calibri" w:hAnsi="Calibri" w:cs="Calibri"/>
                <w:sz w:val="28"/>
                <w:szCs w:val="28"/>
                <w:lang w:val="el-GR"/>
              </w:rPr>
              <w:t>τον</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βραστήρα</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μόνο</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με</w:t>
            </w:r>
            <w:r w:rsidR="00213F17" w:rsidRPr="00846AF6">
              <w:rPr>
                <w:rFonts w:ascii="Calibri" w:hAnsi="Calibri" w:cs="Calibri"/>
                <w:sz w:val="28"/>
                <w:szCs w:val="28"/>
                <w:lang w:val="el-GR"/>
              </w:rPr>
              <w:t xml:space="preserve"> </w:t>
            </w:r>
            <w:r w:rsidR="00213F17">
              <w:rPr>
                <w:rFonts w:ascii="Calibri" w:hAnsi="Calibri" w:cs="Calibri"/>
                <w:sz w:val="28"/>
                <w:szCs w:val="28"/>
                <w:lang w:val="el-GR"/>
              </w:rPr>
              <w:t>την</w:t>
            </w:r>
            <w:r w:rsidR="00213F17" w:rsidRPr="00846AF6">
              <w:rPr>
                <w:rFonts w:ascii="Calibri" w:hAnsi="Calibri" w:cs="Calibri"/>
                <w:sz w:val="28"/>
                <w:szCs w:val="28"/>
                <w:lang w:val="el-GR"/>
              </w:rPr>
              <w:t xml:space="preserve"> </w:t>
            </w:r>
            <w:r w:rsidR="00213F17">
              <w:rPr>
                <w:rFonts w:ascii="Calibri" w:hAnsi="Calibri" w:cs="Calibri"/>
                <w:sz w:val="28"/>
                <w:szCs w:val="28"/>
                <w:lang w:val="el-GR"/>
              </w:rPr>
              <w:t>ποσότητα</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νερού</w:t>
            </w:r>
            <w:r w:rsidR="00213F17" w:rsidRPr="00846AF6">
              <w:rPr>
                <w:rFonts w:ascii="Calibri" w:hAnsi="Calibri" w:cs="Calibri"/>
                <w:sz w:val="28"/>
                <w:szCs w:val="28"/>
                <w:lang w:val="el-GR"/>
              </w:rPr>
              <w:t xml:space="preserve"> </w:t>
            </w:r>
            <w:r w:rsidR="00213F17">
              <w:rPr>
                <w:rFonts w:ascii="Calibri" w:hAnsi="Calibri" w:cs="Calibri"/>
                <w:sz w:val="28"/>
                <w:szCs w:val="28"/>
                <w:lang w:val="el-GR"/>
              </w:rPr>
              <w:t>που</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θα</w:t>
            </w:r>
            <w:r w:rsidR="00213F17" w:rsidRPr="00846AF6">
              <w:rPr>
                <w:rFonts w:ascii="Calibri" w:hAnsi="Calibri" w:cs="Calibri"/>
                <w:sz w:val="28"/>
                <w:szCs w:val="28"/>
                <w:lang w:val="el-GR"/>
              </w:rPr>
              <w:t xml:space="preserve"> </w:t>
            </w:r>
            <w:r w:rsidR="00213F17">
              <w:rPr>
                <w:rFonts w:ascii="Calibri" w:hAnsi="Calibri" w:cs="Calibri"/>
                <w:sz w:val="28"/>
                <w:szCs w:val="28"/>
                <w:lang w:val="el-GR"/>
              </w:rPr>
              <w:t>χρειαστούμε</w:t>
            </w:r>
            <w:r w:rsidR="00213F17" w:rsidRPr="00846AF6">
              <w:rPr>
                <w:rFonts w:ascii="Calibri" w:hAnsi="Calibri" w:cs="Calibri"/>
                <w:sz w:val="28"/>
                <w:szCs w:val="28"/>
                <w:lang w:val="el-GR"/>
              </w:rPr>
              <w:t xml:space="preserve">. </w:t>
            </w:r>
            <w:r w:rsidR="00213F17">
              <w:rPr>
                <w:rFonts w:ascii="Calibri" w:hAnsi="Calibri" w:cs="Calibri"/>
                <w:sz w:val="28"/>
                <w:szCs w:val="28"/>
                <w:lang w:val="el-GR"/>
              </w:rPr>
              <w:t>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τρόπο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αυτό</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εξοικονομούμε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ηλεκτρική</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ενέργεια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που διαφορετικά θα σπαταλιόταν για να ζεσταθεί νερό που δεν χρησιμοποιείται</w:t>
            </w:r>
            <w:r w:rsidRPr="00213F17">
              <w:rPr>
                <w:rFonts w:ascii="Calibri" w:hAnsi="Calibri" w:cs="Calibri"/>
                <w:sz w:val="28"/>
                <w:szCs w:val="28"/>
                <w:lang w:val="el-GR"/>
              </w:rPr>
              <w:t xml:space="preserve">). </w:t>
            </w:r>
          </w:p>
          <w:p w14:paraId="0C660549" w14:textId="4B46C055" w:rsidR="00213F17" w:rsidRPr="00213F17"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213F17">
              <w:rPr>
                <w:rFonts w:ascii="Calibri" w:hAnsi="Calibri" w:cs="Calibri"/>
                <w:sz w:val="28"/>
                <w:szCs w:val="28"/>
                <w:lang w:val="el-GR"/>
              </w:rPr>
              <w:t xml:space="preserve">3. </w:t>
            </w:r>
            <w:r w:rsidR="00213F17">
              <w:rPr>
                <w:rFonts w:ascii="Calibri" w:hAnsi="Calibri" w:cs="Calibri"/>
                <w:sz w:val="28"/>
                <w:szCs w:val="28"/>
                <w:lang w:val="el-GR"/>
              </w:rPr>
              <w:t>Όταν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βγαίν</w:t>
            </w:r>
            <w:r w:rsidR="003B328F">
              <w:rPr>
                <w:rFonts w:ascii="Calibri" w:hAnsi="Calibri" w:cs="Calibri"/>
                <w:sz w:val="28"/>
                <w:szCs w:val="28"/>
                <w:lang w:val="el-GR"/>
              </w:rPr>
              <w:t>ουμε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από</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σπίτι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πρέπει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να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σβήν</w:t>
            </w:r>
            <w:r w:rsidR="003B328F">
              <w:rPr>
                <w:rFonts w:ascii="Calibri" w:hAnsi="Calibri" w:cs="Calibri"/>
                <w:sz w:val="28"/>
                <w:szCs w:val="28"/>
                <w:lang w:val="el-GR"/>
              </w:rPr>
              <w:t>ουμε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μόνο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 xml:space="preserve">φώτα; </w:t>
            </w:r>
            <w:r w:rsidRPr="00213F17">
              <w:rPr>
                <w:rFonts w:ascii="Calibri" w:hAnsi="Calibri" w:cs="Calibri"/>
                <w:sz w:val="28"/>
                <w:szCs w:val="28"/>
                <w:lang w:val="el-GR"/>
              </w:rPr>
              <w:t>(</w:t>
            </w:r>
            <w:r w:rsidR="00213F17">
              <w:rPr>
                <w:rFonts w:ascii="Calibri" w:hAnsi="Calibri" w:cs="Calibri"/>
                <w:sz w:val="28"/>
                <w:szCs w:val="28"/>
                <w:lang w:val="el-GR"/>
              </w:rPr>
              <w:t>Όχι</w:t>
            </w:r>
            <w:r w:rsidRPr="00213F17">
              <w:rPr>
                <w:rFonts w:ascii="Calibri" w:hAnsi="Calibri" w:cs="Calibri"/>
                <w:sz w:val="28"/>
                <w:szCs w:val="28"/>
                <w:lang w:val="el-GR"/>
              </w:rPr>
              <w:t xml:space="preserve">, </w:t>
            </w:r>
            <w:r w:rsidR="00213F17">
              <w:rPr>
                <w:rFonts w:ascii="Calibri" w:hAnsi="Calibri" w:cs="Calibri"/>
                <w:sz w:val="28"/>
                <w:szCs w:val="28"/>
                <w:lang w:val="el-GR"/>
              </w:rPr>
              <w:t>καλό</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είναι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να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σβήνουμε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και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κάθε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άλλη</w:t>
            </w:r>
            <w:r w:rsidR="00213F17" w:rsidRPr="00213F17">
              <w:rPr>
                <w:rFonts w:ascii="Calibri" w:hAnsi="Calibri" w:cs="Calibri"/>
                <w:sz w:val="28"/>
                <w:szCs w:val="28"/>
                <w:lang w:val="el-GR"/>
              </w:rPr>
              <w:t xml:space="preserve"> </w:t>
            </w:r>
            <w:r w:rsidR="00213F17">
              <w:rPr>
                <w:rFonts w:ascii="Calibri" w:hAnsi="Calibri" w:cs="Calibri"/>
                <w:sz w:val="28"/>
                <w:szCs w:val="28"/>
                <w:lang w:val="el-GR"/>
              </w:rPr>
              <w:t xml:space="preserve">συσκευή που δεν χρειάζεται να λειτουργεί όσο λείπουμε, όπως και να βγάζουμε </w:t>
            </w:r>
            <w:r w:rsidR="003B328F">
              <w:rPr>
                <w:rFonts w:ascii="Calibri" w:hAnsi="Calibri" w:cs="Calibri"/>
                <w:sz w:val="28"/>
                <w:szCs w:val="28"/>
                <w:lang w:val="el-GR"/>
              </w:rPr>
              <w:t xml:space="preserve">τους φορτιστές </w:t>
            </w:r>
            <w:r w:rsidR="00213F17">
              <w:rPr>
                <w:rFonts w:ascii="Calibri" w:hAnsi="Calibri" w:cs="Calibri"/>
                <w:sz w:val="28"/>
                <w:szCs w:val="28"/>
                <w:lang w:val="el-GR"/>
              </w:rPr>
              <w:t xml:space="preserve">από την πρίζα </w:t>
            </w:r>
            <w:r w:rsidR="003B328F">
              <w:rPr>
                <w:rFonts w:ascii="Calibri" w:hAnsi="Calibri" w:cs="Calibri"/>
                <w:sz w:val="28"/>
                <w:szCs w:val="28"/>
                <w:lang w:val="el-GR"/>
              </w:rPr>
              <w:t>αν η φόρτιση έχει ολοκληρωθεί</w:t>
            </w:r>
            <w:r w:rsidR="00213F17">
              <w:rPr>
                <w:rFonts w:ascii="Calibri" w:hAnsi="Calibri" w:cs="Calibri"/>
                <w:sz w:val="28"/>
                <w:szCs w:val="28"/>
                <w:lang w:val="el-GR"/>
              </w:rPr>
              <w:t xml:space="preserve">) </w:t>
            </w:r>
          </w:p>
          <w:p w14:paraId="0CAC133E" w14:textId="324F1DBE" w:rsidR="003721FC" w:rsidRPr="00213F17"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213F17">
              <w:rPr>
                <w:rFonts w:ascii="Calibri" w:hAnsi="Calibri" w:cs="Calibri"/>
                <w:sz w:val="28"/>
                <w:szCs w:val="28"/>
                <w:lang w:val="el-GR"/>
              </w:rPr>
              <w:t xml:space="preserve">4. </w:t>
            </w:r>
            <w:r w:rsidR="00213F17">
              <w:rPr>
                <w:rFonts w:ascii="Calibri" w:hAnsi="Calibri" w:cs="Calibri"/>
                <w:sz w:val="28"/>
                <w:szCs w:val="28"/>
                <w:lang w:val="el-GR"/>
              </w:rPr>
              <w:t>Μπορ</w:t>
            </w:r>
            <w:r w:rsidR="003B328F">
              <w:rPr>
                <w:rFonts w:ascii="Calibri" w:hAnsi="Calibri" w:cs="Calibri"/>
                <w:sz w:val="28"/>
                <w:szCs w:val="28"/>
                <w:lang w:val="el-GR"/>
              </w:rPr>
              <w:t>ούμε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να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αφήν</w:t>
            </w:r>
            <w:r w:rsidR="003B328F">
              <w:rPr>
                <w:rFonts w:ascii="Calibri" w:hAnsi="Calibri" w:cs="Calibri"/>
                <w:sz w:val="28"/>
                <w:szCs w:val="28"/>
                <w:lang w:val="el-GR"/>
              </w:rPr>
              <w:t>ουμε</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υπολογιστή</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αναμμένο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όταν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δεν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τον</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χρησιμοποι</w:t>
            </w:r>
            <w:r w:rsidR="003B328F">
              <w:rPr>
                <w:rFonts w:ascii="Calibri" w:hAnsi="Calibri" w:cs="Calibri"/>
                <w:sz w:val="28"/>
                <w:szCs w:val="28"/>
                <w:lang w:val="el-GR"/>
              </w:rPr>
              <w:t>ούμε</w:t>
            </w:r>
            <w:r w:rsidR="00213F17" w:rsidRPr="00213F17">
              <w:rPr>
                <w:rFonts w:ascii="Calibri" w:hAnsi="Calibri" w:cs="Calibri"/>
                <w:sz w:val="28"/>
                <w:szCs w:val="28"/>
                <w:lang w:val="el-GR"/>
              </w:rPr>
              <w:t xml:space="preserve"> </w:t>
            </w:r>
            <w:r w:rsidRPr="00213F17">
              <w:rPr>
                <w:rFonts w:ascii="Calibri" w:hAnsi="Calibri" w:cs="Calibri"/>
                <w:sz w:val="28"/>
                <w:szCs w:val="28"/>
                <w:lang w:val="el-GR"/>
              </w:rPr>
              <w:t>(</w:t>
            </w:r>
            <w:r w:rsidR="00213F17">
              <w:rPr>
                <w:rFonts w:ascii="Calibri" w:hAnsi="Calibri" w:cs="Calibri"/>
                <w:sz w:val="28"/>
                <w:szCs w:val="28"/>
                <w:lang w:val="el-GR"/>
              </w:rPr>
              <w:t xml:space="preserve">Όχι, γιατί </w:t>
            </w:r>
            <w:r w:rsidR="003B328F">
              <w:rPr>
                <w:rFonts w:ascii="Calibri" w:hAnsi="Calibri" w:cs="Calibri"/>
                <w:sz w:val="28"/>
                <w:szCs w:val="28"/>
                <w:lang w:val="el-GR"/>
              </w:rPr>
              <w:t xml:space="preserve">εξακολουθεί να </w:t>
            </w:r>
            <w:r w:rsidR="00213F17">
              <w:rPr>
                <w:rFonts w:ascii="Calibri" w:hAnsi="Calibri" w:cs="Calibri"/>
                <w:sz w:val="28"/>
                <w:szCs w:val="28"/>
                <w:lang w:val="el-GR"/>
              </w:rPr>
              <w:t xml:space="preserve">καταναλώνει ενέργεια) </w:t>
            </w:r>
          </w:p>
          <w:p w14:paraId="406AE97F" w14:textId="3FCE6B9B" w:rsidR="003721FC" w:rsidRPr="00213F17"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213F17">
              <w:rPr>
                <w:rFonts w:ascii="Calibri" w:hAnsi="Calibri" w:cs="Calibri"/>
                <w:sz w:val="28"/>
                <w:szCs w:val="28"/>
                <w:lang w:val="el-GR"/>
              </w:rPr>
              <w:t xml:space="preserve">5. </w:t>
            </w:r>
            <w:r w:rsidR="00213F17">
              <w:rPr>
                <w:rFonts w:ascii="Calibri" w:hAnsi="Calibri" w:cs="Calibri"/>
                <w:sz w:val="28"/>
                <w:szCs w:val="28"/>
                <w:lang w:val="el-GR"/>
              </w:rPr>
              <w:t>Είναι</w:t>
            </w:r>
            <w:r w:rsidR="00213F17" w:rsidRPr="00213F17">
              <w:rPr>
                <w:rFonts w:ascii="Calibri" w:hAnsi="Calibri" w:cs="Calibri"/>
                <w:sz w:val="28"/>
                <w:szCs w:val="28"/>
                <w:lang w:val="el-GR"/>
              </w:rPr>
              <w:t xml:space="preserve"> </w:t>
            </w:r>
            <w:r w:rsidR="00213F17">
              <w:rPr>
                <w:rFonts w:ascii="Calibri" w:hAnsi="Calibri" w:cs="Calibri"/>
                <w:sz w:val="28"/>
                <w:szCs w:val="28"/>
                <w:lang w:val="el-GR"/>
              </w:rPr>
              <w:t>προτιμότερο</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να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ζεστάν</w:t>
            </w:r>
            <w:r w:rsidR="003B328F">
              <w:rPr>
                <w:rFonts w:ascii="Calibri" w:hAnsi="Calibri" w:cs="Calibri"/>
                <w:sz w:val="28"/>
                <w:szCs w:val="28"/>
                <w:lang w:val="el-GR"/>
              </w:rPr>
              <w:t>ουμε</w:t>
            </w:r>
            <w:r w:rsidR="00213F17">
              <w:rPr>
                <w:rFonts w:ascii="Calibri" w:hAnsi="Calibri" w:cs="Calibri"/>
                <w:sz w:val="28"/>
                <w:szCs w:val="28"/>
                <w:lang w:val="el-GR"/>
              </w:rPr>
              <w:t xml:space="preserve"> τη σούπα στο μάτι της ηλεκτρικής κουζίνας ή στο φούρνο μικροκυμάτων; </w:t>
            </w:r>
            <w:r w:rsidRPr="00213F17">
              <w:rPr>
                <w:rFonts w:ascii="Calibri" w:hAnsi="Calibri" w:cs="Calibri"/>
                <w:sz w:val="28"/>
                <w:szCs w:val="28"/>
                <w:lang w:val="el-GR"/>
              </w:rPr>
              <w:t>(</w:t>
            </w:r>
            <w:r w:rsidR="00213F17">
              <w:rPr>
                <w:rFonts w:ascii="Calibri" w:hAnsi="Calibri" w:cs="Calibri"/>
                <w:sz w:val="28"/>
                <w:szCs w:val="28"/>
                <w:lang w:val="el-GR"/>
              </w:rPr>
              <w:t>Στο</w:t>
            </w:r>
            <w:r w:rsidR="00213F17" w:rsidRPr="00213F17">
              <w:rPr>
                <w:rFonts w:ascii="Calibri" w:hAnsi="Calibri" w:cs="Calibri"/>
                <w:sz w:val="28"/>
                <w:szCs w:val="28"/>
                <w:lang w:val="el-GR"/>
              </w:rPr>
              <w:t xml:space="preserve"> φούρνο μικροκυμάτων </w:t>
            </w:r>
            <w:r w:rsidR="00213F17">
              <w:rPr>
                <w:rFonts w:ascii="Calibri" w:hAnsi="Calibri" w:cs="Calibri"/>
                <w:sz w:val="28"/>
                <w:szCs w:val="28"/>
                <w:lang w:val="el-GR"/>
              </w:rPr>
              <w:t>γιατί</w:t>
            </w:r>
            <w:r w:rsidR="00213F17" w:rsidRPr="00213F17">
              <w:rPr>
                <w:rFonts w:ascii="Calibri" w:hAnsi="Calibri" w:cs="Calibri"/>
                <w:sz w:val="28"/>
                <w:szCs w:val="28"/>
                <w:lang w:val="el-GR"/>
              </w:rPr>
              <w:t xml:space="preserve"> </w:t>
            </w:r>
            <w:r w:rsidR="00213F17">
              <w:rPr>
                <w:rFonts w:ascii="Calibri" w:hAnsi="Calibri" w:cs="Calibri"/>
                <w:sz w:val="28"/>
                <w:szCs w:val="28"/>
                <w:lang w:val="el-GR"/>
              </w:rPr>
              <w:t>θα</w:t>
            </w:r>
            <w:r w:rsidR="00213F17" w:rsidRPr="00213F17">
              <w:rPr>
                <w:rFonts w:ascii="Calibri" w:hAnsi="Calibri" w:cs="Calibri"/>
                <w:sz w:val="28"/>
                <w:szCs w:val="28"/>
                <w:lang w:val="el-GR"/>
              </w:rPr>
              <w:t xml:space="preserve"> </w:t>
            </w:r>
            <w:r w:rsidR="00213F17">
              <w:rPr>
                <w:rFonts w:ascii="Calibri" w:hAnsi="Calibri" w:cs="Calibri"/>
                <w:sz w:val="28"/>
                <w:szCs w:val="28"/>
                <w:lang w:val="el-GR"/>
              </w:rPr>
              <w:t xml:space="preserve">ζεστάνει τη σούπα σε λιγότερο χρόνο). </w:t>
            </w:r>
          </w:p>
          <w:p w14:paraId="608C7AE9" w14:textId="6ACD9388" w:rsidR="003721FC" w:rsidRPr="00C06FCB"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C06FCB">
              <w:rPr>
                <w:rFonts w:ascii="Calibri" w:hAnsi="Calibri" w:cs="Calibri"/>
                <w:sz w:val="28"/>
                <w:szCs w:val="28"/>
                <w:lang w:val="el-GR"/>
              </w:rPr>
              <w:t xml:space="preserve">5. </w:t>
            </w:r>
            <w:r w:rsidR="00C06FCB">
              <w:rPr>
                <w:rFonts w:ascii="Calibri" w:hAnsi="Calibri" w:cs="Calibri"/>
                <w:sz w:val="28"/>
                <w:szCs w:val="28"/>
                <w:lang w:val="el-GR"/>
              </w:rPr>
              <w:t>Είναι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καλύτερα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ανοίγ</w:t>
            </w:r>
            <w:r w:rsidR="003B328F">
              <w:rPr>
                <w:rFonts w:ascii="Calibri" w:hAnsi="Calibri" w:cs="Calibri"/>
                <w:sz w:val="28"/>
                <w:szCs w:val="28"/>
                <w:lang w:val="el-GR"/>
              </w:rPr>
              <w:t>ουμε</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την</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πόρτα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του</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ψυγείου</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διακοπτόμενα</w:t>
            </w:r>
            <w:r w:rsidR="00C06FCB" w:rsidRPr="00C06FCB">
              <w:rPr>
                <w:rFonts w:ascii="Calibri" w:hAnsi="Calibri" w:cs="Calibri"/>
                <w:sz w:val="28"/>
                <w:szCs w:val="28"/>
                <w:lang w:val="el-GR"/>
              </w:rPr>
              <w:t xml:space="preserve"> 6 </w:t>
            </w:r>
            <w:r w:rsidR="00C06FCB">
              <w:rPr>
                <w:rFonts w:ascii="Calibri" w:hAnsi="Calibri" w:cs="Calibri"/>
                <w:sz w:val="28"/>
                <w:szCs w:val="28"/>
                <w:lang w:val="el-GR"/>
              </w:rPr>
              <w:t>φορές</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στη</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σειρά, για 10 δευτερόλεπτα τη φορά</w:t>
            </w:r>
            <w:r w:rsidRPr="00C06FCB">
              <w:rPr>
                <w:rFonts w:ascii="Calibri" w:hAnsi="Calibri" w:cs="Calibri"/>
                <w:sz w:val="28"/>
                <w:szCs w:val="28"/>
                <w:lang w:val="el-GR"/>
              </w:rPr>
              <w:t xml:space="preserve">, </w:t>
            </w:r>
            <w:r w:rsidR="00C06FCB">
              <w:rPr>
                <w:rFonts w:ascii="Calibri" w:hAnsi="Calibri" w:cs="Calibri"/>
                <w:sz w:val="28"/>
                <w:szCs w:val="28"/>
                <w:lang w:val="el-GR"/>
              </w:rPr>
              <w:t>ή να την αφήν</w:t>
            </w:r>
            <w:r w:rsidR="003B328F">
              <w:rPr>
                <w:rFonts w:ascii="Calibri" w:hAnsi="Calibri" w:cs="Calibri"/>
                <w:sz w:val="28"/>
                <w:szCs w:val="28"/>
                <w:lang w:val="el-GR"/>
              </w:rPr>
              <w:t>ουμε</w:t>
            </w:r>
            <w:r w:rsidR="00C06FCB">
              <w:rPr>
                <w:rFonts w:ascii="Calibri" w:hAnsi="Calibri" w:cs="Calibri"/>
                <w:sz w:val="28"/>
                <w:szCs w:val="28"/>
                <w:lang w:val="el-GR"/>
              </w:rPr>
              <w:t xml:space="preserve"> ανοιχτή για ένα ολόκληρο λεπτό συνεχόμενα; </w:t>
            </w:r>
          </w:p>
          <w:p w14:paraId="08542B51" w14:textId="76C13ADF" w:rsidR="003721FC" w:rsidRPr="00C06FCB"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C06FCB">
              <w:rPr>
                <w:rFonts w:ascii="Calibri" w:hAnsi="Calibri" w:cs="Calibri"/>
                <w:sz w:val="28"/>
                <w:szCs w:val="28"/>
                <w:lang w:val="el-GR"/>
              </w:rPr>
              <w:lastRenderedPageBreak/>
              <w:t xml:space="preserve">6. </w:t>
            </w:r>
            <w:r w:rsidR="00C06FCB">
              <w:rPr>
                <w:rFonts w:ascii="Calibri" w:hAnsi="Calibri" w:cs="Calibri"/>
                <w:sz w:val="28"/>
                <w:szCs w:val="28"/>
                <w:lang w:val="el-GR"/>
              </w:rPr>
              <w:t>Είναι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ευθύνη</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του</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εκπαιδευτικού</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σβήνει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φώτα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της</w:t>
            </w:r>
            <w:r w:rsidR="00C06FCB" w:rsidRPr="00C06FCB">
              <w:rPr>
                <w:rFonts w:ascii="Calibri" w:hAnsi="Calibri" w:cs="Calibri"/>
                <w:sz w:val="28"/>
                <w:szCs w:val="28"/>
                <w:lang w:val="el-GR"/>
              </w:rPr>
              <w:t xml:space="preserve"> </w:t>
            </w:r>
            <w:r w:rsidR="00C06FCB">
              <w:rPr>
                <w:rFonts w:ascii="Calibri" w:hAnsi="Calibri" w:cs="Calibri"/>
                <w:sz w:val="28"/>
                <w:szCs w:val="28"/>
                <w:lang w:val="el-GR"/>
              </w:rPr>
              <w:t xml:space="preserve">τάξης; </w:t>
            </w:r>
            <w:r w:rsidRPr="00C06FCB">
              <w:rPr>
                <w:rFonts w:ascii="Calibri" w:hAnsi="Calibri" w:cs="Calibri"/>
                <w:sz w:val="28"/>
                <w:szCs w:val="28"/>
                <w:lang w:val="el-GR"/>
              </w:rPr>
              <w:t>(</w:t>
            </w:r>
            <w:r w:rsidR="00C06FCB">
              <w:rPr>
                <w:rFonts w:ascii="Calibri" w:hAnsi="Calibri" w:cs="Calibri"/>
                <w:sz w:val="28"/>
                <w:szCs w:val="28"/>
                <w:lang w:val="el-GR"/>
              </w:rPr>
              <w:t>Όχι</w:t>
            </w:r>
            <w:r w:rsidRPr="00C06FCB">
              <w:rPr>
                <w:rFonts w:ascii="Calibri" w:hAnsi="Calibri" w:cs="Calibri"/>
                <w:sz w:val="28"/>
                <w:szCs w:val="28"/>
                <w:lang w:val="el-GR"/>
              </w:rPr>
              <w:t xml:space="preserve">, </w:t>
            </w:r>
            <w:r w:rsidR="00C06FCB">
              <w:rPr>
                <w:rFonts w:ascii="Calibri" w:hAnsi="Calibri" w:cs="Calibri"/>
                <w:sz w:val="28"/>
                <w:szCs w:val="28"/>
                <w:lang w:val="el-GR"/>
              </w:rPr>
              <w:t>όλοι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έχουν</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ευθύνη</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και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θα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πρέπει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 xml:space="preserve">συμβάλουν για το στόχο αυτό). </w:t>
            </w:r>
          </w:p>
          <w:p w14:paraId="200E80C5" w14:textId="74ED10E4" w:rsidR="003721FC" w:rsidRPr="00C06FCB"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C06FCB">
              <w:rPr>
                <w:rFonts w:ascii="Calibri" w:hAnsi="Calibri" w:cs="Calibri"/>
                <w:sz w:val="28"/>
                <w:szCs w:val="28"/>
                <w:lang w:val="el-GR"/>
              </w:rPr>
              <w:t xml:space="preserve">7. </w:t>
            </w:r>
            <w:r w:rsidR="00C06FCB">
              <w:rPr>
                <w:rFonts w:ascii="Calibri" w:hAnsi="Calibri" w:cs="Calibri"/>
                <w:sz w:val="28"/>
                <w:szCs w:val="28"/>
                <w:lang w:val="el-GR"/>
              </w:rPr>
              <w:t>Ιδανικά</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φώτα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στους</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διαδρόμους</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του</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σχολείου</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θα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πρέπει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μένουν</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πάντα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αναμμένα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για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βλέπουν</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οι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 xml:space="preserve">μαθητές και να μην </w:t>
            </w:r>
            <w:r w:rsidR="003B328F">
              <w:rPr>
                <w:rFonts w:ascii="Calibri" w:hAnsi="Calibri" w:cs="Calibri"/>
                <w:sz w:val="28"/>
                <w:szCs w:val="28"/>
                <w:lang w:val="el-GR"/>
              </w:rPr>
              <w:t>συμβεί κάποιο ατύχημα</w:t>
            </w:r>
            <w:r w:rsidR="00C06FCB">
              <w:rPr>
                <w:rFonts w:ascii="Calibri" w:hAnsi="Calibri" w:cs="Calibri"/>
                <w:sz w:val="28"/>
                <w:szCs w:val="28"/>
                <w:lang w:val="el-GR"/>
              </w:rPr>
              <w:t xml:space="preserve">. </w:t>
            </w:r>
            <w:r w:rsidRPr="00C06FCB">
              <w:rPr>
                <w:rFonts w:ascii="Calibri" w:hAnsi="Calibri" w:cs="Calibri"/>
                <w:sz w:val="28"/>
                <w:szCs w:val="28"/>
                <w:lang w:val="el-GR"/>
              </w:rPr>
              <w:t>(</w:t>
            </w:r>
            <w:r w:rsidR="00C06FCB">
              <w:rPr>
                <w:rFonts w:ascii="Calibri" w:hAnsi="Calibri" w:cs="Calibri"/>
                <w:sz w:val="28"/>
                <w:szCs w:val="28"/>
                <w:lang w:val="el-GR"/>
              </w:rPr>
              <w:t>Όχι</w:t>
            </w:r>
            <w:r w:rsidRPr="00C06FCB">
              <w:rPr>
                <w:rFonts w:ascii="Calibri" w:hAnsi="Calibri" w:cs="Calibri"/>
                <w:sz w:val="28"/>
                <w:szCs w:val="28"/>
                <w:lang w:val="el-GR"/>
              </w:rPr>
              <w:t xml:space="preserve">, </w:t>
            </w:r>
            <w:r w:rsidR="00C06FCB">
              <w:rPr>
                <w:rFonts w:ascii="Calibri" w:hAnsi="Calibri" w:cs="Calibri"/>
                <w:sz w:val="28"/>
                <w:szCs w:val="28"/>
                <w:lang w:val="el-GR"/>
              </w:rPr>
              <w:t>μπορούμε</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σβήνουμε</w:t>
            </w:r>
            <w:r w:rsidR="00C06FCB" w:rsidRPr="00C06FCB">
              <w:rPr>
                <w:rFonts w:ascii="Calibri" w:hAnsi="Calibri" w:cs="Calibri"/>
                <w:sz w:val="28"/>
                <w:szCs w:val="28"/>
                <w:lang w:val="el-GR"/>
              </w:rPr>
              <w:t xml:space="preserve"> </w:t>
            </w:r>
            <w:r w:rsidR="00C06FCB">
              <w:rPr>
                <w:rFonts w:ascii="Calibri" w:hAnsi="Calibri" w:cs="Calibri"/>
                <w:sz w:val="28"/>
                <w:szCs w:val="28"/>
                <w:lang w:val="el-GR"/>
              </w:rPr>
              <w:t xml:space="preserve">ανάλογα με τις καιρικές συνθήκες). </w:t>
            </w:r>
          </w:p>
          <w:p w14:paraId="676EBDD6" w14:textId="1DE6913C" w:rsidR="003721FC" w:rsidRPr="00DA2BB7"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C06FCB">
              <w:rPr>
                <w:rFonts w:ascii="Calibri" w:hAnsi="Calibri" w:cs="Calibri"/>
                <w:sz w:val="28"/>
                <w:szCs w:val="28"/>
                <w:lang w:val="el-GR"/>
              </w:rPr>
              <w:t xml:space="preserve">8. </w:t>
            </w:r>
            <w:r w:rsidR="00C06FCB">
              <w:rPr>
                <w:rFonts w:ascii="Calibri" w:hAnsi="Calibri" w:cs="Calibri"/>
                <w:sz w:val="28"/>
                <w:szCs w:val="28"/>
                <w:lang w:val="el-GR"/>
              </w:rPr>
              <w:t>Εξοικονομ</w:t>
            </w:r>
            <w:r w:rsidR="003B328F">
              <w:rPr>
                <w:rFonts w:ascii="Calibri" w:hAnsi="Calibri" w:cs="Calibri"/>
                <w:sz w:val="28"/>
                <w:szCs w:val="28"/>
                <w:lang w:val="el-GR"/>
              </w:rPr>
              <w:t>ούμε</w:t>
            </w:r>
            <w:r w:rsidR="00C06FCB">
              <w:rPr>
                <w:rFonts w:ascii="Calibri" w:hAnsi="Calibri" w:cs="Calibri"/>
                <w:sz w:val="28"/>
                <w:szCs w:val="28"/>
                <w:lang w:val="el-GR"/>
              </w:rPr>
              <w:t xml:space="preserve"> ενέργεια αν χρησιμοποι</w:t>
            </w:r>
            <w:r w:rsidR="003B328F">
              <w:rPr>
                <w:rFonts w:ascii="Calibri" w:hAnsi="Calibri" w:cs="Calibri"/>
                <w:sz w:val="28"/>
                <w:szCs w:val="28"/>
                <w:lang w:val="el-GR"/>
              </w:rPr>
              <w:t>ούμε</w:t>
            </w:r>
            <w:r w:rsidR="00C06FCB">
              <w:rPr>
                <w:rFonts w:ascii="Calibri" w:hAnsi="Calibri" w:cs="Calibri"/>
                <w:sz w:val="28"/>
                <w:szCs w:val="28"/>
                <w:lang w:val="el-GR"/>
              </w:rPr>
              <w:t xml:space="preserve"> </w:t>
            </w:r>
            <w:r w:rsidR="00DA2BB7">
              <w:rPr>
                <w:rFonts w:ascii="Calibri" w:hAnsi="Calibri" w:cs="Calibri"/>
                <w:sz w:val="28"/>
                <w:szCs w:val="28"/>
                <w:lang w:val="el-GR"/>
              </w:rPr>
              <w:t>πολύμπριζα;</w:t>
            </w:r>
          </w:p>
          <w:p w14:paraId="1E75A465" w14:textId="18BC00B2" w:rsidR="003721FC" w:rsidRPr="00C06FCB"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846AF6">
              <w:rPr>
                <w:rFonts w:ascii="Calibri" w:hAnsi="Calibri" w:cs="Calibri"/>
                <w:sz w:val="28"/>
                <w:szCs w:val="28"/>
                <w:lang w:val="el-GR"/>
              </w:rPr>
              <w:t xml:space="preserve">9. </w:t>
            </w:r>
            <w:r w:rsidR="00C06FCB" w:rsidRPr="00846AF6">
              <w:rPr>
                <w:rFonts w:ascii="Calibri" w:hAnsi="Calibri" w:cs="Calibri"/>
                <w:sz w:val="28"/>
                <w:szCs w:val="28"/>
                <w:lang w:val="el-GR"/>
              </w:rPr>
              <w:t xml:space="preserve"> </w:t>
            </w:r>
            <w:r w:rsidR="00C06FCB">
              <w:rPr>
                <w:rFonts w:ascii="Calibri" w:hAnsi="Calibri" w:cs="Calibri"/>
                <w:sz w:val="28"/>
                <w:szCs w:val="28"/>
                <w:lang w:val="el-GR"/>
              </w:rPr>
              <w:t>Θα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πρέπει</w:t>
            </w:r>
            <w:r w:rsidR="00C06FCB" w:rsidRPr="00C06FCB">
              <w:rPr>
                <w:rFonts w:ascii="Calibri" w:hAnsi="Calibri" w:cs="Calibri"/>
                <w:sz w:val="28"/>
                <w:szCs w:val="28"/>
                <w:lang w:val="el-GR"/>
              </w:rPr>
              <w:t xml:space="preserve"> </w:t>
            </w:r>
            <w:r w:rsidR="00C06FCB">
              <w:rPr>
                <w:rFonts w:ascii="Calibri" w:hAnsi="Calibri" w:cs="Calibri"/>
                <w:sz w:val="28"/>
                <w:szCs w:val="28"/>
                <w:lang w:val="el-GR"/>
              </w:rPr>
              <w:t>να</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χρησιμοποι</w:t>
            </w:r>
            <w:r w:rsidR="003B328F">
              <w:rPr>
                <w:rFonts w:ascii="Calibri" w:hAnsi="Calibri" w:cs="Calibri"/>
                <w:sz w:val="28"/>
                <w:szCs w:val="28"/>
                <w:lang w:val="el-GR"/>
              </w:rPr>
              <w:t>ούμε</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το</w:t>
            </w:r>
            <w:r w:rsidR="00C06FCB" w:rsidRPr="00C06FCB">
              <w:rPr>
                <w:rFonts w:ascii="Calibri" w:hAnsi="Calibri" w:cs="Calibri"/>
                <w:sz w:val="28"/>
                <w:szCs w:val="28"/>
                <w:lang w:val="el-GR"/>
              </w:rPr>
              <w:t xml:space="preserve"> </w:t>
            </w:r>
            <w:r w:rsidR="00C06FCB">
              <w:rPr>
                <w:rFonts w:ascii="Calibri" w:hAnsi="Calibri" w:cs="Calibri"/>
                <w:sz w:val="28"/>
                <w:szCs w:val="28"/>
                <w:lang w:val="el-GR"/>
              </w:rPr>
              <w:t>φούρνο μικροκυμάτων για να ξεπαγών</w:t>
            </w:r>
            <w:r w:rsidR="003B328F">
              <w:rPr>
                <w:rFonts w:ascii="Calibri" w:hAnsi="Calibri" w:cs="Calibri"/>
                <w:sz w:val="28"/>
                <w:szCs w:val="28"/>
                <w:lang w:val="el-GR"/>
              </w:rPr>
              <w:t>ουμε</w:t>
            </w:r>
            <w:r w:rsidR="00C06FCB">
              <w:rPr>
                <w:rFonts w:ascii="Calibri" w:hAnsi="Calibri" w:cs="Calibri"/>
                <w:sz w:val="28"/>
                <w:szCs w:val="28"/>
                <w:lang w:val="el-GR"/>
              </w:rPr>
              <w:t xml:space="preserve"> το φαγητό; </w:t>
            </w:r>
          </w:p>
          <w:p w14:paraId="22306E84" w14:textId="3EBD84B3" w:rsidR="003721FC" w:rsidRPr="001900C6"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846AF6">
              <w:rPr>
                <w:rFonts w:ascii="Calibri" w:hAnsi="Calibri" w:cs="Calibri"/>
                <w:sz w:val="28"/>
                <w:szCs w:val="28"/>
                <w:lang w:val="el-GR"/>
              </w:rPr>
              <w:t xml:space="preserve">10. </w:t>
            </w:r>
            <w:r w:rsidR="00846AF6">
              <w:rPr>
                <w:rFonts w:ascii="Calibri" w:hAnsi="Calibri" w:cs="Calibri"/>
                <w:sz w:val="28"/>
                <w:szCs w:val="28"/>
                <w:lang w:val="el-GR"/>
              </w:rPr>
              <w:t>Είναι</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αρκετό</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να</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αποσυνδ</w:t>
            </w:r>
            <w:r w:rsidR="003B328F">
              <w:rPr>
                <w:rFonts w:ascii="Calibri" w:hAnsi="Calibri" w:cs="Calibri"/>
                <w:sz w:val="28"/>
                <w:szCs w:val="28"/>
                <w:lang w:val="el-GR"/>
              </w:rPr>
              <w:t xml:space="preserve">έουμε </w:t>
            </w:r>
            <w:r w:rsidR="00846AF6">
              <w:rPr>
                <w:rFonts w:ascii="Calibri" w:hAnsi="Calibri" w:cs="Calibri"/>
                <w:sz w:val="28"/>
                <w:szCs w:val="28"/>
                <w:lang w:val="el-GR"/>
              </w:rPr>
              <w:t>το</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καλώδιο</w:t>
            </w:r>
            <w:r w:rsidR="00846AF6" w:rsidRPr="00846AF6">
              <w:rPr>
                <w:rFonts w:ascii="Calibri" w:hAnsi="Calibri" w:cs="Calibri"/>
                <w:sz w:val="28"/>
                <w:szCs w:val="28"/>
                <w:lang w:val="el-GR"/>
              </w:rPr>
              <w:t xml:space="preserve"> </w:t>
            </w:r>
            <w:r w:rsidR="00846AF6">
              <w:rPr>
                <w:rFonts w:ascii="Calibri" w:hAnsi="Calibri" w:cs="Calibri"/>
                <w:sz w:val="28"/>
                <w:szCs w:val="28"/>
                <w:lang w:val="el-GR"/>
              </w:rPr>
              <w:t>φόρτισης</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από</w:t>
            </w:r>
            <w:r w:rsidR="00846AF6" w:rsidRPr="00846AF6">
              <w:rPr>
                <w:rFonts w:ascii="Calibri" w:hAnsi="Calibri" w:cs="Calibri"/>
                <w:sz w:val="28"/>
                <w:szCs w:val="28"/>
                <w:lang w:val="el-GR"/>
              </w:rPr>
              <w:t xml:space="preserve"> </w:t>
            </w:r>
            <w:r w:rsidR="00846AF6">
              <w:rPr>
                <w:rFonts w:ascii="Calibri" w:hAnsi="Calibri" w:cs="Calibri"/>
                <w:sz w:val="28"/>
                <w:szCs w:val="28"/>
                <w:lang w:val="el-GR"/>
              </w:rPr>
              <w:t>το</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κινητό</w:t>
            </w:r>
            <w:r w:rsidR="00846AF6" w:rsidRPr="00846AF6">
              <w:rPr>
                <w:rFonts w:ascii="Calibri" w:hAnsi="Calibri" w:cs="Calibri"/>
                <w:sz w:val="28"/>
                <w:szCs w:val="28"/>
                <w:lang w:val="el-GR"/>
              </w:rPr>
              <w:t xml:space="preserve"> </w:t>
            </w:r>
            <w:r w:rsidR="00846AF6">
              <w:rPr>
                <w:rFonts w:ascii="Calibri" w:hAnsi="Calibri" w:cs="Calibri"/>
                <w:sz w:val="28"/>
                <w:szCs w:val="28"/>
                <w:lang w:val="el-GR"/>
              </w:rPr>
              <w:t>όταν</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η</w:t>
            </w:r>
            <w:r w:rsidR="00846AF6" w:rsidRPr="00846AF6">
              <w:rPr>
                <w:rFonts w:ascii="Calibri" w:hAnsi="Calibri" w:cs="Calibri"/>
                <w:sz w:val="28"/>
                <w:szCs w:val="28"/>
                <w:lang w:val="el-GR"/>
              </w:rPr>
              <w:t xml:space="preserve"> </w:t>
            </w:r>
            <w:r w:rsidR="00846AF6">
              <w:rPr>
                <w:rFonts w:ascii="Calibri" w:hAnsi="Calibri" w:cs="Calibri"/>
                <w:sz w:val="28"/>
                <w:szCs w:val="28"/>
                <w:lang w:val="el-GR"/>
              </w:rPr>
              <w:t>φόρτισή</w:t>
            </w:r>
            <w:r w:rsidR="00846AF6" w:rsidRPr="00846AF6">
              <w:rPr>
                <w:rFonts w:ascii="Calibri" w:hAnsi="Calibri" w:cs="Calibri"/>
                <w:sz w:val="28"/>
                <w:szCs w:val="28"/>
                <w:lang w:val="el-GR"/>
              </w:rPr>
              <w:t xml:space="preserve"> </w:t>
            </w:r>
            <w:r w:rsidR="00846AF6">
              <w:rPr>
                <w:rFonts w:ascii="Calibri" w:hAnsi="Calibri" w:cs="Calibri"/>
                <w:sz w:val="28"/>
                <w:szCs w:val="28"/>
                <w:lang w:val="el-GR"/>
              </w:rPr>
              <w:t>του</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έχει</w:t>
            </w:r>
            <w:r w:rsidR="00846AF6" w:rsidRPr="00846AF6">
              <w:rPr>
                <w:rFonts w:ascii="Calibri" w:hAnsi="Calibri" w:cs="Calibri"/>
                <w:sz w:val="28"/>
                <w:szCs w:val="28"/>
                <w:lang w:val="el-GR"/>
              </w:rPr>
              <w:t xml:space="preserve"> </w:t>
            </w:r>
            <w:r w:rsidR="00846AF6">
              <w:rPr>
                <w:rFonts w:ascii="Calibri" w:hAnsi="Calibri" w:cs="Calibri"/>
                <w:sz w:val="28"/>
                <w:szCs w:val="28"/>
                <w:lang w:val="el-GR"/>
              </w:rPr>
              <w:t xml:space="preserve">ολοκληρωθεί; </w:t>
            </w:r>
          </w:p>
          <w:p w14:paraId="370C7DCB" w14:textId="4835CCD0" w:rsidR="003721FC" w:rsidRPr="001900C6"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846AF6">
              <w:rPr>
                <w:rFonts w:ascii="Calibri" w:hAnsi="Calibri" w:cs="Calibri"/>
                <w:sz w:val="28"/>
                <w:szCs w:val="28"/>
                <w:lang w:val="el-GR"/>
              </w:rPr>
              <w:t xml:space="preserve">11. </w:t>
            </w:r>
            <w:r w:rsidR="00846AF6">
              <w:rPr>
                <w:rFonts w:ascii="Calibri" w:hAnsi="Calibri" w:cs="Calibri"/>
                <w:sz w:val="28"/>
                <w:szCs w:val="28"/>
                <w:lang w:val="el-GR"/>
              </w:rPr>
              <w:t>Πώς</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μπορ</w:t>
            </w:r>
            <w:r w:rsidR="004770C0">
              <w:rPr>
                <w:rFonts w:ascii="Calibri" w:hAnsi="Calibri" w:cs="Calibri"/>
                <w:sz w:val="28"/>
                <w:szCs w:val="28"/>
                <w:lang w:val="el-GR"/>
              </w:rPr>
              <w:t>ούμε</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να</w:t>
            </w:r>
            <w:r w:rsidR="00846AF6" w:rsidRPr="00846AF6">
              <w:rPr>
                <w:rFonts w:ascii="Calibri" w:hAnsi="Calibri" w:cs="Calibri"/>
                <w:sz w:val="28"/>
                <w:szCs w:val="28"/>
                <w:lang w:val="el-GR"/>
              </w:rPr>
              <w:t xml:space="preserve"> </w:t>
            </w:r>
            <w:r w:rsidR="00846AF6">
              <w:rPr>
                <w:rFonts w:ascii="Calibri" w:hAnsi="Calibri" w:cs="Calibri"/>
                <w:sz w:val="28"/>
                <w:szCs w:val="28"/>
                <w:lang w:val="el-GR"/>
              </w:rPr>
              <w:t>εξοικ</w:t>
            </w:r>
            <w:r w:rsidR="003B328F">
              <w:rPr>
                <w:rFonts w:ascii="Calibri" w:hAnsi="Calibri" w:cs="Calibri"/>
                <w:sz w:val="28"/>
                <w:szCs w:val="28"/>
                <w:lang w:val="el-GR"/>
              </w:rPr>
              <w:t>ονομήσουμε</w:t>
            </w:r>
            <w:r w:rsidR="00846AF6">
              <w:rPr>
                <w:rFonts w:ascii="Calibri" w:hAnsi="Calibri" w:cs="Calibri"/>
                <w:sz w:val="28"/>
                <w:szCs w:val="28"/>
                <w:lang w:val="el-GR"/>
              </w:rPr>
              <w:t xml:space="preserve"> περισσότερη ενέργεια από την τηλεόραση; Βάζοντάς</w:t>
            </w:r>
            <w:r w:rsidR="00846AF6" w:rsidRPr="001900C6">
              <w:rPr>
                <w:rFonts w:ascii="Calibri" w:hAnsi="Calibri" w:cs="Calibri"/>
                <w:sz w:val="28"/>
                <w:szCs w:val="28"/>
                <w:lang w:val="el-GR"/>
              </w:rPr>
              <w:t xml:space="preserve"> </w:t>
            </w:r>
            <w:r w:rsidR="00846AF6">
              <w:rPr>
                <w:rFonts w:ascii="Calibri" w:hAnsi="Calibri" w:cs="Calibri"/>
                <w:sz w:val="28"/>
                <w:szCs w:val="28"/>
                <w:lang w:val="el-GR"/>
              </w:rPr>
              <w:t>τη</w:t>
            </w:r>
            <w:r w:rsidR="00846AF6" w:rsidRPr="001900C6">
              <w:rPr>
                <w:rFonts w:ascii="Calibri" w:hAnsi="Calibri" w:cs="Calibri"/>
                <w:sz w:val="28"/>
                <w:szCs w:val="28"/>
                <w:lang w:val="el-GR"/>
              </w:rPr>
              <w:t xml:space="preserve"> </w:t>
            </w:r>
            <w:r w:rsidR="00846AF6">
              <w:rPr>
                <w:rFonts w:ascii="Calibri" w:hAnsi="Calibri" w:cs="Calibri"/>
                <w:sz w:val="28"/>
                <w:szCs w:val="28"/>
                <w:lang w:val="el-GR"/>
              </w:rPr>
              <w:t>στο</w:t>
            </w:r>
            <w:r w:rsidR="00846AF6" w:rsidRPr="001900C6">
              <w:rPr>
                <w:rFonts w:ascii="Calibri" w:hAnsi="Calibri" w:cs="Calibri"/>
                <w:sz w:val="28"/>
                <w:szCs w:val="28"/>
                <w:lang w:val="el-GR"/>
              </w:rPr>
              <w:t xml:space="preserve"> </w:t>
            </w:r>
            <w:r w:rsidRPr="00F82B4E">
              <w:rPr>
                <w:rFonts w:ascii="Calibri" w:hAnsi="Calibri" w:cs="Calibri"/>
                <w:sz w:val="28"/>
                <w:szCs w:val="28"/>
              </w:rPr>
              <w:t>standby</w:t>
            </w:r>
            <w:r w:rsidRPr="001900C6">
              <w:rPr>
                <w:rFonts w:ascii="Calibri" w:hAnsi="Calibri" w:cs="Calibri"/>
                <w:sz w:val="28"/>
                <w:szCs w:val="28"/>
                <w:lang w:val="el-GR"/>
              </w:rPr>
              <w:t xml:space="preserve"> </w:t>
            </w:r>
            <w:r w:rsidR="00846AF6">
              <w:rPr>
                <w:rFonts w:ascii="Calibri" w:hAnsi="Calibri" w:cs="Calibri"/>
                <w:sz w:val="28"/>
                <w:szCs w:val="28"/>
                <w:lang w:val="el-GR"/>
              </w:rPr>
              <w:t>ή</w:t>
            </w:r>
            <w:r w:rsidR="00846AF6" w:rsidRPr="001900C6">
              <w:rPr>
                <w:rFonts w:ascii="Calibri" w:hAnsi="Calibri" w:cs="Calibri"/>
                <w:sz w:val="28"/>
                <w:szCs w:val="28"/>
                <w:lang w:val="el-GR"/>
              </w:rPr>
              <w:t xml:space="preserve"> </w:t>
            </w:r>
            <w:r w:rsidR="00846AF6">
              <w:rPr>
                <w:rFonts w:ascii="Calibri" w:hAnsi="Calibri" w:cs="Calibri"/>
                <w:sz w:val="28"/>
                <w:szCs w:val="28"/>
                <w:lang w:val="el-GR"/>
              </w:rPr>
              <w:t>κλείνοντάς</w:t>
            </w:r>
            <w:r w:rsidR="00846AF6" w:rsidRPr="001900C6">
              <w:rPr>
                <w:rFonts w:ascii="Calibri" w:hAnsi="Calibri" w:cs="Calibri"/>
                <w:sz w:val="28"/>
                <w:szCs w:val="28"/>
                <w:lang w:val="el-GR"/>
              </w:rPr>
              <w:t xml:space="preserve"> </w:t>
            </w:r>
            <w:r w:rsidR="00846AF6">
              <w:rPr>
                <w:rFonts w:ascii="Calibri" w:hAnsi="Calibri" w:cs="Calibri"/>
                <w:sz w:val="28"/>
                <w:szCs w:val="28"/>
                <w:lang w:val="el-GR"/>
              </w:rPr>
              <w:t>τη</w:t>
            </w:r>
            <w:r w:rsidR="00846AF6" w:rsidRPr="001900C6">
              <w:rPr>
                <w:rFonts w:ascii="Calibri" w:hAnsi="Calibri" w:cs="Calibri"/>
                <w:sz w:val="28"/>
                <w:szCs w:val="28"/>
                <w:lang w:val="el-GR"/>
              </w:rPr>
              <w:t xml:space="preserve">; </w:t>
            </w:r>
          </w:p>
          <w:p w14:paraId="7542A54B" w14:textId="1E01743F" w:rsidR="003721FC" w:rsidRPr="00846AF6"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846AF6">
              <w:rPr>
                <w:rFonts w:ascii="Calibri" w:hAnsi="Calibri" w:cs="Calibri"/>
                <w:color w:val="000000" w:themeColor="text1"/>
                <w:sz w:val="28"/>
                <w:szCs w:val="28"/>
                <w:lang w:val="el-GR"/>
              </w:rPr>
              <w:t xml:space="preserve">12. </w:t>
            </w:r>
            <w:r w:rsidR="00846AF6">
              <w:rPr>
                <w:rFonts w:ascii="Calibri" w:hAnsi="Calibri" w:cs="Calibri"/>
                <w:color w:val="000000" w:themeColor="text1"/>
                <w:sz w:val="28"/>
                <w:szCs w:val="28"/>
                <w:lang w:val="el-GR"/>
              </w:rPr>
              <w:t>Τι</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πρέπει</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να</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κάν</w:t>
            </w:r>
            <w:r w:rsidR="004770C0">
              <w:rPr>
                <w:rFonts w:ascii="Calibri" w:hAnsi="Calibri" w:cs="Calibri"/>
                <w:color w:val="000000" w:themeColor="text1"/>
                <w:sz w:val="28"/>
                <w:szCs w:val="28"/>
                <w:lang w:val="el-GR"/>
              </w:rPr>
              <w:t>ουμε</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με τις κουρτίνες το χειμώνα;</w:t>
            </w:r>
            <w:r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(Να</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τις</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κλείν</w:t>
            </w:r>
            <w:r w:rsidR="004770C0">
              <w:rPr>
                <w:rFonts w:ascii="Calibri" w:hAnsi="Calibri" w:cs="Calibri"/>
                <w:color w:val="000000" w:themeColor="text1"/>
                <w:sz w:val="28"/>
                <w:szCs w:val="28"/>
                <w:lang w:val="el-GR"/>
              </w:rPr>
              <w:t>ουμε</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επειδή</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η</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θέρμανση</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χάνεται</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από</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τις χαραμάδες των παραθύρων</w:t>
            </w:r>
            <w:r w:rsidR="00B23A45">
              <w:rPr>
                <w:rFonts w:ascii="Calibri" w:hAnsi="Calibri" w:cs="Calibri"/>
                <w:color w:val="000000" w:themeColor="text1"/>
                <w:sz w:val="28"/>
                <w:szCs w:val="28"/>
                <w:lang w:val="el-GR"/>
              </w:rPr>
              <w:t xml:space="preserve"> ή να τις ανοίγουμε αν η μέρα είναι ιδιαίτερα ηλιόλουστη ώστε να αξιοποιήσουμε όσο το δυνατόν περισσότερο ηλιακό φως</w:t>
            </w:r>
            <w:r w:rsidR="00846AF6">
              <w:rPr>
                <w:rFonts w:ascii="Calibri" w:hAnsi="Calibri" w:cs="Calibri"/>
                <w:color w:val="000000" w:themeColor="text1"/>
                <w:sz w:val="28"/>
                <w:szCs w:val="28"/>
                <w:lang w:val="el-GR"/>
              </w:rPr>
              <w:t xml:space="preserve">) </w:t>
            </w:r>
          </w:p>
          <w:p w14:paraId="0043EFA5" w14:textId="36BFAECC" w:rsidR="003721FC" w:rsidRPr="004770C0"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846AF6">
              <w:rPr>
                <w:rFonts w:ascii="Calibri" w:hAnsi="Calibri" w:cs="Calibri"/>
                <w:color w:val="000000" w:themeColor="text1"/>
                <w:sz w:val="28"/>
                <w:szCs w:val="28"/>
                <w:lang w:val="el-GR"/>
              </w:rPr>
              <w:t xml:space="preserve">13. </w:t>
            </w:r>
            <w:r w:rsidR="00846AF6">
              <w:rPr>
                <w:rFonts w:ascii="Calibri" w:hAnsi="Calibri" w:cs="Calibri"/>
                <w:color w:val="000000" w:themeColor="text1"/>
                <w:sz w:val="28"/>
                <w:szCs w:val="28"/>
                <w:lang w:val="el-GR"/>
              </w:rPr>
              <w:t>Τι</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πρέπει</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να</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κάν</w:t>
            </w:r>
            <w:r w:rsidR="004770C0">
              <w:rPr>
                <w:rFonts w:ascii="Calibri" w:hAnsi="Calibri" w:cs="Calibri"/>
                <w:color w:val="000000" w:themeColor="text1"/>
                <w:sz w:val="28"/>
                <w:szCs w:val="28"/>
                <w:lang w:val="el-GR"/>
              </w:rPr>
              <w:t>ουμε</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με</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τις</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κουρτίνες</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 xml:space="preserve">το καλοκαίρι; </w:t>
            </w:r>
            <w:r w:rsidR="00846AF6" w:rsidRPr="00846AF6">
              <w:rPr>
                <w:rFonts w:ascii="Calibri" w:hAnsi="Calibri" w:cs="Calibri"/>
                <w:color w:val="000000" w:themeColor="text1"/>
                <w:sz w:val="28"/>
                <w:szCs w:val="28"/>
                <w:lang w:val="el-GR"/>
              </w:rPr>
              <w:t>(</w:t>
            </w:r>
            <w:r w:rsidR="00846AF6">
              <w:rPr>
                <w:rFonts w:ascii="Calibri" w:hAnsi="Calibri" w:cs="Calibri"/>
                <w:color w:val="000000" w:themeColor="text1"/>
                <w:sz w:val="28"/>
                <w:szCs w:val="28"/>
                <w:lang w:val="el-GR"/>
              </w:rPr>
              <w:t>Να</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τις</w:t>
            </w:r>
            <w:r w:rsidR="00846AF6" w:rsidRPr="00846AF6">
              <w:rPr>
                <w:rFonts w:ascii="Calibri" w:hAnsi="Calibri" w:cs="Calibri"/>
                <w:color w:val="000000" w:themeColor="text1"/>
                <w:sz w:val="28"/>
                <w:szCs w:val="28"/>
                <w:lang w:val="el-GR"/>
              </w:rPr>
              <w:t xml:space="preserve"> </w:t>
            </w:r>
            <w:r w:rsidR="00846AF6">
              <w:rPr>
                <w:rFonts w:ascii="Calibri" w:hAnsi="Calibri" w:cs="Calibri"/>
                <w:color w:val="000000" w:themeColor="text1"/>
                <w:sz w:val="28"/>
                <w:szCs w:val="28"/>
                <w:lang w:val="el-GR"/>
              </w:rPr>
              <w:t>ανοίγ</w:t>
            </w:r>
            <w:r w:rsidR="004770C0">
              <w:rPr>
                <w:rFonts w:ascii="Calibri" w:hAnsi="Calibri" w:cs="Calibri"/>
                <w:color w:val="000000" w:themeColor="text1"/>
                <w:sz w:val="28"/>
                <w:szCs w:val="28"/>
                <w:lang w:val="el-GR"/>
              </w:rPr>
              <w:t>ουμε</w:t>
            </w:r>
            <w:r w:rsidR="00846AF6">
              <w:rPr>
                <w:rFonts w:ascii="Calibri" w:hAnsi="Calibri" w:cs="Calibri"/>
                <w:color w:val="000000" w:themeColor="text1"/>
                <w:sz w:val="28"/>
                <w:szCs w:val="28"/>
                <w:lang w:val="el-GR"/>
              </w:rPr>
              <w:t xml:space="preserve"> για να μπορ</w:t>
            </w:r>
            <w:r w:rsidR="004770C0">
              <w:rPr>
                <w:rFonts w:ascii="Calibri" w:hAnsi="Calibri" w:cs="Calibri"/>
                <w:color w:val="000000" w:themeColor="text1"/>
                <w:sz w:val="28"/>
                <w:szCs w:val="28"/>
                <w:lang w:val="el-GR"/>
              </w:rPr>
              <w:t>ούμε</w:t>
            </w:r>
            <w:r w:rsidR="00846AF6">
              <w:rPr>
                <w:rFonts w:ascii="Calibri" w:hAnsi="Calibri" w:cs="Calibri"/>
                <w:color w:val="000000" w:themeColor="text1"/>
                <w:sz w:val="28"/>
                <w:szCs w:val="28"/>
                <w:lang w:val="el-GR"/>
              </w:rPr>
              <w:t xml:space="preserve"> να αξιοποι</w:t>
            </w:r>
            <w:r w:rsidR="004770C0">
              <w:rPr>
                <w:rFonts w:ascii="Calibri" w:hAnsi="Calibri" w:cs="Calibri"/>
                <w:color w:val="000000" w:themeColor="text1"/>
                <w:sz w:val="28"/>
                <w:szCs w:val="28"/>
                <w:lang w:val="el-GR"/>
              </w:rPr>
              <w:t>ήσουμε</w:t>
            </w:r>
            <w:r w:rsidR="00846AF6">
              <w:rPr>
                <w:rFonts w:ascii="Calibri" w:hAnsi="Calibri" w:cs="Calibri"/>
                <w:color w:val="000000" w:themeColor="text1"/>
                <w:sz w:val="28"/>
                <w:szCs w:val="28"/>
                <w:lang w:val="el-GR"/>
              </w:rPr>
              <w:t xml:space="preserve"> όσο το δυνατόν περισσότερο </w:t>
            </w:r>
            <w:r w:rsidR="00B23A45">
              <w:rPr>
                <w:rFonts w:ascii="Calibri" w:hAnsi="Calibri" w:cs="Calibri"/>
                <w:color w:val="000000" w:themeColor="text1"/>
                <w:sz w:val="28"/>
                <w:szCs w:val="28"/>
                <w:lang w:val="el-GR"/>
              </w:rPr>
              <w:t xml:space="preserve">ηλιακό </w:t>
            </w:r>
            <w:r w:rsidR="00846AF6">
              <w:rPr>
                <w:rFonts w:ascii="Calibri" w:hAnsi="Calibri" w:cs="Calibri"/>
                <w:color w:val="000000" w:themeColor="text1"/>
                <w:sz w:val="28"/>
                <w:szCs w:val="28"/>
                <w:lang w:val="el-GR"/>
              </w:rPr>
              <w:t xml:space="preserve">φως) </w:t>
            </w:r>
          </w:p>
          <w:p w14:paraId="624B1386" w14:textId="52FB8592" w:rsidR="00D710E1" w:rsidRPr="00F82B4E" w:rsidRDefault="00AB0054" w:rsidP="008A601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lastRenderedPageBreak/>
              <w:fldChar w:fldCharType="begin"/>
            </w:r>
            <w:r>
              <w:instrText xml:space="preserve"> INCLUDEPICTURE "https://theunquietlibrarian.files.wordpress.com/2015/01/dscn0793.jpg" \* MERGEFORMATINET </w:instrText>
            </w:r>
            <w:r>
              <w:fldChar w:fldCharType="separate"/>
            </w:r>
            <w:r>
              <w:rPr>
                <w:noProof/>
                <w:lang w:val="el-GR" w:eastAsia="el-GR"/>
              </w:rPr>
              <w:drawing>
                <wp:inline distT="0" distB="0" distL="0" distR="0" wp14:anchorId="1640073C" wp14:editId="3162506E">
                  <wp:extent cx="6465570" cy="4849495"/>
                  <wp:effectExtent l="0" t="0" r="0" b="1905"/>
                  <wp:docPr id="4" name="Εικόνα 4" descr="Musical Chairs + Book Tasting Rocks! – The Unquiet Libr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Chairs + Book Tasting Rocks! – The Unquiet Librari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5570" cy="4849495"/>
                          </a:xfrm>
                          <a:prstGeom prst="rect">
                            <a:avLst/>
                          </a:prstGeom>
                          <a:noFill/>
                          <a:ln>
                            <a:noFill/>
                          </a:ln>
                        </pic:spPr>
                      </pic:pic>
                    </a:graphicData>
                  </a:graphic>
                </wp:inline>
              </w:drawing>
            </w:r>
            <w:r>
              <w:fldChar w:fldCharType="end"/>
            </w:r>
          </w:p>
        </w:tc>
      </w:tr>
      <w:tr w:rsidR="00D710E1" w:rsidRPr="00F82B4E" w14:paraId="7133E21B" w14:textId="77777777" w:rsidTr="00DA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08F3F0D" w14:textId="2813B7B0" w:rsidR="00D710E1" w:rsidRPr="000E4918" w:rsidRDefault="000E4918" w:rsidP="00286179">
            <w:pPr>
              <w:rPr>
                <w:rFonts w:ascii="Calibri" w:hAnsi="Calibri" w:cs="Calibri"/>
                <w:color w:val="00B050"/>
                <w:sz w:val="28"/>
                <w:szCs w:val="28"/>
                <w:lang w:val="el-GR"/>
              </w:rPr>
            </w:pPr>
            <w:r>
              <w:rPr>
                <w:rFonts w:ascii="Calibri" w:hAnsi="Calibri" w:cs="Calibri"/>
                <w:sz w:val="28"/>
                <w:szCs w:val="28"/>
                <w:lang w:val="el-GR"/>
              </w:rPr>
              <w:lastRenderedPageBreak/>
              <w:t xml:space="preserve">Προετοιμασία </w:t>
            </w:r>
          </w:p>
        </w:tc>
        <w:tc>
          <w:tcPr>
            <w:tcW w:w="6917" w:type="dxa"/>
          </w:tcPr>
          <w:p w14:paraId="5534D5F4" w14:textId="2CF568FA" w:rsidR="00F31374" w:rsidRPr="00846AF6" w:rsidRDefault="008A601E"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lang w:val="el-GR"/>
              </w:rPr>
            </w:pPr>
            <w:r w:rsidRPr="00846AF6">
              <w:rPr>
                <w:rFonts w:ascii="Calibri" w:hAnsi="Calibri" w:cs="Calibri"/>
                <w:sz w:val="28"/>
                <w:szCs w:val="28"/>
                <w:lang w:val="el-GR"/>
              </w:rPr>
              <w:t>•</w:t>
            </w:r>
            <w:r w:rsidR="003721FC" w:rsidRPr="00846AF6">
              <w:rPr>
                <w:rFonts w:ascii="Calibri" w:hAnsi="Calibri" w:cs="Calibri"/>
                <w:sz w:val="28"/>
                <w:szCs w:val="28"/>
                <w:lang w:val="el-GR"/>
              </w:rPr>
              <w:t xml:space="preserve"> </w:t>
            </w:r>
            <w:r w:rsidR="0000042A">
              <w:rPr>
                <w:rFonts w:ascii="Calibri" w:hAnsi="Calibri" w:cs="Calibri"/>
                <w:color w:val="000000"/>
                <w:sz w:val="28"/>
                <w:szCs w:val="28"/>
                <w:lang w:val="el-GR"/>
              </w:rPr>
              <w:t>Υ</w:t>
            </w:r>
            <w:r w:rsidR="00846AF6">
              <w:rPr>
                <w:rFonts w:ascii="Calibri" w:hAnsi="Calibri" w:cs="Calibri"/>
                <w:color w:val="000000"/>
                <w:sz w:val="28"/>
                <w:szCs w:val="28"/>
                <w:lang w:val="el-GR"/>
              </w:rPr>
              <w:t>πάρχουν</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διαφορετικές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επιλογές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για να παιχτεί αυτό το παιχνίδι</w:t>
            </w:r>
            <w:r w:rsidR="00F31374" w:rsidRPr="00846AF6">
              <w:rPr>
                <w:rFonts w:ascii="Calibri" w:hAnsi="Calibri" w:cs="Calibri"/>
                <w:color w:val="000000"/>
                <w:sz w:val="28"/>
                <w:szCs w:val="28"/>
                <w:lang w:val="el-GR"/>
              </w:rPr>
              <w:t>:</w:t>
            </w:r>
          </w:p>
          <w:p w14:paraId="6700D4C5" w14:textId="6C9CB92B" w:rsidR="00F31374" w:rsidRPr="00846AF6" w:rsidRDefault="00F31374"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lang w:val="el-GR"/>
              </w:rPr>
            </w:pPr>
            <w:r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Να</w:t>
            </w:r>
            <w:r w:rsidR="00846AF6" w:rsidRPr="00846AF6">
              <w:rPr>
                <w:rFonts w:ascii="Calibri" w:hAnsi="Calibri" w:cs="Calibri"/>
                <w:color w:val="000000"/>
                <w:sz w:val="28"/>
                <w:szCs w:val="28"/>
                <w:lang w:val="el-GR"/>
              </w:rPr>
              <w:t xml:space="preserve"> </w:t>
            </w:r>
            <w:r w:rsidR="006D013A">
              <w:rPr>
                <w:rFonts w:ascii="Calibri" w:hAnsi="Calibri" w:cs="Calibri"/>
                <w:color w:val="000000"/>
                <w:sz w:val="28"/>
                <w:szCs w:val="28"/>
                <w:lang w:val="el-GR"/>
              </w:rPr>
              <w:t>φτιάξετε</w:t>
            </w:r>
            <w:r w:rsidR="00846AF6" w:rsidRPr="00846AF6">
              <w:rPr>
                <w:rFonts w:ascii="Calibri" w:hAnsi="Calibri" w:cs="Calibri"/>
                <w:color w:val="000000"/>
                <w:sz w:val="28"/>
                <w:szCs w:val="28"/>
                <w:lang w:val="el-GR"/>
              </w:rPr>
              <w:t xml:space="preserve"> </w:t>
            </w:r>
            <w:r w:rsidR="006D013A">
              <w:rPr>
                <w:rFonts w:ascii="Calibri" w:hAnsi="Calibri" w:cs="Calibri"/>
                <w:color w:val="000000"/>
                <w:sz w:val="28"/>
                <w:szCs w:val="28"/>
                <w:lang w:val="el-GR"/>
              </w:rPr>
              <w:t xml:space="preserve">από χαρτόνι </w:t>
            </w:r>
            <w:r w:rsidR="00846AF6">
              <w:rPr>
                <w:rFonts w:ascii="Calibri" w:hAnsi="Calibri" w:cs="Calibri"/>
                <w:color w:val="000000"/>
                <w:sz w:val="28"/>
                <w:szCs w:val="28"/>
                <w:lang w:val="el-GR"/>
              </w:rPr>
              <w:t>ένα</w:t>
            </w:r>
            <w:r w:rsidR="00846AF6" w:rsidRPr="00846AF6">
              <w:rPr>
                <w:rFonts w:ascii="Calibri" w:hAnsi="Calibri" w:cs="Calibri"/>
                <w:color w:val="000000"/>
                <w:sz w:val="28"/>
                <w:szCs w:val="28"/>
                <w:lang w:val="el-GR"/>
              </w:rPr>
              <w:t xml:space="preserve"> </w:t>
            </w:r>
            <w:r w:rsidR="0000042A">
              <w:rPr>
                <w:rFonts w:ascii="Calibri" w:hAnsi="Calibri" w:cs="Calibri"/>
                <w:color w:val="000000"/>
                <w:sz w:val="28"/>
                <w:szCs w:val="28"/>
                <w:lang w:val="el-GR"/>
              </w:rPr>
              <w:t>επιτραπέζιο</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παιχνίδι</w:t>
            </w:r>
            <w:r w:rsidR="006D013A">
              <w:rPr>
                <w:rFonts w:ascii="Calibri" w:hAnsi="Calibri" w:cs="Calibri"/>
                <w:color w:val="000000"/>
                <w:sz w:val="28"/>
                <w:szCs w:val="28"/>
                <w:lang w:val="el-GR"/>
              </w:rPr>
              <w:t>, σχεδιάζοντας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 xml:space="preserve">τετράγωνα για να παίξουν οι μαθητές πάνω στο θρανίο </w:t>
            </w:r>
          </w:p>
          <w:p w14:paraId="25EF6F52" w14:textId="2F3F13E9" w:rsidR="00F31374" w:rsidRPr="00846AF6" w:rsidRDefault="00F31374"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lang w:val="el-GR"/>
              </w:rPr>
            </w:pPr>
            <w:r w:rsidRPr="00846AF6">
              <w:rPr>
                <w:rFonts w:ascii="Calibri" w:hAnsi="Calibri" w:cs="Calibri"/>
                <w:color w:val="000000"/>
                <w:sz w:val="28"/>
                <w:szCs w:val="28"/>
                <w:lang w:val="el-GR"/>
              </w:rPr>
              <w:t xml:space="preserve">- </w:t>
            </w:r>
            <w:r w:rsidR="006D013A">
              <w:rPr>
                <w:rFonts w:ascii="Calibri" w:hAnsi="Calibri" w:cs="Calibri"/>
                <w:color w:val="000000"/>
                <w:sz w:val="28"/>
                <w:szCs w:val="28"/>
                <w:lang w:val="el-GR"/>
              </w:rPr>
              <w:t xml:space="preserve">Να φτιάξετε από ένα μεγαλύτερο χαρτόνι ένα </w:t>
            </w:r>
            <w:r w:rsidR="00846AF6">
              <w:rPr>
                <w:rFonts w:ascii="Calibri" w:hAnsi="Calibri" w:cs="Calibri"/>
                <w:color w:val="000000"/>
                <w:sz w:val="28"/>
                <w:szCs w:val="28"/>
                <w:lang w:val="el-GR"/>
              </w:rPr>
              <w:t>παιχνίδι</w:t>
            </w:r>
            <w:r w:rsidR="00846AF6" w:rsidRPr="00846AF6">
              <w:rPr>
                <w:rFonts w:ascii="Calibri" w:hAnsi="Calibri" w:cs="Calibri"/>
                <w:color w:val="000000"/>
                <w:sz w:val="28"/>
                <w:szCs w:val="28"/>
                <w:lang w:val="el-GR"/>
              </w:rPr>
              <w:t>,</w:t>
            </w:r>
            <w:r w:rsidR="00846AF6">
              <w:rPr>
                <w:rFonts w:ascii="Calibri" w:hAnsi="Calibri" w:cs="Calibri"/>
                <w:color w:val="000000"/>
                <w:sz w:val="28"/>
                <w:szCs w:val="28"/>
                <w:lang w:val="el-GR"/>
              </w:rPr>
              <w:t xml:space="preserve"> για να παίξουν οι μαθητές πάνω στο πάτωμα </w:t>
            </w:r>
          </w:p>
          <w:p w14:paraId="6D8E69E3" w14:textId="00ED7E6E" w:rsidR="00F31374" w:rsidRPr="001900C6" w:rsidRDefault="00F31374"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lang w:val="el-GR"/>
              </w:rPr>
            </w:pPr>
            <w:r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Να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σχεδιαστούν</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τετράγωνα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με</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κιμωλία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πάνω</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στο</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πάτωμα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της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αυλής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 xml:space="preserve">του σχολείου για παίξουν οι μαθητές στον προαύλιο χώρο, αν ο καιρός το επιτρέπει. </w:t>
            </w:r>
          </w:p>
          <w:p w14:paraId="0F44F5DE" w14:textId="77777777" w:rsidR="00802226" w:rsidRDefault="00F31374" w:rsidP="00272AC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lang w:val="el-GR"/>
              </w:rPr>
            </w:pPr>
            <w:r w:rsidRPr="00846AF6">
              <w:rPr>
                <w:rFonts w:ascii="Calibri" w:hAnsi="Calibri" w:cs="Calibri"/>
                <w:color w:val="000000"/>
                <w:sz w:val="28"/>
                <w:szCs w:val="28"/>
                <w:lang w:val="el-GR"/>
              </w:rPr>
              <w:t xml:space="preserve">- </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Εναλλακτικά</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μπορείτε</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να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διαμορφώσετε</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τις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καρέκλες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της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σχολικής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τάξης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σε</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δύο</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σειρές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μία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σειρά</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για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κάθε</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μία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lastRenderedPageBreak/>
              <w:t>από</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τις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δύο</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ομάδες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έτσι</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ώστε</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οι</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μαθητές</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να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μπορούν</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να</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κινηθούν</w:t>
            </w:r>
            <w:r w:rsidR="00846AF6"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από τη μια καρέκλα στην επόμενη ανάλογα με τις απαντήσεις που δίνουν</w:t>
            </w:r>
            <w:r w:rsidR="006D013A">
              <w:rPr>
                <w:rFonts w:ascii="Calibri" w:hAnsi="Calibri" w:cs="Calibri"/>
                <w:color w:val="000000"/>
                <w:sz w:val="28"/>
                <w:szCs w:val="28"/>
                <w:lang w:val="el-GR"/>
              </w:rPr>
              <w:t>.</w:t>
            </w:r>
            <w:r w:rsidR="00846AF6">
              <w:rPr>
                <w:rFonts w:ascii="Calibri" w:hAnsi="Calibri" w:cs="Calibri"/>
                <w:color w:val="000000"/>
                <w:sz w:val="28"/>
                <w:szCs w:val="28"/>
                <w:lang w:val="el-GR"/>
              </w:rPr>
              <w:t xml:space="preserve"> </w:t>
            </w:r>
          </w:p>
          <w:p w14:paraId="327297BC" w14:textId="6398F467" w:rsidR="00264563" w:rsidRPr="00846AF6" w:rsidRDefault="00264563" w:rsidP="00272AC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A16206">
              <w:rPr>
                <w:noProof/>
                <w:lang w:eastAsia="pt-PT"/>
              </w:rPr>
              <w:drawing>
                <wp:inline distT="0" distB="0" distL="0" distR="0" wp14:anchorId="7DE4FA71" wp14:editId="5468B7E3">
                  <wp:extent cx="5075179" cy="2554013"/>
                  <wp:effectExtent l="0" t="0" r="508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5952" cy="2700340"/>
                          </a:xfrm>
                          <a:prstGeom prst="rect">
                            <a:avLst/>
                          </a:prstGeom>
                          <a:noFill/>
                        </pic:spPr>
                      </pic:pic>
                    </a:graphicData>
                  </a:graphic>
                </wp:inline>
              </w:drawing>
            </w:r>
          </w:p>
        </w:tc>
      </w:tr>
      <w:tr w:rsidR="00D710E1" w:rsidRPr="00F82B4E" w14:paraId="72CFEBDD" w14:textId="77777777" w:rsidTr="00DA2BB7">
        <w:tc>
          <w:tcPr>
            <w:cnfStyle w:val="001000000000" w:firstRow="0" w:lastRow="0" w:firstColumn="1" w:lastColumn="0" w:oddVBand="0" w:evenVBand="0" w:oddHBand="0" w:evenHBand="0" w:firstRowFirstColumn="0" w:firstRowLastColumn="0" w:lastRowFirstColumn="0" w:lastRowLastColumn="0"/>
            <w:tcW w:w="3256" w:type="dxa"/>
            <w:shd w:val="clear" w:color="auto" w:fill="C2D69B" w:themeFill="accent6" w:themeFillTint="99"/>
          </w:tcPr>
          <w:p w14:paraId="6E762BB4" w14:textId="6D88EA0E" w:rsidR="000E4918" w:rsidRPr="00846AF6" w:rsidRDefault="00E73610" w:rsidP="00286179">
            <w:pPr>
              <w:rPr>
                <w:rFonts w:ascii="Calibri" w:hAnsi="Calibri" w:cs="Calibri"/>
                <w:color w:val="00B050"/>
                <w:sz w:val="28"/>
                <w:szCs w:val="28"/>
                <w:lang w:val="el-GR"/>
              </w:rPr>
            </w:pPr>
            <w:r>
              <w:rPr>
                <w:rFonts w:ascii="Calibri" w:hAnsi="Calibri" w:cs="Calibri"/>
                <w:sz w:val="28"/>
                <w:szCs w:val="28"/>
                <w:lang w:val="el-GR"/>
              </w:rPr>
              <w:lastRenderedPageBreak/>
              <w:t>Περιγραφή</w:t>
            </w:r>
            <w:r w:rsidRPr="0075183B">
              <w:rPr>
                <w:rFonts w:ascii="Calibri" w:hAnsi="Calibri" w:cs="Calibri"/>
                <w:sz w:val="28"/>
                <w:szCs w:val="28"/>
                <w:lang w:val="el-GR"/>
              </w:rPr>
              <w:t xml:space="preserve"> </w:t>
            </w:r>
            <w:r>
              <w:rPr>
                <w:rFonts w:ascii="Calibri" w:hAnsi="Calibri" w:cs="Calibri"/>
                <w:sz w:val="28"/>
                <w:szCs w:val="28"/>
                <w:lang w:val="el-GR"/>
              </w:rPr>
              <w:t>της δραστηριότητας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w:t>
            </w:r>
            <w:r w:rsidRPr="0075183B">
              <w:rPr>
                <w:rFonts w:ascii="Calibri" w:hAnsi="Calibri" w:cs="Calibri"/>
                <w:sz w:val="28"/>
                <w:szCs w:val="28"/>
                <w:lang w:val="el-GR"/>
              </w:rPr>
              <w:t xml:space="preserve"> </w:t>
            </w:r>
            <w:r>
              <w:rPr>
                <w:rFonts w:ascii="Calibri" w:hAnsi="Calibri" w:cs="Calibri"/>
                <w:sz w:val="28"/>
                <w:szCs w:val="28"/>
                <w:lang w:val="el-GR"/>
              </w:rPr>
              <w:t>βήμα</w:t>
            </w:r>
          </w:p>
        </w:tc>
        <w:tc>
          <w:tcPr>
            <w:tcW w:w="6917" w:type="dxa"/>
          </w:tcPr>
          <w:p w14:paraId="5421A544" w14:textId="697E752A" w:rsidR="00EF1F20" w:rsidRPr="00846AF6" w:rsidRDefault="008A601E" w:rsidP="00EF1F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lang w:val="el-GR"/>
              </w:rPr>
            </w:pPr>
            <w:r w:rsidRPr="00846AF6">
              <w:rPr>
                <w:rFonts w:ascii="Calibri" w:hAnsi="Calibri" w:cs="Calibri"/>
                <w:color w:val="000000" w:themeColor="text1"/>
                <w:sz w:val="28"/>
                <w:szCs w:val="28"/>
                <w:lang w:val="el-GR"/>
              </w:rPr>
              <w:t xml:space="preserve">• </w:t>
            </w:r>
            <w:r w:rsidR="00EF1F20" w:rsidRPr="00846AF6">
              <w:rPr>
                <w:rFonts w:ascii="Calibri" w:hAnsi="Calibri" w:cs="Calibri"/>
                <w:color w:val="000000"/>
                <w:sz w:val="28"/>
                <w:szCs w:val="28"/>
                <w:lang w:val="el-GR"/>
              </w:rPr>
              <w:t xml:space="preserve"> </w:t>
            </w:r>
            <w:r w:rsidR="00846AF6">
              <w:rPr>
                <w:rFonts w:ascii="Calibri" w:hAnsi="Calibri" w:cs="Calibri"/>
                <w:color w:val="000000"/>
                <w:sz w:val="28"/>
                <w:szCs w:val="28"/>
                <w:lang w:val="el-GR"/>
              </w:rPr>
              <w:t>Χωρίστε την τάξη σε δύο ομάδες</w:t>
            </w:r>
          </w:p>
          <w:p w14:paraId="29CE1432" w14:textId="5920EC96" w:rsidR="00EF1F20" w:rsidRPr="00D70E65" w:rsidRDefault="00EF1F20" w:rsidP="00EF1F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lang w:val="el-GR"/>
              </w:rPr>
            </w:pPr>
            <w:r w:rsidRPr="00D70E65">
              <w:rPr>
                <w:rFonts w:ascii="Calibri" w:hAnsi="Calibri" w:cs="Calibri"/>
                <w:color w:val="000000"/>
                <w:sz w:val="28"/>
                <w:szCs w:val="28"/>
                <w:lang w:val="el-GR"/>
              </w:rPr>
              <w:t xml:space="preserve">• </w:t>
            </w:r>
            <w:r w:rsidR="00846AF6">
              <w:rPr>
                <w:rFonts w:ascii="Calibri" w:hAnsi="Calibri" w:cs="Calibri"/>
                <w:color w:val="000000"/>
                <w:sz w:val="28"/>
                <w:szCs w:val="28"/>
                <w:lang w:val="el-GR"/>
              </w:rPr>
              <w:t>Κάθε</w:t>
            </w:r>
            <w:r w:rsidR="00846AF6" w:rsidRPr="00D70E65">
              <w:rPr>
                <w:rFonts w:ascii="Calibri" w:hAnsi="Calibri" w:cs="Calibri"/>
                <w:color w:val="000000"/>
                <w:sz w:val="28"/>
                <w:szCs w:val="28"/>
                <w:lang w:val="el-GR"/>
              </w:rPr>
              <w:t xml:space="preserve"> </w:t>
            </w:r>
            <w:r w:rsidR="00846AF6">
              <w:rPr>
                <w:rFonts w:ascii="Calibri" w:hAnsi="Calibri" w:cs="Calibri"/>
                <w:color w:val="000000"/>
                <w:sz w:val="28"/>
                <w:szCs w:val="28"/>
                <w:lang w:val="el-GR"/>
              </w:rPr>
              <w:t>ομάδα</w:t>
            </w:r>
            <w:r w:rsidR="00846AF6" w:rsidRPr="00D70E65">
              <w:rPr>
                <w:rFonts w:ascii="Calibri" w:hAnsi="Calibri" w:cs="Calibri"/>
                <w:color w:val="000000"/>
                <w:sz w:val="28"/>
                <w:szCs w:val="28"/>
                <w:lang w:val="el-GR"/>
              </w:rPr>
              <w:t xml:space="preserve"> </w:t>
            </w:r>
            <w:r w:rsidR="00846AF6">
              <w:rPr>
                <w:rFonts w:ascii="Calibri" w:hAnsi="Calibri" w:cs="Calibri"/>
                <w:color w:val="000000"/>
                <w:sz w:val="28"/>
                <w:szCs w:val="28"/>
                <w:lang w:val="el-GR"/>
              </w:rPr>
              <w:t>επιλέγει</w:t>
            </w:r>
            <w:r w:rsidR="00846AF6" w:rsidRPr="00D70E65">
              <w:rPr>
                <w:rFonts w:ascii="Calibri" w:hAnsi="Calibri" w:cs="Calibri"/>
                <w:color w:val="000000"/>
                <w:sz w:val="28"/>
                <w:szCs w:val="28"/>
                <w:lang w:val="el-GR"/>
              </w:rPr>
              <w:t xml:space="preserve"> </w:t>
            </w:r>
            <w:r w:rsidR="00846AF6">
              <w:rPr>
                <w:rFonts w:ascii="Calibri" w:hAnsi="Calibri" w:cs="Calibri"/>
                <w:color w:val="000000"/>
                <w:sz w:val="28"/>
                <w:szCs w:val="28"/>
                <w:lang w:val="el-GR"/>
              </w:rPr>
              <w:t>τον</w:t>
            </w:r>
            <w:r w:rsidR="00846AF6" w:rsidRPr="00D70E65">
              <w:rPr>
                <w:rFonts w:ascii="Calibri" w:hAnsi="Calibri" w:cs="Calibri"/>
                <w:color w:val="000000"/>
                <w:sz w:val="28"/>
                <w:szCs w:val="28"/>
                <w:lang w:val="el-GR"/>
              </w:rPr>
              <w:t xml:space="preserve"> </w:t>
            </w:r>
            <w:r w:rsidR="00846AF6">
              <w:rPr>
                <w:rFonts w:ascii="Calibri" w:hAnsi="Calibri" w:cs="Calibri"/>
                <w:color w:val="000000"/>
                <w:sz w:val="28"/>
                <w:szCs w:val="28"/>
                <w:lang w:val="el-GR"/>
              </w:rPr>
              <w:t>εκπρόσωπό</w:t>
            </w:r>
            <w:r w:rsidR="00846AF6" w:rsidRPr="00D70E65">
              <w:rPr>
                <w:rFonts w:ascii="Calibri" w:hAnsi="Calibri" w:cs="Calibri"/>
                <w:color w:val="000000"/>
                <w:sz w:val="28"/>
                <w:szCs w:val="28"/>
                <w:lang w:val="el-GR"/>
              </w:rPr>
              <w:t xml:space="preserve"> </w:t>
            </w:r>
            <w:r w:rsidR="00846AF6">
              <w:rPr>
                <w:rFonts w:ascii="Calibri" w:hAnsi="Calibri" w:cs="Calibri"/>
                <w:color w:val="000000"/>
                <w:sz w:val="28"/>
                <w:szCs w:val="28"/>
                <w:lang w:val="el-GR"/>
              </w:rPr>
              <w:t>της</w:t>
            </w:r>
            <w:r w:rsidR="00846AF6"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που</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θα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 xml:space="preserve">παίξει ως το πιόνι της ομάδας στο επιτραπέζιο παιχνίδι </w:t>
            </w:r>
          </w:p>
          <w:p w14:paraId="61E98A9E" w14:textId="7FB93E67" w:rsidR="00EF1F20" w:rsidRPr="00D70E65" w:rsidRDefault="00EF1F20" w:rsidP="00EF1F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lang w:val="el-GR"/>
              </w:rPr>
            </w:pPr>
            <w:r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Όλα τα μέλη της ομάδας που παίζει μπορούν να απαντήσουν στις ερωτήσεις</w:t>
            </w:r>
          </w:p>
          <w:p w14:paraId="5777C20A" w14:textId="15954320" w:rsidR="00EF1F20" w:rsidRPr="00D70E65" w:rsidRDefault="00EF1F20"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lang w:val="el-GR"/>
              </w:rPr>
            </w:pPr>
            <w:r w:rsidRPr="00D70E65">
              <w:rPr>
                <w:rFonts w:ascii="Calibri" w:hAnsi="Calibri" w:cs="Calibri"/>
                <w:color w:val="000000"/>
                <w:sz w:val="28"/>
                <w:szCs w:val="28"/>
                <w:lang w:val="el-GR"/>
              </w:rPr>
              <w:t xml:space="preserve">• </w:t>
            </w:r>
            <w:r w:rsidR="006D013A">
              <w:rPr>
                <w:rFonts w:ascii="Calibri" w:hAnsi="Calibri" w:cs="Calibri"/>
                <w:color w:val="000000"/>
                <w:sz w:val="28"/>
                <w:szCs w:val="28"/>
                <w:lang w:val="el-GR"/>
              </w:rPr>
              <w:t>Καθεμιά από τις</w:t>
            </w:r>
            <w:r w:rsidR="00D70E65" w:rsidRPr="00D70E65">
              <w:rPr>
                <w:rFonts w:ascii="Calibri" w:hAnsi="Calibri" w:cs="Calibri"/>
                <w:color w:val="000000"/>
                <w:sz w:val="28"/>
                <w:szCs w:val="28"/>
                <w:lang w:val="el-GR"/>
              </w:rPr>
              <w:t xml:space="preserve"> </w:t>
            </w:r>
            <w:r w:rsidR="006D013A">
              <w:rPr>
                <w:rFonts w:ascii="Calibri" w:hAnsi="Calibri" w:cs="Calibri"/>
                <w:color w:val="000000"/>
                <w:sz w:val="28"/>
                <w:szCs w:val="28"/>
                <w:lang w:val="el-GR"/>
              </w:rPr>
              <w:t xml:space="preserve">δύο </w:t>
            </w:r>
            <w:r w:rsidR="00D70E65">
              <w:rPr>
                <w:rFonts w:ascii="Calibri" w:hAnsi="Calibri" w:cs="Calibri"/>
                <w:color w:val="000000"/>
                <w:sz w:val="28"/>
                <w:szCs w:val="28"/>
                <w:lang w:val="el-GR"/>
              </w:rPr>
              <w:t>ομάδ</w:t>
            </w:r>
            <w:r w:rsidR="006D013A">
              <w:rPr>
                <w:rFonts w:ascii="Calibri" w:hAnsi="Calibri" w:cs="Calibri"/>
                <w:color w:val="000000"/>
                <w:sz w:val="28"/>
                <w:szCs w:val="28"/>
                <w:lang w:val="el-GR"/>
              </w:rPr>
              <w:t>ες</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ρίχνει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ζάρι για να δουν ποι</w:t>
            </w:r>
            <w:r w:rsidR="006D013A">
              <w:rPr>
                <w:rFonts w:ascii="Calibri" w:hAnsi="Calibri" w:cs="Calibri"/>
                <w:color w:val="000000"/>
                <w:sz w:val="28"/>
                <w:szCs w:val="28"/>
                <w:lang w:val="el-GR"/>
              </w:rPr>
              <w:t>α</w:t>
            </w:r>
            <w:r w:rsidR="00D70E65">
              <w:rPr>
                <w:rFonts w:ascii="Calibri" w:hAnsi="Calibri" w:cs="Calibri"/>
                <w:color w:val="000000"/>
                <w:sz w:val="28"/>
                <w:szCs w:val="28"/>
                <w:lang w:val="el-GR"/>
              </w:rPr>
              <w:t xml:space="preserve"> θα ξεκινήσει πρώτ</w:t>
            </w:r>
            <w:r w:rsidR="006D013A">
              <w:rPr>
                <w:rFonts w:ascii="Calibri" w:hAnsi="Calibri" w:cs="Calibri"/>
                <w:color w:val="000000"/>
                <w:sz w:val="28"/>
                <w:szCs w:val="28"/>
                <w:lang w:val="el-GR"/>
              </w:rPr>
              <w:t>η</w:t>
            </w:r>
            <w:r w:rsidR="00D70E65">
              <w:rPr>
                <w:rFonts w:ascii="Calibri" w:hAnsi="Calibri" w:cs="Calibri"/>
                <w:color w:val="000000"/>
                <w:sz w:val="28"/>
                <w:szCs w:val="28"/>
                <w:lang w:val="el-GR"/>
              </w:rPr>
              <w:t xml:space="preserve"> (</w:t>
            </w:r>
            <w:r w:rsidR="00272AC8">
              <w:rPr>
                <w:rFonts w:ascii="Calibri" w:hAnsi="Calibri" w:cs="Calibri"/>
                <w:color w:val="000000"/>
                <w:sz w:val="28"/>
                <w:szCs w:val="28"/>
                <w:lang w:val="el-GR"/>
              </w:rPr>
              <w:t>η</w:t>
            </w:r>
            <w:r w:rsidR="00D70E65">
              <w:rPr>
                <w:rFonts w:ascii="Calibri" w:hAnsi="Calibri" w:cs="Calibri"/>
                <w:color w:val="000000"/>
                <w:sz w:val="28"/>
                <w:szCs w:val="28"/>
                <w:lang w:val="el-GR"/>
              </w:rPr>
              <w:t xml:space="preserve"> ομάδα </w:t>
            </w:r>
            <w:r w:rsidR="00272AC8">
              <w:rPr>
                <w:rFonts w:ascii="Calibri" w:hAnsi="Calibri" w:cs="Calibri"/>
                <w:color w:val="000000"/>
                <w:sz w:val="28"/>
                <w:szCs w:val="28"/>
                <w:lang w:val="el-GR"/>
              </w:rPr>
              <w:t xml:space="preserve">που θα </w:t>
            </w:r>
            <w:r w:rsidR="00D70E65">
              <w:rPr>
                <w:rFonts w:ascii="Calibri" w:hAnsi="Calibri" w:cs="Calibri"/>
                <w:color w:val="000000"/>
                <w:sz w:val="28"/>
                <w:szCs w:val="28"/>
                <w:lang w:val="el-GR"/>
              </w:rPr>
              <w:t xml:space="preserve">φέρει το μεγαλύτερο αριθμό). </w:t>
            </w:r>
          </w:p>
          <w:p w14:paraId="285BD007" w14:textId="245FB7F2" w:rsidR="00EF1F20" w:rsidRPr="00D70E65" w:rsidRDefault="00EF1F20"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lang w:val="el-GR"/>
              </w:rPr>
            </w:pPr>
            <w:r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εκπαιδευτικός</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ρωτά</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την</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ερώτηση</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ανάλογα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με</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τον</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αριθμό</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του</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τετραγώνου</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που</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βρέθηκε</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 xml:space="preserve">μαθητές – «πιόνι» της ομάδας σύμφωνα με τη ζαριά που έφερε. </w:t>
            </w:r>
          </w:p>
          <w:p w14:paraId="65486093" w14:textId="03EE6FB8" w:rsidR="00EF1F20" w:rsidRPr="00D70E65" w:rsidRDefault="00EF1F20"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lang w:val="el-GR"/>
              </w:rPr>
            </w:pPr>
            <w:r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Αν</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η</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ομάδα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απαντήσει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σωστ</w:t>
            </w:r>
            <w:r w:rsidR="00A25204">
              <w:rPr>
                <w:rFonts w:ascii="Calibri" w:hAnsi="Calibri" w:cs="Calibri"/>
                <w:color w:val="000000"/>
                <w:sz w:val="28"/>
                <w:szCs w:val="28"/>
                <w:lang w:val="el-GR"/>
              </w:rPr>
              <w:t>ά</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τότε</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ξαναρίχνει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ζάρι. Αν</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όχι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τότε</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ρίχνει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ζάρι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η</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άλλη</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ομάδα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μέχρις ότου ολοκληρ</w:t>
            </w:r>
            <w:r w:rsidR="00A25204">
              <w:rPr>
                <w:rFonts w:ascii="Calibri" w:hAnsi="Calibri" w:cs="Calibri"/>
                <w:color w:val="000000"/>
                <w:sz w:val="28"/>
                <w:szCs w:val="28"/>
                <w:lang w:val="el-GR"/>
              </w:rPr>
              <w:t>ωθεί</w:t>
            </w:r>
            <w:r w:rsidR="00D70E65">
              <w:rPr>
                <w:rFonts w:ascii="Calibri" w:hAnsi="Calibri" w:cs="Calibri"/>
                <w:color w:val="000000"/>
                <w:sz w:val="28"/>
                <w:szCs w:val="28"/>
                <w:lang w:val="el-GR"/>
              </w:rPr>
              <w:t xml:space="preserve"> το παιχνίδι. </w:t>
            </w:r>
          </w:p>
          <w:p w14:paraId="46778902" w14:textId="5540A6F2" w:rsidR="008A601E" w:rsidRPr="001900C6" w:rsidRDefault="00EF1F20" w:rsidP="008158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εκπαιδευτικός</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ορίζει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ένα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συμβολικό</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βραβείο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για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την</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ομάδα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που</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κέρδισε</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το</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παιχνίδι</w:t>
            </w:r>
            <w:r w:rsidRPr="00D70E65">
              <w:rPr>
                <w:rFonts w:ascii="Calibri" w:hAnsi="Calibri" w:cs="Calibri"/>
                <w:color w:val="000000"/>
                <w:sz w:val="28"/>
                <w:szCs w:val="28"/>
                <w:lang w:val="el-GR"/>
              </w:rPr>
              <w:t xml:space="preserve"> – </w:t>
            </w:r>
            <w:r w:rsidR="00D70E65">
              <w:rPr>
                <w:rFonts w:ascii="Calibri" w:hAnsi="Calibri" w:cs="Calibri"/>
                <w:color w:val="000000"/>
                <w:sz w:val="28"/>
                <w:szCs w:val="28"/>
                <w:lang w:val="el-GR"/>
              </w:rPr>
              <w:t>για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παράδειγμα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τα</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μέλη</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της</w:t>
            </w:r>
            <w:r w:rsidR="00D70E65" w:rsidRPr="00D70E65">
              <w:rPr>
                <w:rFonts w:ascii="Calibri" w:hAnsi="Calibri" w:cs="Calibri"/>
                <w:color w:val="000000"/>
                <w:sz w:val="28"/>
                <w:szCs w:val="28"/>
                <w:lang w:val="el-GR"/>
              </w:rPr>
              <w:t xml:space="preserve"> </w:t>
            </w:r>
            <w:r w:rsidR="001900C6">
              <w:rPr>
                <w:rFonts w:ascii="Calibri" w:hAnsi="Calibri" w:cs="Calibri"/>
                <w:color w:val="000000"/>
                <w:sz w:val="28"/>
                <w:szCs w:val="28"/>
                <w:lang w:val="el-GR"/>
              </w:rPr>
              <w:t>γίνονται</w:t>
            </w:r>
            <w:r w:rsidR="00D70E65" w:rsidRPr="00D70E65">
              <w:rPr>
                <w:rFonts w:ascii="Calibri" w:hAnsi="Calibri" w:cs="Calibri"/>
                <w:color w:val="000000"/>
                <w:sz w:val="28"/>
                <w:szCs w:val="28"/>
                <w:lang w:val="el-GR"/>
              </w:rPr>
              <w:t xml:space="preserve"> </w:t>
            </w:r>
            <w:r w:rsidR="00D70E65">
              <w:rPr>
                <w:rFonts w:ascii="Calibri" w:hAnsi="Calibri" w:cs="Calibri"/>
                <w:color w:val="000000"/>
                <w:sz w:val="28"/>
                <w:szCs w:val="28"/>
                <w:lang w:val="el-GR"/>
              </w:rPr>
              <w:t xml:space="preserve">υπεύθυνα να σβήνουν τα φώτα της τάξης για την επόμενη εβδομάδα </w:t>
            </w:r>
            <w:r w:rsidRPr="00D70E65">
              <w:rPr>
                <w:rFonts w:ascii="Calibri" w:hAnsi="Calibri" w:cs="Calibri"/>
                <w:color w:val="000000"/>
                <w:sz w:val="28"/>
                <w:szCs w:val="28"/>
                <w:lang w:val="el-GR"/>
              </w:rPr>
              <w:t>(</w:t>
            </w:r>
            <w:r w:rsidR="00A25204">
              <w:rPr>
                <w:rFonts w:ascii="Calibri" w:hAnsi="Calibri" w:cs="Calibri"/>
                <w:color w:val="000000"/>
                <w:sz w:val="28"/>
                <w:szCs w:val="28"/>
                <w:lang w:val="el-GR"/>
              </w:rPr>
              <w:t xml:space="preserve">π.χ. </w:t>
            </w:r>
            <w:r w:rsidR="00D70E65">
              <w:rPr>
                <w:rFonts w:ascii="Calibri" w:hAnsi="Calibri" w:cs="Calibri"/>
                <w:color w:val="000000"/>
                <w:sz w:val="28"/>
                <w:szCs w:val="28"/>
                <w:lang w:val="el-GR"/>
              </w:rPr>
              <w:t xml:space="preserve">να </w:t>
            </w:r>
            <w:r w:rsidR="001900C6">
              <w:rPr>
                <w:rFonts w:ascii="Calibri" w:hAnsi="Calibri" w:cs="Calibri"/>
                <w:color w:val="000000"/>
                <w:sz w:val="28"/>
                <w:szCs w:val="28"/>
                <w:lang w:val="el-GR"/>
              </w:rPr>
              <w:t>σβήνουν</w:t>
            </w:r>
            <w:r w:rsidR="00D70E65">
              <w:rPr>
                <w:rFonts w:ascii="Calibri" w:hAnsi="Calibri" w:cs="Calibri"/>
                <w:color w:val="000000"/>
                <w:sz w:val="28"/>
                <w:szCs w:val="28"/>
                <w:lang w:val="el-GR"/>
              </w:rPr>
              <w:t xml:space="preserve"> τα φώτα αν η μέρα είναι </w:t>
            </w:r>
            <w:r w:rsidR="001900C6">
              <w:rPr>
                <w:rFonts w:ascii="Calibri" w:hAnsi="Calibri" w:cs="Calibri"/>
                <w:color w:val="000000"/>
                <w:sz w:val="28"/>
                <w:szCs w:val="28"/>
                <w:lang w:val="el-GR"/>
              </w:rPr>
              <w:t>ηλιόλουστη</w:t>
            </w:r>
            <w:r w:rsidR="00D70E65">
              <w:rPr>
                <w:rFonts w:ascii="Calibri" w:hAnsi="Calibri" w:cs="Calibri"/>
                <w:color w:val="000000"/>
                <w:sz w:val="28"/>
                <w:szCs w:val="28"/>
                <w:lang w:val="el-GR"/>
              </w:rPr>
              <w:t xml:space="preserve">, να σβήνουν τα φώτα όταν το </w:t>
            </w:r>
            <w:r w:rsidR="00D70E65">
              <w:rPr>
                <w:rFonts w:ascii="Calibri" w:hAnsi="Calibri" w:cs="Calibri"/>
                <w:color w:val="000000"/>
                <w:sz w:val="28"/>
                <w:szCs w:val="28"/>
                <w:lang w:val="el-GR"/>
              </w:rPr>
              <w:lastRenderedPageBreak/>
              <w:t>μάθημα ολοκληρώνεται και οι μαθητές βγαίνουν έξω για διάλλειμα κ.</w:t>
            </w:r>
            <w:r w:rsidR="00A25204">
              <w:rPr>
                <w:rFonts w:ascii="Calibri" w:hAnsi="Calibri" w:cs="Calibri"/>
                <w:color w:val="000000"/>
                <w:sz w:val="28"/>
                <w:szCs w:val="28"/>
                <w:lang w:val="el-GR"/>
              </w:rPr>
              <w:t>τ.</w:t>
            </w:r>
            <w:r w:rsidR="00D70E65">
              <w:rPr>
                <w:rFonts w:ascii="Calibri" w:hAnsi="Calibri" w:cs="Calibri"/>
                <w:color w:val="000000"/>
                <w:sz w:val="28"/>
                <w:szCs w:val="28"/>
                <w:lang w:val="el-GR"/>
              </w:rPr>
              <w:t xml:space="preserve">λ.). </w:t>
            </w:r>
          </w:p>
        </w:tc>
      </w:tr>
      <w:tr w:rsidR="00D710E1" w:rsidRPr="00F82B4E" w14:paraId="06001DFD" w14:textId="77777777" w:rsidTr="00DA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D986AD5" w14:textId="41101873" w:rsidR="00D710E1" w:rsidRPr="00D70E65" w:rsidRDefault="00D70E65" w:rsidP="00286179">
            <w:pPr>
              <w:rPr>
                <w:rFonts w:ascii="Calibri" w:hAnsi="Calibri" w:cs="Calibri"/>
                <w:color w:val="00B050"/>
                <w:sz w:val="28"/>
                <w:szCs w:val="28"/>
                <w:lang w:val="el-GR"/>
              </w:rPr>
            </w:pPr>
            <w:r w:rsidRPr="00E410AC">
              <w:rPr>
                <w:rFonts w:ascii="Calibri" w:hAnsi="Calibri" w:cs="Calibri"/>
                <w:sz w:val="28"/>
                <w:szCs w:val="28"/>
                <w:lang w:val="el-GR"/>
              </w:rPr>
              <w:lastRenderedPageBreak/>
              <w:t xml:space="preserve">Προτεινόμενες ερωτήσεις για </w:t>
            </w:r>
            <w:r w:rsidR="00E410AC">
              <w:rPr>
                <w:rFonts w:ascii="Calibri" w:hAnsi="Calibri" w:cs="Calibri"/>
                <w:sz w:val="28"/>
                <w:szCs w:val="28"/>
                <w:lang w:val="el-GR"/>
              </w:rPr>
              <w:t>την προώθηση του διαλόγου</w:t>
            </w:r>
            <w:r w:rsidRPr="00E410AC">
              <w:rPr>
                <w:rFonts w:ascii="Calibri" w:hAnsi="Calibri" w:cs="Calibri"/>
                <w:sz w:val="28"/>
                <w:szCs w:val="28"/>
                <w:lang w:val="el-GR"/>
              </w:rPr>
              <w:t xml:space="preserve"> μετά την ολοκλήρωση της δραστηριότητας</w:t>
            </w:r>
            <w:r>
              <w:rPr>
                <w:rFonts w:ascii="Calibri" w:hAnsi="Calibri" w:cs="Calibri"/>
                <w:sz w:val="28"/>
                <w:szCs w:val="28"/>
                <w:lang w:val="el-GR"/>
              </w:rPr>
              <w:t xml:space="preserve"> </w:t>
            </w:r>
          </w:p>
        </w:tc>
        <w:tc>
          <w:tcPr>
            <w:tcW w:w="6917" w:type="dxa"/>
          </w:tcPr>
          <w:p w14:paraId="40961FF2" w14:textId="6362DACE" w:rsidR="00184100" w:rsidRPr="001900C6"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70E65">
              <w:rPr>
                <w:rFonts w:ascii="Calibri" w:hAnsi="Calibri" w:cs="Calibri"/>
                <w:sz w:val="28"/>
                <w:szCs w:val="28"/>
                <w:lang w:val="el-GR"/>
              </w:rPr>
              <w:t xml:space="preserve">• </w:t>
            </w:r>
            <w:r w:rsidR="00D70E65">
              <w:rPr>
                <w:rFonts w:ascii="Calibri" w:hAnsi="Calibri" w:cs="Calibri"/>
                <w:sz w:val="28"/>
                <w:szCs w:val="28"/>
                <w:lang w:val="el-GR"/>
              </w:rPr>
              <w:t>Καταγράψτε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σε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μια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λίστα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πόσες</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φορές</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χρησιμοποιήσατε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την</w:t>
            </w:r>
            <w:r w:rsidR="00D70E65" w:rsidRPr="00D70E65">
              <w:rPr>
                <w:rFonts w:ascii="Calibri" w:hAnsi="Calibri" w:cs="Calibri"/>
                <w:sz w:val="28"/>
                <w:szCs w:val="28"/>
                <w:lang w:val="el-GR"/>
              </w:rPr>
              <w:t xml:space="preserve"> </w:t>
            </w:r>
            <w:r w:rsidR="00D70E65">
              <w:rPr>
                <w:rFonts w:ascii="Calibri" w:hAnsi="Calibri" w:cs="Calibri"/>
                <w:sz w:val="28"/>
                <w:szCs w:val="28"/>
                <w:lang w:val="el-GR"/>
              </w:rPr>
              <w:t xml:space="preserve">ηλεκτρική ενέργεια την προηγούμενη ημέρα. </w:t>
            </w:r>
          </w:p>
          <w:p w14:paraId="5A546639" w14:textId="2C51823C" w:rsidR="00184100" w:rsidRPr="00D70E65"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70E65">
              <w:rPr>
                <w:rFonts w:ascii="Calibri" w:hAnsi="Calibri" w:cs="Calibri"/>
                <w:sz w:val="28"/>
                <w:szCs w:val="28"/>
                <w:lang w:val="el-GR"/>
              </w:rPr>
              <w:t xml:space="preserve">• </w:t>
            </w:r>
            <w:r w:rsidR="00D70E65">
              <w:rPr>
                <w:rFonts w:ascii="Calibri" w:hAnsi="Calibri" w:cs="Calibri"/>
                <w:sz w:val="28"/>
                <w:szCs w:val="28"/>
                <w:lang w:val="el-GR"/>
              </w:rPr>
              <w:t>Κάντε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μια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λίστα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από</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πράγματα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που</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θα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μπορούσατε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να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κάνετε</w:t>
            </w:r>
            <w:r w:rsidR="00A25204">
              <w:rPr>
                <w:rFonts w:ascii="Calibri" w:hAnsi="Calibri" w:cs="Calibri"/>
                <w:sz w:val="28"/>
                <w:szCs w:val="28"/>
                <w:lang w:val="el-GR"/>
              </w:rPr>
              <w:t>,</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αλλά</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δεν</w:t>
            </w:r>
            <w:r w:rsidR="00D70E65" w:rsidRPr="00D70E65">
              <w:rPr>
                <w:rFonts w:ascii="Calibri" w:hAnsi="Calibri" w:cs="Calibri"/>
                <w:sz w:val="28"/>
                <w:szCs w:val="28"/>
                <w:lang w:val="el-GR"/>
              </w:rPr>
              <w:t xml:space="preserve"> </w:t>
            </w:r>
            <w:r w:rsidR="00D70E65">
              <w:rPr>
                <w:rFonts w:ascii="Calibri" w:hAnsi="Calibri" w:cs="Calibri"/>
                <w:sz w:val="28"/>
                <w:szCs w:val="28"/>
                <w:lang w:val="el-GR"/>
              </w:rPr>
              <w:t xml:space="preserve">κάνατε για να εξοικονομήσετε ηλεκτρική ενέργεια. </w:t>
            </w:r>
          </w:p>
          <w:p w14:paraId="72E27457" w14:textId="6511CB3E" w:rsidR="00184100" w:rsidRPr="001900C6"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70E65">
              <w:rPr>
                <w:rFonts w:ascii="Calibri" w:hAnsi="Calibri" w:cs="Calibri"/>
                <w:sz w:val="28"/>
                <w:szCs w:val="28"/>
                <w:lang w:val="el-GR"/>
              </w:rPr>
              <w:t xml:space="preserve">• </w:t>
            </w:r>
            <w:r w:rsidR="00D70E65">
              <w:rPr>
                <w:rFonts w:ascii="Calibri" w:hAnsi="Calibri" w:cs="Calibri"/>
                <w:sz w:val="28"/>
                <w:szCs w:val="28"/>
                <w:lang w:val="el-GR"/>
              </w:rPr>
              <w:t>Πιστεύετε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ότι</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ακολουθείτε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τις</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προτάσεις</w:t>
            </w:r>
            <w:r w:rsidR="00D70E65" w:rsidRPr="00D70E65">
              <w:rPr>
                <w:rFonts w:ascii="Calibri" w:hAnsi="Calibri" w:cs="Calibri"/>
                <w:sz w:val="28"/>
                <w:szCs w:val="28"/>
                <w:lang w:val="el-GR"/>
              </w:rPr>
              <w:t xml:space="preserve"> – </w:t>
            </w:r>
            <w:r w:rsidR="00D70E65">
              <w:rPr>
                <w:rFonts w:ascii="Calibri" w:hAnsi="Calibri" w:cs="Calibri"/>
                <w:sz w:val="28"/>
                <w:szCs w:val="28"/>
                <w:lang w:val="el-GR"/>
              </w:rPr>
              <w:t>συμβουλές</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για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την</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εξοικονόμηση</w:t>
            </w:r>
            <w:r w:rsidR="00D70E65" w:rsidRPr="00D70E65">
              <w:rPr>
                <w:rFonts w:ascii="Calibri" w:hAnsi="Calibri" w:cs="Calibri"/>
                <w:sz w:val="28"/>
                <w:szCs w:val="28"/>
                <w:lang w:val="el-GR"/>
              </w:rPr>
              <w:t xml:space="preserve"> </w:t>
            </w:r>
            <w:r w:rsidR="00272AC8">
              <w:rPr>
                <w:rFonts w:ascii="Calibri" w:hAnsi="Calibri" w:cs="Calibri"/>
                <w:sz w:val="28"/>
                <w:szCs w:val="28"/>
                <w:lang w:val="el-GR"/>
              </w:rPr>
              <w:t xml:space="preserve">ηλεκτρικής </w:t>
            </w:r>
            <w:r w:rsidR="00D70E65">
              <w:rPr>
                <w:rFonts w:ascii="Calibri" w:hAnsi="Calibri" w:cs="Calibri"/>
                <w:sz w:val="28"/>
                <w:szCs w:val="28"/>
                <w:lang w:val="el-GR"/>
              </w:rPr>
              <w:t>ενέργειας</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σε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 xml:space="preserve">καθημερινή βάση; </w:t>
            </w:r>
          </w:p>
          <w:p w14:paraId="7496336D" w14:textId="2AE98C6F" w:rsidR="00184100" w:rsidRPr="00D70E65"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70E65">
              <w:rPr>
                <w:rFonts w:ascii="Calibri" w:hAnsi="Calibri" w:cs="Calibri"/>
                <w:sz w:val="28"/>
                <w:szCs w:val="28"/>
                <w:lang w:val="el-GR"/>
              </w:rPr>
              <w:t xml:space="preserve">- </w:t>
            </w:r>
            <w:r w:rsidR="00D70E65">
              <w:rPr>
                <w:rFonts w:ascii="Calibri" w:hAnsi="Calibri" w:cs="Calibri"/>
                <w:sz w:val="28"/>
                <w:szCs w:val="28"/>
                <w:lang w:val="el-GR"/>
              </w:rPr>
              <w:t>Αν</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ναι</w:t>
            </w:r>
            <w:r w:rsidRPr="00D70E65">
              <w:rPr>
                <w:rFonts w:ascii="Calibri" w:hAnsi="Calibri" w:cs="Calibri"/>
                <w:sz w:val="28"/>
                <w:szCs w:val="28"/>
                <w:lang w:val="el-GR"/>
              </w:rPr>
              <w:t xml:space="preserve">, </w:t>
            </w:r>
            <w:r w:rsidR="00D70E65">
              <w:rPr>
                <w:rFonts w:ascii="Calibri" w:hAnsi="Calibri" w:cs="Calibri"/>
                <w:sz w:val="28"/>
                <w:szCs w:val="28"/>
                <w:lang w:val="el-GR"/>
              </w:rPr>
              <w:t>ποια συγκεκριμένα πράγματα κάνετε; Πώς</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καταφέρνετε</w:t>
            </w:r>
            <w:r w:rsidR="00D70E65" w:rsidRPr="00D70E65">
              <w:rPr>
                <w:rFonts w:ascii="Calibri" w:hAnsi="Calibri" w:cs="Calibri"/>
                <w:sz w:val="28"/>
                <w:szCs w:val="28"/>
                <w:lang w:val="el-GR"/>
              </w:rPr>
              <w:t xml:space="preserve"> </w:t>
            </w:r>
            <w:r w:rsidR="00A25204">
              <w:rPr>
                <w:rFonts w:ascii="Calibri" w:hAnsi="Calibri" w:cs="Calibri"/>
                <w:sz w:val="28"/>
                <w:szCs w:val="28"/>
                <w:lang w:val="el-GR"/>
              </w:rPr>
              <w:t>να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τα</w:t>
            </w:r>
            <w:r w:rsidR="00D70E65" w:rsidRPr="00D70E65">
              <w:rPr>
                <w:rFonts w:ascii="Calibri" w:hAnsi="Calibri" w:cs="Calibri"/>
                <w:sz w:val="28"/>
                <w:szCs w:val="28"/>
                <w:lang w:val="el-GR"/>
              </w:rPr>
              <w:t xml:space="preserve"> </w:t>
            </w:r>
            <w:r w:rsidR="00D70E65">
              <w:rPr>
                <w:rFonts w:ascii="Calibri" w:hAnsi="Calibri" w:cs="Calibri"/>
                <w:sz w:val="28"/>
                <w:szCs w:val="28"/>
                <w:lang w:val="el-GR"/>
              </w:rPr>
              <w:t xml:space="preserve">θυμάστε και </w:t>
            </w:r>
            <w:r w:rsidR="00A25204">
              <w:rPr>
                <w:rFonts w:ascii="Calibri" w:hAnsi="Calibri" w:cs="Calibri"/>
                <w:sz w:val="28"/>
                <w:szCs w:val="28"/>
                <w:lang w:val="el-GR"/>
              </w:rPr>
              <w:t xml:space="preserve">να </w:t>
            </w:r>
            <w:r w:rsidR="00D70E65">
              <w:rPr>
                <w:rFonts w:ascii="Calibri" w:hAnsi="Calibri" w:cs="Calibri"/>
                <w:sz w:val="28"/>
                <w:szCs w:val="28"/>
                <w:lang w:val="el-GR"/>
              </w:rPr>
              <w:t xml:space="preserve">τα ακολουθείτε; </w:t>
            </w:r>
          </w:p>
          <w:p w14:paraId="413FC652" w14:textId="1F3B38CA" w:rsidR="00184100" w:rsidRPr="001900C6"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70E65">
              <w:rPr>
                <w:rFonts w:ascii="Calibri" w:hAnsi="Calibri" w:cs="Calibri"/>
                <w:sz w:val="28"/>
                <w:szCs w:val="28"/>
                <w:lang w:val="el-GR"/>
              </w:rPr>
              <w:t xml:space="preserve">- </w:t>
            </w:r>
            <w:r w:rsidR="00D70E65">
              <w:rPr>
                <w:rFonts w:ascii="Calibri" w:hAnsi="Calibri" w:cs="Calibri"/>
                <w:sz w:val="28"/>
                <w:szCs w:val="28"/>
                <w:lang w:val="el-GR"/>
              </w:rPr>
              <w:t>Αν</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όχι</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ποια πράγματα θα μπορούσατε να κάνετε και δεν τα κάνετε; Για</w:t>
            </w:r>
            <w:r w:rsidR="00D70E65" w:rsidRPr="001900C6">
              <w:rPr>
                <w:rFonts w:ascii="Calibri" w:hAnsi="Calibri" w:cs="Calibri"/>
                <w:sz w:val="28"/>
                <w:szCs w:val="28"/>
                <w:lang w:val="el-GR"/>
              </w:rPr>
              <w:t xml:space="preserve"> </w:t>
            </w:r>
            <w:r w:rsidR="00D70E65">
              <w:rPr>
                <w:rFonts w:ascii="Calibri" w:hAnsi="Calibri" w:cs="Calibri"/>
                <w:sz w:val="28"/>
                <w:szCs w:val="28"/>
                <w:lang w:val="el-GR"/>
              </w:rPr>
              <w:t>ποιο</w:t>
            </w:r>
            <w:r w:rsidR="00D70E65" w:rsidRPr="001900C6">
              <w:rPr>
                <w:rFonts w:ascii="Calibri" w:hAnsi="Calibri" w:cs="Calibri"/>
                <w:sz w:val="28"/>
                <w:szCs w:val="28"/>
                <w:lang w:val="el-GR"/>
              </w:rPr>
              <w:t xml:space="preserve"> </w:t>
            </w:r>
            <w:r w:rsidR="00D70E65">
              <w:rPr>
                <w:rFonts w:ascii="Calibri" w:hAnsi="Calibri" w:cs="Calibri"/>
                <w:sz w:val="28"/>
                <w:szCs w:val="28"/>
                <w:lang w:val="el-GR"/>
              </w:rPr>
              <w:t>λόγο</w:t>
            </w:r>
            <w:r w:rsidR="00D70E65" w:rsidRPr="001900C6">
              <w:rPr>
                <w:rFonts w:ascii="Calibri" w:hAnsi="Calibri" w:cs="Calibri"/>
                <w:sz w:val="28"/>
                <w:szCs w:val="28"/>
                <w:lang w:val="el-GR"/>
              </w:rPr>
              <w:t xml:space="preserve">;  </w:t>
            </w:r>
          </w:p>
          <w:p w14:paraId="46A81D04" w14:textId="75D3C06F" w:rsidR="00184100" w:rsidRPr="00D70E65"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70E65">
              <w:rPr>
                <w:rFonts w:ascii="Calibri" w:hAnsi="Calibri" w:cs="Calibri"/>
                <w:sz w:val="28"/>
                <w:szCs w:val="28"/>
                <w:lang w:val="el-GR"/>
              </w:rPr>
              <w:t xml:space="preserve">• </w:t>
            </w:r>
            <w:r w:rsidR="00D70E65">
              <w:rPr>
                <w:rFonts w:ascii="Calibri" w:hAnsi="Calibri" w:cs="Calibri"/>
                <w:sz w:val="28"/>
                <w:szCs w:val="28"/>
                <w:lang w:val="el-GR"/>
              </w:rPr>
              <w:t>Όταν</w:t>
            </w:r>
            <w:r w:rsidR="00D70E65" w:rsidRPr="00D70E65">
              <w:rPr>
                <w:rFonts w:ascii="Calibri" w:hAnsi="Calibri" w:cs="Calibri"/>
                <w:sz w:val="28"/>
                <w:szCs w:val="28"/>
                <w:lang w:val="el-GR"/>
              </w:rPr>
              <w:t xml:space="preserve"> </w:t>
            </w:r>
            <w:r w:rsidR="00A25204">
              <w:rPr>
                <w:rFonts w:ascii="Calibri" w:hAnsi="Calibri" w:cs="Calibri"/>
                <w:sz w:val="28"/>
                <w:szCs w:val="28"/>
                <w:lang w:val="el-GR"/>
              </w:rPr>
              <w:t>ακούτε</w:t>
            </w:r>
            <w:r w:rsidR="00D70E65">
              <w:rPr>
                <w:rFonts w:ascii="Calibri" w:hAnsi="Calibri" w:cs="Calibri"/>
                <w:sz w:val="28"/>
                <w:szCs w:val="28"/>
                <w:lang w:val="el-GR"/>
              </w:rPr>
              <w:t xml:space="preserve"> ότι είναι σημαντικό να εξοικονομούμε ενέργεια, νιώθετε να περιορίζεστε; Νιώθετε ότι είναι εμπόδιο για να κάνετε τα πράγματα που θέλετε; </w:t>
            </w:r>
          </w:p>
          <w:p w14:paraId="3A6E0B81" w14:textId="76E9292D" w:rsidR="00184100" w:rsidRPr="00D70E65"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70E65">
              <w:rPr>
                <w:rFonts w:ascii="Calibri" w:hAnsi="Calibri" w:cs="Calibri"/>
                <w:sz w:val="28"/>
                <w:szCs w:val="28"/>
                <w:lang w:val="el-GR"/>
              </w:rPr>
              <w:t>•</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Αν</w:t>
            </w:r>
            <w:r w:rsidR="00D70E65" w:rsidRPr="00D70E65">
              <w:rPr>
                <w:rFonts w:ascii="Calibri" w:hAnsi="Calibri" w:cs="Calibri"/>
                <w:sz w:val="28"/>
                <w:szCs w:val="28"/>
                <w:lang w:val="el-GR"/>
              </w:rPr>
              <w:t xml:space="preserve"> </w:t>
            </w:r>
            <w:r w:rsidR="00D70E65">
              <w:rPr>
                <w:rFonts w:ascii="Calibri" w:hAnsi="Calibri" w:cs="Calibri"/>
                <w:sz w:val="28"/>
                <w:szCs w:val="28"/>
                <w:lang w:val="el-GR"/>
              </w:rPr>
              <w:t>ναι</w:t>
            </w:r>
            <w:r w:rsidR="00D70E65" w:rsidRPr="00D70E65">
              <w:rPr>
                <w:rFonts w:ascii="Calibri" w:hAnsi="Calibri" w:cs="Calibri"/>
                <w:sz w:val="28"/>
                <w:szCs w:val="28"/>
                <w:lang w:val="el-GR"/>
              </w:rPr>
              <w:t xml:space="preserve">, </w:t>
            </w:r>
            <w:r w:rsidR="00D70E65">
              <w:rPr>
                <w:rFonts w:ascii="Calibri" w:hAnsi="Calibri" w:cs="Calibri"/>
                <w:sz w:val="28"/>
                <w:szCs w:val="28"/>
                <w:lang w:val="el-GR"/>
              </w:rPr>
              <w:t>σε</w:t>
            </w:r>
            <w:r w:rsidR="00D70E65" w:rsidRPr="00D70E65">
              <w:rPr>
                <w:rFonts w:ascii="Calibri" w:hAnsi="Calibri" w:cs="Calibri"/>
                <w:sz w:val="28"/>
                <w:szCs w:val="28"/>
                <w:lang w:val="el-GR"/>
              </w:rPr>
              <w:t xml:space="preserve"> </w:t>
            </w:r>
            <w:r w:rsidR="00D70E65">
              <w:rPr>
                <w:rFonts w:ascii="Calibri" w:hAnsi="Calibri" w:cs="Calibri"/>
                <w:sz w:val="28"/>
                <w:szCs w:val="28"/>
                <w:lang w:val="el-GR"/>
              </w:rPr>
              <w:t xml:space="preserve">ποιες δραστηριότητες νιώθετε </w:t>
            </w:r>
            <w:r w:rsidR="00A25204">
              <w:rPr>
                <w:rFonts w:ascii="Calibri" w:hAnsi="Calibri" w:cs="Calibri"/>
                <w:sz w:val="28"/>
                <w:szCs w:val="28"/>
                <w:lang w:val="el-GR"/>
              </w:rPr>
              <w:t>περιορισμό</w:t>
            </w:r>
            <w:r w:rsidR="00D70E65">
              <w:rPr>
                <w:rFonts w:ascii="Calibri" w:hAnsi="Calibri" w:cs="Calibri"/>
                <w:sz w:val="28"/>
                <w:szCs w:val="28"/>
                <w:lang w:val="el-GR"/>
              </w:rPr>
              <w:t xml:space="preserve">; </w:t>
            </w:r>
          </w:p>
          <w:p w14:paraId="2ABC20AB" w14:textId="3FFC2CD9" w:rsidR="00184100" w:rsidRPr="00E96D36"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96D36">
              <w:rPr>
                <w:rFonts w:ascii="Calibri" w:hAnsi="Calibri" w:cs="Calibri"/>
                <w:sz w:val="28"/>
                <w:szCs w:val="28"/>
                <w:lang w:val="el-GR"/>
              </w:rPr>
              <w:t xml:space="preserve">• </w:t>
            </w:r>
            <w:r w:rsidR="00E96D36">
              <w:rPr>
                <w:rFonts w:ascii="Calibri" w:hAnsi="Calibri" w:cs="Calibri"/>
                <w:sz w:val="28"/>
                <w:szCs w:val="28"/>
                <w:lang w:val="el-GR"/>
              </w:rPr>
              <w:t>Γιατί</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πιστεύετε</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ότι</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η</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εξοικονόμηση</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ενέργειας</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είναι</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τόσο</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σημαντική ειδικά στ</w:t>
            </w:r>
            <w:r w:rsidR="00A25204">
              <w:rPr>
                <w:rFonts w:ascii="Calibri" w:hAnsi="Calibri" w:cs="Calibri"/>
                <w:sz w:val="28"/>
                <w:szCs w:val="28"/>
                <w:lang w:val="el-GR"/>
              </w:rPr>
              <w:t>ο</w:t>
            </w:r>
            <w:r w:rsidR="00E96D36">
              <w:rPr>
                <w:rFonts w:ascii="Calibri" w:hAnsi="Calibri" w:cs="Calibri"/>
                <w:sz w:val="28"/>
                <w:szCs w:val="28"/>
                <w:lang w:val="el-GR"/>
              </w:rPr>
              <w:t xml:space="preserve"> σπίτι </w:t>
            </w:r>
            <w:r w:rsidR="004E5E72">
              <w:rPr>
                <w:rFonts w:ascii="Calibri" w:hAnsi="Calibri" w:cs="Calibri"/>
                <w:sz w:val="28"/>
                <w:szCs w:val="28"/>
                <w:lang w:val="el-GR"/>
              </w:rPr>
              <w:t>μας</w:t>
            </w:r>
            <w:r w:rsidR="00E96D36">
              <w:rPr>
                <w:rFonts w:ascii="Calibri" w:hAnsi="Calibri" w:cs="Calibri"/>
                <w:sz w:val="28"/>
                <w:szCs w:val="28"/>
                <w:lang w:val="el-GR"/>
              </w:rPr>
              <w:t xml:space="preserve">; </w:t>
            </w:r>
          </w:p>
          <w:p w14:paraId="0E3DFA92" w14:textId="7CCEC497" w:rsidR="00184100" w:rsidRPr="00E96D36" w:rsidRDefault="00184100"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96D36">
              <w:rPr>
                <w:rFonts w:ascii="Calibri" w:hAnsi="Calibri" w:cs="Calibri"/>
                <w:sz w:val="28"/>
                <w:szCs w:val="28"/>
                <w:lang w:val="el-GR"/>
              </w:rPr>
              <w:t xml:space="preserve">• </w:t>
            </w:r>
            <w:r w:rsidR="00E96D36">
              <w:rPr>
                <w:rFonts w:ascii="Calibri" w:hAnsi="Calibri" w:cs="Calibri"/>
                <w:sz w:val="28"/>
                <w:szCs w:val="28"/>
                <w:lang w:val="el-GR"/>
              </w:rPr>
              <w:t>Γιατί</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πιστεύετε</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ότι</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η</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εξοικονόμηση</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ενέργειας</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είναι</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γενικότερα</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σημαντική</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στη</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γειτονιά</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που</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ζούμε</w:t>
            </w:r>
            <w:r w:rsidR="00E96D36" w:rsidRPr="00E96D36">
              <w:rPr>
                <w:rFonts w:ascii="Calibri" w:hAnsi="Calibri" w:cs="Calibri"/>
                <w:sz w:val="28"/>
                <w:szCs w:val="28"/>
                <w:lang w:val="el-GR"/>
              </w:rPr>
              <w:t xml:space="preserve">, </w:t>
            </w:r>
            <w:r w:rsidR="00E96D36">
              <w:rPr>
                <w:rFonts w:ascii="Calibri" w:hAnsi="Calibri" w:cs="Calibri"/>
                <w:sz w:val="28"/>
                <w:szCs w:val="28"/>
                <w:lang w:val="el-GR"/>
              </w:rPr>
              <w:t xml:space="preserve">στην πόλη μας, σε ολόκληρο τον κόσμο; </w:t>
            </w:r>
          </w:p>
          <w:p w14:paraId="46DB6B4A" w14:textId="5B981A41" w:rsidR="00E96D36" w:rsidRPr="00E96D36" w:rsidRDefault="00184100" w:rsidP="00E96D3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96D36">
              <w:rPr>
                <w:rFonts w:ascii="Calibri" w:hAnsi="Calibri" w:cs="Calibri"/>
                <w:sz w:val="28"/>
                <w:szCs w:val="28"/>
                <w:lang w:val="el-GR"/>
              </w:rPr>
              <w:t xml:space="preserve">• </w:t>
            </w:r>
            <w:r w:rsidR="00E96D36">
              <w:rPr>
                <w:rFonts w:ascii="Calibri" w:hAnsi="Calibri" w:cs="Calibri"/>
                <w:sz w:val="28"/>
                <w:szCs w:val="28"/>
                <w:lang w:val="el-GR"/>
              </w:rPr>
              <w:t>Μετά</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από</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αυτή</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τη</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δραστηριότητα</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και</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τη</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συζήτησή</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μας</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πιστεύε</w:t>
            </w:r>
            <w:r w:rsidR="00A25204">
              <w:rPr>
                <w:rFonts w:ascii="Calibri" w:hAnsi="Calibri" w:cs="Calibri"/>
                <w:sz w:val="28"/>
                <w:szCs w:val="28"/>
                <w:lang w:val="el-GR"/>
              </w:rPr>
              <w:t>τε</w:t>
            </w:r>
            <w:r w:rsidR="00E96D36" w:rsidRPr="00E96D36">
              <w:rPr>
                <w:rFonts w:ascii="Calibri" w:hAnsi="Calibri" w:cs="Calibri"/>
                <w:sz w:val="28"/>
                <w:szCs w:val="28"/>
                <w:lang w:val="el-GR"/>
              </w:rPr>
              <w:t xml:space="preserve"> </w:t>
            </w:r>
            <w:r w:rsidR="00E96D36">
              <w:rPr>
                <w:rFonts w:ascii="Calibri" w:hAnsi="Calibri" w:cs="Calibri"/>
                <w:sz w:val="28"/>
                <w:szCs w:val="28"/>
                <w:lang w:val="el-GR"/>
              </w:rPr>
              <w:t>ότι</w:t>
            </w:r>
            <w:r w:rsidR="00E96D36" w:rsidRPr="00E96D36">
              <w:rPr>
                <w:rFonts w:ascii="Calibri" w:hAnsi="Calibri" w:cs="Calibri"/>
                <w:sz w:val="28"/>
                <w:szCs w:val="28"/>
                <w:lang w:val="el-GR"/>
              </w:rPr>
              <w:t xml:space="preserve"> </w:t>
            </w:r>
            <w:r w:rsidR="00E96D36">
              <w:rPr>
                <w:rFonts w:ascii="Calibri" w:hAnsi="Calibri" w:cs="Calibri"/>
                <w:sz w:val="28"/>
                <w:szCs w:val="28"/>
                <w:lang w:val="el-GR"/>
              </w:rPr>
              <w:t>θα μπορούσ</w:t>
            </w:r>
            <w:r w:rsidR="00A25204">
              <w:rPr>
                <w:rFonts w:ascii="Calibri" w:hAnsi="Calibri" w:cs="Calibri"/>
                <w:sz w:val="28"/>
                <w:szCs w:val="28"/>
                <w:lang w:val="el-GR"/>
              </w:rPr>
              <w:t>ατε</w:t>
            </w:r>
            <w:r w:rsidR="00E96D36">
              <w:rPr>
                <w:rFonts w:ascii="Calibri" w:hAnsi="Calibri" w:cs="Calibri"/>
                <w:sz w:val="28"/>
                <w:szCs w:val="28"/>
                <w:lang w:val="el-GR"/>
              </w:rPr>
              <w:t xml:space="preserve"> να εφαρμόζε</w:t>
            </w:r>
            <w:r w:rsidR="00A25204">
              <w:rPr>
                <w:rFonts w:ascii="Calibri" w:hAnsi="Calibri" w:cs="Calibri"/>
                <w:sz w:val="28"/>
                <w:szCs w:val="28"/>
                <w:lang w:val="el-GR"/>
              </w:rPr>
              <w:t>τε</w:t>
            </w:r>
            <w:r w:rsidR="00E96D36">
              <w:rPr>
                <w:rFonts w:ascii="Calibri" w:hAnsi="Calibri" w:cs="Calibri"/>
                <w:sz w:val="28"/>
                <w:szCs w:val="28"/>
                <w:lang w:val="el-GR"/>
              </w:rPr>
              <w:t xml:space="preserve"> τις συμβουλές για την εξοικονόμηση ενέργειας πιο συχνά στο σπίτι και την καθημερινότητά σ</w:t>
            </w:r>
            <w:r w:rsidR="00A25204">
              <w:rPr>
                <w:rFonts w:ascii="Calibri" w:hAnsi="Calibri" w:cs="Calibri"/>
                <w:sz w:val="28"/>
                <w:szCs w:val="28"/>
                <w:lang w:val="el-GR"/>
              </w:rPr>
              <w:t>ας</w:t>
            </w:r>
            <w:r w:rsidR="00E96D36">
              <w:rPr>
                <w:rFonts w:ascii="Calibri" w:hAnsi="Calibri" w:cs="Calibri"/>
                <w:sz w:val="28"/>
                <w:szCs w:val="28"/>
                <w:lang w:val="el-GR"/>
              </w:rPr>
              <w:t xml:space="preserve">; </w:t>
            </w:r>
          </w:p>
          <w:p w14:paraId="4B47366F" w14:textId="1685904E" w:rsidR="00D710E1" w:rsidRPr="00E96D36" w:rsidRDefault="00184100" w:rsidP="00E96D3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96D36">
              <w:rPr>
                <w:rFonts w:ascii="Calibri" w:hAnsi="Calibri" w:cs="Calibri"/>
                <w:sz w:val="28"/>
                <w:szCs w:val="28"/>
                <w:lang w:val="el-GR"/>
              </w:rPr>
              <w:t xml:space="preserve">• </w:t>
            </w:r>
            <w:r w:rsidR="00E96D36">
              <w:rPr>
                <w:rFonts w:ascii="Calibri" w:hAnsi="Calibri" w:cs="Calibri"/>
                <w:sz w:val="28"/>
                <w:szCs w:val="28"/>
                <w:lang w:val="el-GR"/>
              </w:rPr>
              <w:t>Αν όχι</w:t>
            </w:r>
            <w:r w:rsidRPr="00E96D36">
              <w:rPr>
                <w:rFonts w:ascii="Calibri" w:hAnsi="Calibri" w:cs="Calibri"/>
                <w:sz w:val="28"/>
                <w:szCs w:val="28"/>
                <w:lang w:val="el-GR"/>
              </w:rPr>
              <w:t xml:space="preserve">, </w:t>
            </w:r>
            <w:r w:rsidR="00E96D36">
              <w:rPr>
                <w:rFonts w:ascii="Calibri" w:hAnsi="Calibri" w:cs="Calibri"/>
                <w:sz w:val="28"/>
                <w:szCs w:val="28"/>
                <w:lang w:val="el-GR"/>
              </w:rPr>
              <w:t>για ποιους λόγους δεν μπορ</w:t>
            </w:r>
            <w:r w:rsidR="00A25204">
              <w:rPr>
                <w:rFonts w:ascii="Calibri" w:hAnsi="Calibri" w:cs="Calibri"/>
                <w:sz w:val="28"/>
                <w:szCs w:val="28"/>
                <w:lang w:val="el-GR"/>
              </w:rPr>
              <w:t>είτε</w:t>
            </w:r>
            <w:r w:rsidR="00E96D36">
              <w:rPr>
                <w:rFonts w:ascii="Calibri" w:hAnsi="Calibri" w:cs="Calibri"/>
                <w:sz w:val="28"/>
                <w:szCs w:val="28"/>
                <w:lang w:val="el-GR"/>
              </w:rPr>
              <w:t xml:space="preserve"> να το κάνε</w:t>
            </w:r>
            <w:r w:rsidR="00A25204">
              <w:rPr>
                <w:rFonts w:ascii="Calibri" w:hAnsi="Calibri" w:cs="Calibri"/>
                <w:sz w:val="28"/>
                <w:szCs w:val="28"/>
                <w:lang w:val="el-GR"/>
              </w:rPr>
              <w:t>τε</w:t>
            </w:r>
            <w:r w:rsidR="00E96D36">
              <w:rPr>
                <w:rFonts w:ascii="Calibri" w:hAnsi="Calibri" w:cs="Calibri"/>
                <w:sz w:val="28"/>
                <w:szCs w:val="28"/>
                <w:lang w:val="el-GR"/>
              </w:rPr>
              <w:t xml:space="preserve">; </w:t>
            </w:r>
          </w:p>
        </w:tc>
      </w:tr>
      <w:tr w:rsidR="00D710E1" w:rsidRPr="00F82B4E" w14:paraId="397088C3" w14:textId="77777777" w:rsidTr="00DA2BB7">
        <w:tc>
          <w:tcPr>
            <w:cnfStyle w:val="001000000000" w:firstRow="0" w:lastRow="0" w:firstColumn="1" w:lastColumn="0" w:oddVBand="0" w:evenVBand="0" w:oddHBand="0" w:evenHBand="0" w:firstRowFirstColumn="0" w:firstRowLastColumn="0" w:lastRowFirstColumn="0" w:lastRowLastColumn="0"/>
            <w:tcW w:w="3256" w:type="dxa"/>
            <w:shd w:val="clear" w:color="auto" w:fill="C2D69B" w:themeFill="accent6" w:themeFillTint="99"/>
          </w:tcPr>
          <w:p w14:paraId="4D8B2855" w14:textId="0AE48B13" w:rsidR="00D710E1" w:rsidRPr="00E96D36" w:rsidRDefault="00E96D36" w:rsidP="00286179">
            <w:pPr>
              <w:rPr>
                <w:rFonts w:ascii="Calibri" w:hAnsi="Calibri" w:cs="Calibri"/>
                <w:color w:val="00B050"/>
                <w:sz w:val="28"/>
                <w:szCs w:val="28"/>
                <w:lang w:val="el-GR"/>
              </w:rPr>
            </w:pPr>
            <w:r>
              <w:rPr>
                <w:rFonts w:ascii="Calibri" w:hAnsi="Calibri" w:cs="Calibri"/>
                <w:sz w:val="28"/>
                <w:szCs w:val="28"/>
                <w:lang w:val="el-GR"/>
              </w:rPr>
              <w:t>Πιθανά εμπόδια</w:t>
            </w:r>
          </w:p>
        </w:tc>
        <w:tc>
          <w:tcPr>
            <w:tcW w:w="6917" w:type="dxa"/>
          </w:tcPr>
          <w:p w14:paraId="481D8AFD" w14:textId="64D72206" w:rsidR="00D710E1" w:rsidRPr="00E96D36" w:rsidRDefault="00E96D36" w:rsidP="008158B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Εμπόδια</w:t>
            </w:r>
            <w:r w:rsidRPr="00E96D36">
              <w:rPr>
                <w:rFonts w:ascii="Calibri" w:hAnsi="Calibri" w:cs="Calibri"/>
                <w:sz w:val="28"/>
                <w:szCs w:val="28"/>
                <w:lang w:val="el-GR"/>
              </w:rPr>
              <w:t xml:space="preserve"> </w:t>
            </w:r>
            <w:r>
              <w:rPr>
                <w:rFonts w:ascii="Calibri" w:hAnsi="Calibri" w:cs="Calibri"/>
                <w:sz w:val="28"/>
                <w:szCs w:val="28"/>
                <w:lang w:val="el-GR"/>
              </w:rPr>
              <w:t>μπορεί</w:t>
            </w:r>
            <w:r w:rsidRPr="00E96D36">
              <w:rPr>
                <w:rFonts w:ascii="Calibri" w:hAnsi="Calibri" w:cs="Calibri"/>
                <w:sz w:val="28"/>
                <w:szCs w:val="28"/>
                <w:lang w:val="el-GR"/>
              </w:rPr>
              <w:t xml:space="preserve"> </w:t>
            </w:r>
            <w:r>
              <w:rPr>
                <w:rFonts w:ascii="Calibri" w:hAnsi="Calibri" w:cs="Calibri"/>
                <w:sz w:val="28"/>
                <w:szCs w:val="28"/>
                <w:lang w:val="el-GR"/>
              </w:rPr>
              <w:t>να</w:t>
            </w:r>
            <w:r w:rsidRPr="00E96D36">
              <w:rPr>
                <w:rFonts w:ascii="Calibri" w:hAnsi="Calibri" w:cs="Calibri"/>
                <w:sz w:val="28"/>
                <w:szCs w:val="28"/>
                <w:lang w:val="el-GR"/>
              </w:rPr>
              <w:t xml:space="preserve"> </w:t>
            </w:r>
            <w:r>
              <w:rPr>
                <w:rFonts w:ascii="Calibri" w:hAnsi="Calibri" w:cs="Calibri"/>
                <w:sz w:val="28"/>
                <w:szCs w:val="28"/>
                <w:lang w:val="el-GR"/>
              </w:rPr>
              <w:t>προκύψουν</w:t>
            </w:r>
            <w:r w:rsidRPr="00E96D36">
              <w:rPr>
                <w:rFonts w:ascii="Calibri" w:hAnsi="Calibri" w:cs="Calibri"/>
                <w:sz w:val="28"/>
                <w:szCs w:val="28"/>
                <w:lang w:val="el-GR"/>
              </w:rPr>
              <w:t xml:space="preserve"> </w:t>
            </w:r>
            <w:r>
              <w:rPr>
                <w:rFonts w:ascii="Calibri" w:hAnsi="Calibri" w:cs="Calibri"/>
                <w:sz w:val="28"/>
                <w:szCs w:val="28"/>
                <w:lang w:val="el-GR"/>
              </w:rPr>
              <w:t>αν</w:t>
            </w:r>
            <w:r w:rsidRPr="00E96D36">
              <w:rPr>
                <w:rFonts w:ascii="Calibri" w:hAnsi="Calibri" w:cs="Calibri"/>
                <w:sz w:val="28"/>
                <w:szCs w:val="28"/>
                <w:lang w:val="el-GR"/>
              </w:rPr>
              <w:t xml:space="preserve"> </w:t>
            </w:r>
            <w:r>
              <w:rPr>
                <w:rFonts w:ascii="Calibri" w:hAnsi="Calibri" w:cs="Calibri"/>
                <w:sz w:val="28"/>
                <w:szCs w:val="28"/>
                <w:lang w:val="el-GR"/>
              </w:rPr>
              <w:t>οι</w:t>
            </w:r>
            <w:r w:rsidRPr="00E96D36">
              <w:rPr>
                <w:rFonts w:ascii="Calibri" w:hAnsi="Calibri" w:cs="Calibri"/>
                <w:sz w:val="28"/>
                <w:szCs w:val="28"/>
                <w:lang w:val="el-GR"/>
              </w:rPr>
              <w:t xml:space="preserve"> </w:t>
            </w:r>
            <w:r>
              <w:rPr>
                <w:rFonts w:ascii="Calibri" w:hAnsi="Calibri" w:cs="Calibri"/>
                <w:sz w:val="28"/>
                <w:szCs w:val="28"/>
                <w:lang w:val="el-GR"/>
              </w:rPr>
              <w:t>μαθητές</w:t>
            </w:r>
            <w:r w:rsidRPr="00E96D36">
              <w:rPr>
                <w:rFonts w:ascii="Calibri" w:hAnsi="Calibri" w:cs="Calibri"/>
                <w:sz w:val="28"/>
                <w:szCs w:val="28"/>
                <w:lang w:val="el-GR"/>
              </w:rPr>
              <w:t xml:space="preserve"> </w:t>
            </w:r>
            <w:r>
              <w:rPr>
                <w:rFonts w:ascii="Calibri" w:hAnsi="Calibri" w:cs="Calibri"/>
                <w:sz w:val="28"/>
                <w:szCs w:val="28"/>
                <w:lang w:val="el-GR"/>
              </w:rPr>
              <w:t>δεν</w:t>
            </w:r>
            <w:r w:rsidRPr="00E96D36">
              <w:rPr>
                <w:rFonts w:ascii="Calibri" w:hAnsi="Calibri" w:cs="Calibri"/>
                <w:sz w:val="28"/>
                <w:szCs w:val="28"/>
                <w:lang w:val="el-GR"/>
              </w:rPr>
              <w:t xml:space="preserve"> </w:t>
            </w:r>
            <w:r>
              <w:rPr>
                <w:rFonts w:ascii="Calibri" w:hAnsi="Calibri" w:cs="Calibri"/>
                <w:sz w:val="28"/>
                <w:szCs w:val="28"/>
                <w:lang w:val="el-GR"/>
              </w:rPr>
              <w:t>ξέρουν</w:t>
            </w:r>
            <w:r w:rsidRPr="00E96D36">
              <w:rPr>
                <w:rFonts w:ascii="Calibri" w:hAnsi="Calibri" w:cs="Calibri"/>
                <w:sz w:val="28"/>
                <w:szCs w:val="28"/>
                <w:lang w:val="el-GR"/>
              </w:rPr>
              <w:t xml:space="preserve"> </w:t>
            </w:r>
            <w:r w:rsidR="00A25204">
              <w:rPr>
                <w:rFonts w:ascii="Calibri" w:hAnsi="Calibri" w:cs="Calibri"/>
                <w:sz w:val="28"/>
                <w:szCs w:val="28"/>
                <w:lang w:val="el-GR"/>
              </w:rPr>
              <w:t xml:space="preserve">να </w:t>
            </w:r>
            <w:r>
              <w:rPr>
                <w:rFonts w:ascii="Calibri" w:hAnsi="Calibri" w:cs="Calibri"/>
                <w:sz w:val="28"/>
                <w:szCs w:val="28"/>
                <w:lang w:val="el-GR"/>
              </w:rPr>
              <w:t>απαντήσουν</w:t>
            </w:r>
            <w:r w:rsidRPr="00E96D36">
              <w:rPr>
                <w:rFonts w:ascii="Calibri" w:hAnsi="Calibri" w:cs="Calibri"/>
                <w:sz w:val="28"/>
                <w:szCs w:val="28"/>
                <w:lang w:val="el-GR"/>
              </w:rPr>
              <w:t xml:space="preserve"> </w:t>
            </w:r>
            <w:r w:rsidR="00A25204">
              <w:rPr>
                <w:rFonts w:ascii="Calibri" w:hAnsi="Calibri" w:cs="Calibri"/>
                <w:sz w:val="28"/>
                <w:szCs w:val="28"/>
                <w:lang w:val="el-GR"/>
              </w:rPr>
              <w:t>κάποιες</w:t>
            </w:r>
            <w:r w:rsidRPr="00E96D36">
              <w:rPr>
                <w:rFonts w:ascii="Calibri" w:hAnsi="Calibri" w:cs="Calibri"/>
                <w:sz w:val="28"/>
                <w:szCs w:val="28"/>
                <w:lang w:val="el-GR"/>
              </w:rPr>
              <w:t xml:space="preserve"> </w:t>
            </w:r>
            <w:r>
              <w:rPr>
                <w:rFonts w:ascii="Calibri" w:hAnsi="Calibri" w:cs="Calibri"/>
                <w:sz w:val="28"/>
                <w:szCs w:val="28"/>
                <w:lang w:val="el-GR"/>
              </w:rPr>
              <w:t>ερωτήσεις</w:t>
            </w:r>
            <w:r w:rsidRPr="00E96D36">
              <w:rPr>
                <w:rFonts w:ascii="Calibri" w:hAnsi="Calibri" w:cs="Calibri"/>
                <w:sz w:val="28"/>
                <w:szCs w:val="28"/>
                <w:lang w:val="el-GR"/>
              </w:rPr>
              <w:t xml:space="preserve"> </w:t>
            </w:r>
            <w:r>
              <w:rPr>
                <w:rFonts w:ascii="Calibri" w:hAnsi="Calibri" w:cs="Calibri"/>
                <w:sz w:val="28"/>
                <w:szCs w:val="28"/>
                <w:lang w:val="el-GR"/>
              </w:rPr>
              <w:t>όπως</w:t>
            </w:r>
            <w:r w:rsidRPr="00E96D36">
              <w:rPr>
                <w:rFonts w:ascii="Calibri" w:hAnsi="Calibri" w:cs="Calibri"/>
                <w:sz w:val="28"/>
                <w:szCs w:val="28"/>
                <w:lang w:val="el-GR"/>
              </w:rPr>
              <w:t xml:space="preserve">: </w:t>
            </w:r>
            <w:r>
              <w:rPr>
                <w:rFonts w:ascii="Calibri" w:hAnsi="Calibri" w:cs="Calibri"/>
                <w:sz w:val="28"/>
                <w:szCs w:val="28"/>
                <w:lang w:val="el-GR"/>
              </w:rPr>
              <w:t>Εξοικονομώ</w:t>
            </w:r>
            <w:r w:rsidRPr="00E96D36">
              <w:rPr>
                <w:rFonts w:ascii="Calibri" w:hAnsi="Calibri" w:cs="Calibri"/>
                <w:sz w:val="28"/>
                <w:szCs w:val="28"/>
                <w:lang w:val="el-GR"/>
              </w:rPr>
              <w:t xml:space="preserve"> </w:t>
            </w:r>
            <w:r>
              <w:rPr>
                <w:rFonts w:ascii="Calibri" w:hAnsi="Calibri" w:cs="Calibri"/>
                <w:sz w:val="28"/>
                <w:szCs w:val="28"/>
                <w:lang w:val="el-GR"/>
              </w:rPr>
              <w:t>ενέργεια</w:t>
            </w:r>
            <w:r w:rsidRPr="00E96D36">
              <w:rPr>
                <w:rFonts w:ascii="Calibri" w:hAnsi="Calibri" w:cs="Calibri"/>
                <w:sz w:val="28"/>
                <w:szCs w:val="28"/>
                <w:lang w:val="el-GR"/>
              </w:rPr>
              <w:t xml:space="preserve"> </w:t>
            </w:r>
            <w:r>
              <w:rPr>
                <w:rFonts w:ascii="Calibri" w:hAnsi="Calibri" w:cs="Calibri"/>
                <w:sz w:val="28"/>
                <w:szCs w:val="28"/>
                <w:lang w:val="el-GR"/>
              </w:rPr>
              <w:t>αν</w:t>
            </w:r>
            <w:r w:rsidRPr="00E96D36">
              <w:rPr>
                <w:rFonts w:ascii="Calibri" w:hAnsi="Calibri" w:cs="Calibri"/>
                <w:sz w:val="28"/>
                <w:szCs w:val="28"/>
                <w:lang w:val="el-GR"/>
              </w:rPr>
              <w:t xml:space="preserve"> </w:t>
            </w:r>
            <w:r>
              <w:rPr>
                <w:rFonts w:ascii="Calibri" w:hAnsi="Calibri" w:cs="Calibri"/>
                <w:sz w:val="28"/>
                <w:szCs w:val="28"/>
                <w:lang w:val="el-GR"/>
              </w:rPr>
              <w:t>χρησιμοποιώ</w:t>
            </w:r>
            <w:r w:rsidRPr="00E96D36">
              <w:rPr>
                <w:rFonts w:ascii="Calibri" w:hAnsi="Calibri" w:cs="Calibri"/>
                <w:sz w:val="28"/>
                <w:szCs w:val="28"/>
                <w:lang w:val="el-GR"/>
              </w:rPr>
              <w:t xml:space="preserve"> </w:t>
            </w:r>
            <w:r w:rsidRPr="004E5E72">
              <w:rPr>
                <w:rFonts w:ascii="Calibri" w:hAnsi="Calibri" w:cs="Calibri"/>
                <w:sz w:val="28"/>
                <w:szCs w:val="28"/>
                <w:lang w:val="el-GR"/>
              </w:rPr>
              <w:t>πολύμπριζα;</w:t>
            </w:r>
            <w:r w:rsidRPr="00E96D36">
              <w:rPr>
                <w:rFonts w:ascii="Calibri" w:hAnsi="Calibri" w:cs="Calibri"/>
                <w:sz w:val="28"/>
                <w:szCs w:val="28"/>
                <w:lang w:val="el-GR"/>
              </w:rPr>
              <w:t xml:space="preserve"> </w:t>
            </w:r>
            <w:r>
              <w:rPr>
                <w:rFonts w:ascii="Calibri" w:hAnsi="Calibri" w:cs="Calibri"/>
                <w:sz w:val="28"/>
                <w:szCs w:val="28"/>
                <w:lang w:val="el-GR"/>
              </w:rPr>
              <w:t xml:space="preserve">ή αν δεν μπορούν να κατανοήσουν ότι οι </w:t>
            </w:r>
            <w:r w:rsidR="001900C6">
              <w:rPr>
                <w:rFonts w:ascii="Calibri" w:hAnsi="Calibri" w:cs="Calibri"/>
                <w:sz w:val="28"/>
                <w:szCs w:val="28"/>
                <w:lang w:val="el-GR"/>
              </w:rPr>
              <w:t>συσκευές</w:t>
            </w:r>
            <w:r>
              <w:rPr>
                <w:rFonts w:ascii="Calibri" w:hAnsi="Calibri" w:cs="Calibri"/>
                <w:sz w:val="28"/>
                <w:szCs w:val="28"/>
                <w:lang w:val="el-GR"/>
              </w:rPr>
              <w:t xml:space="preserve"> που βρίσκονται στο </w:t>
            </w:r>
            <w:r w:rsidR="00184100" w:rsidRPr="00F82B4E">
              <w:rPr>
                <w:rFonts w:ascii="Calibri" w:hAnsi="Calibri" w:cs="Calibri"/>
                <w:sz w:val="28"/>
                <w:szCs w:val="28"/>
              </w:rPr>
              <w:lastRenderedPageBreak/>
              <w:t>standby</w:t>
            </w:r>
            <w:r w:rsidR="00184100" w:rsidRPr="00E96D36">
              <w:rPr>
                <w:rFonts w:ascii="Calibri" w:hAnsi="Calibri" w:cs="Calibri"/>
                <w:sz w:val="28"/>
                <w:szCs w:val="28"/>
                <w:lang w:val="el-GR"/>
              </w:rPr>
              <w:t xml:space="preserve"> </w:t>
            </w:r>
            <w:r>
              <w:rPr>
                <w:rFonts w:ascii="Calibri" w:hAnsi="Calibri" w:cs="Calibri"/>
                <w:sz w:val="28"/>
                <w:szCs w:val="28"/>
                <w:lang w:val="el-GR"/>
              </w:rPr>
              <w:t xml:space="preserve">ή είναι συνδεδεμένες στο ρεύμα, καταναλώνουν </w:t>
            </w:r>
            <w:r w:rsidR="001900C6">
              <w:rPr>
                <w:rFonts w:ascii="Calibri" w:hAnsi="Calibri" w:cs="Calibri"/>
                <w:sz w:val="28"/>
                <w:szCs w:val="28"/>
                <w:lang w:val="el-GR"/>
              </w:rPr>
              <w:t>ηλεκτρική</w:t>
            </w:r>
            <w:r>
              <w:rPr>
                <w:rFonts w:ascii="Calibri" w:hAnsi="Calibri" w:cs="Calibri"/>
                <w:sz w:val="28"/>
                <w:szCs w:val="28"/>
                <w:lang w:val="el-GR"/>
              </w:rPr>
              <w:t xml:space="preserve"> ενέργεια ακόμα κι αν δεν τις χρησιμοποιούμε. </w:t>
            </w:r>
          </w:p>
          <w:p w14:paraId="6E973246" w14:textId="3EF86D7C" w:rsidR="00D534D7" w:rsidRPr="00E96D36" w:rsidRDefault="00E96D36" w:rsidP="008158B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Ο</w:t>
            </w:r>
            <w:r w:rsidRPr="00E96D36">
              <w:rPr>
                <w:rFonts w:ascii="Calibri" w:hAnsi="Calibri" w:cs="Calibri"/>
                <w:sz w:val="28"/>
                <w:szCs w:val="28"/>
                <w:lang w:val="el-GR"/>
              </w:rPr>
              <w:t xml:space="preserve"> </w:t>
            </w:r>
            <w:r>
              <w:rPr>
                <w:rFonts w:ascii="Calibri" w:hAnsi="Calibri" w:cs="Calibri"/>
                <w:sz w:val="28"/>
                <w:szCs w:val="28"/>
                <w:lang w:val="el-GR"/>
              </w:rPr>
              <w:t>εκπαιδευτικός</w:t>
            </w:r>
            <w:r w:rsidRPr="00E96D36">
              <w:rPr>
                <w:rFonts w:ascii="Calibri" w:hAnsi="Calibri" w:cs="Calibri"/>
                <w:sz w:val="28"/>
                <w:szCs w:val="28"/>
                <w:lang w:val="el-GR"/>
              </w:rPr>
              <w:t xml:space="preserve"> </w:t>
            </w:r>
            <w:r>
              <w:rPr>
                <w:rFonts w:ascii="Calibri" w:hAnsi="Calibri" w:cs="Calibri"/>
                <w:sz w:val="28"/>
                <w:szCs w:val="28"/>
                <w:lang w:val="el-GR"/>
              </w:rPr>
              <w:t>θα</w:t>
            </w:r>
            <w:r w:rsidRPr="00E96D36">
              <w:rPr>
                <w:rFonts w:ascii="Calibri" w:hAnsi="Calibri" w:cs="Calibri"/>
                <w:sz w:val="28"/>
                <w:szCs w:val="28"/>
                <w:lang w:val="el-GR"/>
              </w:rPr>
              <w:t xml:space="preserve"> </w:t>
            </w:r>
            <w:r>
              <w:rPr>
                <w:rFonts w:ascii="Calibri" w:hAnsi="Calibri" w:cs="Calibri"/>
                <w:sz w:val="28"/>
                <w:szCs w:val="28"/>
                <w:lang w:val="el-GR"/>
              </w:rPr>
              <w:t>πρέπει</w:t>
            </w:r>
            <w:r w:rsidRPr="00E96D36">
              <w:rPr>
                <w:rFonts w:ascii="Calibri" w:hAnsi="Calibri" w:cs="Calibri"/>
                <w:sz w:val="28"/>
                <w:szCs w:val="28"/>
                <w:lang w:val="el-GR"/>
              </w:rPr>
              <w:t xml:space="preserve"> </w:t>
            </w:r>
            <w:r>
              <w:rPr>
                <w:rFonts w:ascii="Calibri" w:hAnsi="Calibri" w:cs="Calibri"/>
                <w:sz w:val="28"/>
                <w:szCs w:val="28"/>
                <w:lang w:val="el-GR"/>
              </w:rPr>
              <w:t>να</w:t>
            </w:r>
            <w:r w:rsidRPr="00E96D36">
              <w:rPr>
                <w:rFonts w:ascii="Calibri" w:hAnsi="Calibri" w:cs="Calibri"/>
                <w:sz w:val="28"/>
                <w:szCs w:val="28"/>
                <w:lang w:val="el-GR"/>
              </w:rPr>
              <w:t xml:space="preserve"> </w:t>
            </w:r>
            <w:r>
              <w:rPr>
                <w:rFonts w:ascii="Calibri" w:hAnsi="Calibri" w:cs="Calibri"/>
                <w:sz w:val="28"/>
                <w:szCs w:val="28"/>
                <w:lang w:val="el-GR"/>
              </w:rPr>
              <w:t>είναι</w:t>
            </w:r>
            <w:r w:rsidRPr="00E96D36">
              <w:rPr>
                <w:rFonts w:ascii="Calibri" w:hAnsi="Calibri" w:cs="Calibri"/>
                <w:sz w:val="28"/>
                <w:szCs w:val="28"/>
                <w:lang w:val="el-GR"/>
              </w:rPr>
              <w:t xml:space="preserve"> </w:t>
            </w:r>
            <w:r>
              <w:rPr>
                <w:rFonts w:ascii="Calibri" w:hAnsi="Calibri" w:cs="Calibri"/>
                <w:sz w:val="28"/>
                <w:szCs w:val="28"/>
                <w:lang w:val="el-GR"/>
              </w:rPr>
              <w:t>προετοιμασμένος να τους βοηθήσει και να τους εξηγήσει</w:t>
            </w:r>
            <w:r w:rsidR="004D562C">
              <w:rPr>
                <w:rFonts w:ascii="Calibri" w:hAnsi="Calibri" w:cs="Calibri"/>
                <w:sz w:val="28"/>
                <w:szCs w:val="28"/>
                <w:lang w:val="el-GR"/>
              </w:rPr>
              <w:t>.</w:t>
            </w:r>
            <w:r>
              <w:rPr>
                <w:rFonts w:ascii="Calibri" w:hAnsi="Calibri" w:cs="Calibri"/>
                <w:sz w:val="28"/>
                <w:szCs w:val="28"/>
                <w:lang w:val="el-GR"/>
              </w:rPr>
              <w:t xml:space="preserve"> </w:t>
            </w:r>
          </w:p>
        </w:tc>
      </w:tr>
      <w:tr w:rsidR="00D710E1" w:rsidRPr="00F82B4E" w14:paraId="5A52681D" w14:textId="77777777" w:rsidTr="00DA2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D3B78E2" w14:textId="405384DC" w:rsidR="00D710E1" w:rsidRPr="00E96D36" w:rsidRDefault="004E5E72" w:rsidP="00286179">
            <w:pPr>
              <w:rPr>
                <w:rFonts w:ascii="Calibri" w:hAnsi="Calibri" w:cs="Calibri"/>
                <w:color w:val="00B050"/>
                <w:sz w:val="28"/>
                <w:szCs w:val="28"/>
                <w:lang w:val="el-GR"/>
              </w:rPr>
            </w:pPr>
            <w:r>
              <w:rPr>
                <w:rFonts w:ascii="Calibri" w:hAnsi="Calibri" w:cs="Calibri"/>
                <w:sz w:val="28"/>
                <w:szCs w:val="28"/>
                <w:lang w:val="el-GR"/>
              </w:rPr>
              <w:lastRenderedPageBreak/>
              <w:t xml:space="preserve">Ιδέες για επιπλέον δραστηριότητες </w:t>
            </w:r>
            <w:r w:rsidR="00E96D36">
              <w:rPr>
                <w:rFonts w:ascii="Calibri" w:hAnsi="Calibri" w:cs="Calibri"/>
                <w:sz w:val="28"/>
                <w:szCs w:val="28"/>
                <w:lang w:val="el-GR"/>
              </w:rPr>
              <w:t xml:space="preserve"> </w:t>
            </w:r>
          </w:p>
        </w:tc>
        <w:tc>
          <w:tcPr>
            <w:tcW w:w="6917" w:type="dxa"/>
          </w:tcPr>
          <w:p w14:paraId="5D9939FC" w14:textId="4938BEDE" w:rsidR="00D710E1" w:rsidRPr="00E96D36" w:rsidRDefault="00E96D36"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Μπορείτε</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προσκαλέσετε</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μαθητές</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αξιοποιήσουν</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τα</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ατομικά</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ημερολόγια</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καταγραφής</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της</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προόδου τους για ένα μήνα</w:t>
            </w:r>
            <w:r w:rsidR="00A25204">
              <w:rPr>
                <w:rFonts w:ascii="Calibri" w:hAnsi="Calibri" w:cs="Calibri"/>
                <w:color w:val="000000" w:themeColor="text1"/>
                <w:sz w:val="28"/>
                <w:szCs w:val="28"/>
                <w:lang w:val="el-GR"/>
              </w:rPr>
              <w:t>, διοργανώνοντας</w:t>
            </w:r>
            <w:r>
              <w:rPr>
                <w:rFonts w:ascii="Calibri" w:hAnsi="Calibri" w:cs="Calibri"/>
                <w:color w:val="000000" w:themeColor="text1"/>
                <w:sz w:val="28"/>
                <w:szCs w:val="28"/>
                <w:lang w:val="el-GR"/>
              </w:rPr>
              <w:t xml:space="preserve"> ένα διαγωνισμό «εξοικονόμησης ενέργειας» για όλη τη σχολική τάξη</w:t>
            </w:r>
            <w:r w:rsidR="00CE785E"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Νικητής</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θα</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είναι</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μαθητής</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που</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έχει</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σε</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καθημερινή</w:t>
            </w:r>
            <w:r w:rsidRPr="00E96D3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(ή σε εβδομαδιαία βάση) τον υψηλότερο αριθμό επιθυμών συμπεριφορών. Σκεφτείτε </w:t>
            </w:r>
            <w:r w:rsidR="004E5E72">
              <w:rPr>
                <w:rFonts w:ascii="Calibri" w:hAnsi="Calibri" w:cs="Calibri"/>
                <w:color w:val="000000" w:themeColor="text1"/>
                <w:sz w:val="28"/>
                <w:szCs w:val="28"/>
                <w:lang w:val="el-GR"/>
              </w:rPr>
              <w:t>έ</w:t>
            </w:r>
            <w:r>
              <w:rPr>
                <w:rFonts w:ascii="Calibri" w:hAnsi="Calibri" w:cs="Calibri"/>
                <w:color w:val="000000" w:themeColor="text1"/>
                <w:sz w:val="28"/>
                <w:szCs w:val="28"/>
                <w:lang w:val="el-GR"/>
              </w:rPr>
              <w:t xml:space="preserve">να συμβολικό βραβείο για να δώσετε στον νικητή. </w:t>
            </w:r>
          </w:p>
        </w:tc>
      </w:tr>
      <w:tr w:rsidR="00D710E1" w:rsidRPr="00F82B4E" w14:paraId="32320A56" w14:textId="77777777" w:rsidTr="00DA2BB7">
        <w:tc>
          <w:tcPr>
            <w:cnfStyle w:val="001000000000" w:firstRow="0" w:lastRow="0" w:firstColumn="1" w:lastColumn="0" w:oddVBand="0" w:evenVBand="0" w:oddHBand="0" w:evenHBand="0" w:firstRowFirstColumn="0" w:firstRowLastColumn="0" w:lastRowFirstColumn="0" w:lastRowLastColumn="0"/>
            <w:tcW w:w="3256" w:type="dxa"/>
            <w:shd w:val="clear" w:color="auto" w:fill="C2D69B" w:themeFill="accent6" w:themeFillTint="99"/>
          </w:tcPr>
          <w:p w14:paraId="26710C22" w14:textId="61C42C6E" w:rsidR="00D710E1" w:rsidRPr="00E96D36" w:rsidRDefault="00E96D36" w:rsidP="00286179">
            <w:pPr>
              <w:rPr>
                <w:rFonts w:ascii="Calibri" w:hAnsi="Calibri" w:cs="Calibri"/>
                <w:color w:val="00B050"/>
                <w:sz w:val="28"/>
                <w:szCs w:val="28"/>
                <w:lang w:val="el-GR"/>
              </w:rPr>
            </w:pPr>
            <w:r>
              <w:rPr>
                <w:rFonts w:ascii="Calibri" w:hAnsi="Calibri" w:cs="Calibri"/>
                <w:sz w:val="28"/>
                <w:szCs w:val="28"/>
                <w:lang w:val="el-GR"/>
              </w:rPr>
              <w:t xml:space="preserve">Δωρεάν </w:t>
            </w:r>
            <w:r w:rsidR="004E5E72">
              <w:rPr>
                <w:rFonts w:ascii="Calibri" w:hAnsi="Calibri" w:cs="Calibri"/>
                <w:sz w:val="28"/>
                <w:szCs w:val="28"/>
                <w:lang w:val="el-GR"/>
              </w:rPr>
              <w:t>πηγές</w:t>
            </w:r>
            <w:r>
              <w:rPr>
                <w:rFonts w:ascii="Calibri" w:hAnsi="Calibri" w:cs="Calibri"/>
                <w:sz w:val="28"/>
                <w:szCs w:val="28"/>
                <w:lang w:val="el-GR"/>
              </w:rPr>
              <w:t xml:space="preserve"> και προτεινόμενες ιστοσελίδες </w:t>
            </w:r>
            <w:r w:rsidR="00D710E1" w:rsidRPr="00E96D36">
              <w:rPr>
                <w:rFonts w:ascii="Calibri" w:hAnsi="Calibri" w:cs="Calibri"/>
                <w:sz w:val="28"/>
                <w:szCs w:val="28"/>
                <w:lang w:val="el-GR"/>
              </w:rPr>
              <w:t xml:space="preserve"> </w:t>
            </w:r>
          </w:p>
        </w:tc>
        <w:tc>
          <w:tcPr>
            <w:tcW w:w="6917" w:type="dxa"/>
          </w:tcPr>
          <w:p w14:paraId="158FB451" w14:textId="4EC821C4" w:rsidR="00184100" w:rsidRPr="004E5E72" w:rsidRDefault="004E5E72"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Τι είναι η ηλεκτρική ενέργεια</w:t>
            </w:r>
            <w:r w:rsidR="00184100" w:rsidRPr="004E5E72">
              <w:rPr>
                <w:rFonts w:ascii="Calibri" w:hAnsi="Calibri" w:cs="Calibri"/>
                <w:color w:val="000000" w:themeColor="text1"/>
                <w:sz w:val="28"/>
                <w:szCs w:val="28"/>
                <w:lang w:val="el-GR"/>
              </w:rPr>
              <w:t>/</w:t>
            </w:r>
            <w:r>
              <w:rPr>
                <w:rFonts w:ascii="Calibri" w:hAnsi="Calibri" w:cs="Calibri"/>
                <w:color w:val="000000" w:themeColor="text1"/>
                <w:sz w:val="28"/>
                <w:szCs w:val="28"/>
                <w:lang w:val="el-GR"/>
              </w:rPr>
              <w:t>Από που έρχεται</w:t>
            </w:r>
            <w:r w:rsidR="00184100" w:rsidRPr="004E5E72">
              <w:rPr>
                <w:rFonts w:ascii="Calibri" w:hAnsi="Calibri" w:cs="Calibri"/>
                <w:color w:val="000000" w:themeColor="text1"/>
                <w:sz w:val="28"/>
                <w:szCs w:val="28"/>
                <w:lang w:val="el-GR"/>
              </w:rPr>
              <w:t>:</w:t>
            </w:r>
          </w:p>
          <w:p w14:paraId="45055547" w14:textId="77777777" w:rsidR="00184100" w:rsidRPr="001A1319" w:rsidRDefault="00184100"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t>https</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www</w:t>
            </w:r>
            <w:r w:rsidRPr="001A1319">
              <w:rPr>
                <w:rFonts w:ascii="Calibri" w:hAnsi="Calibri" w:cs="Calibri"/>
                <w:color w:val="000000" w:themeColor="text1"/>
                <w:sz w:val="28"/>
                <w:szCs w:val="28"/>
                <w:lang w:val="el-GR"/>
              </w:rPr>
              <w:t>.</w:t>
            </w:r>
            <w:proofErr w:type="spellStart"/>
            <w:r w:rsidRPr="00F82B4E">
              <w:rPr>
                <w:rFonts w:ascii="Calibri" w:hAnsi="Calibri" w:cs="Calibri"/>
                <w:color w:val="000000" w:themeColor="text1"/>
                <w:sz w:val="28"/>
                <w:szCs w:val="28"/>
              </w:rPr>
              <w:t>youtube</w:t>
            </w:r>
            <w:proofErr w:type="spellEnd"/>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com</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watch</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v</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t</w:t>
            </w:r>
            <w:r w:rsidRPr="001A1319">
              <w:rPr>
                <w:rFonts w:ascii="Calibri" w:hAnsi="Calibri" w:cs="Calibri"/>
                <w:color w:val="000000" w:themeColor="text1"/>
                <w:sz w:val="28"/>
                <w:szCs w:val="28"/>
                <w:lang w:val="el-GR"/>
              </w:rPr>
              <w:t>09</w:t>
            </w:r>
            <w:proofErr w:type="spellStart"/>
            <w:r w:rsidRPr="00F82B4E">
              <w:rPr>
                <w:rFonts w:ascii="Calibri" w:hAnsi="Calibri" w:cs="Calibri"/>
                <w:color w:val="000000" w:themeColor="text1"/>
                <w:sz w:val="28"/>
                <w:szCs w:val="28"/>
              </w:rPr>
              <w:t>pAwLICC</w:t>
            </w:r>
            <w:proofErr w:type="spellEnd"/>
            <w:r w:rsidRPr="001A1319">
              <w:rPr>
                <w:rFonts w:ascii="Calibri" w:hAnsi="Calibri" w:cs="Calibri"/>
                <w:color w:val="000000" w:themeColor="text1"/>
                <w:sz w:val="28"/>
                <w:szCs w:val="28"/>
                <w:lang w:val="el-GR"/>
              </w:rPr>
              <w:t>4</w:t>
            </w:r>
          </w:p>
          <w:p w14:paraId="78A55410" w14:textId="7923A0CD" w:rsidR="00184100" w:rsidRPr="004E5E72" w:rsidRDefault="004E5E72"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Πώς να εξοικονομήσετε ηλεκτρική ενέργεια</w:t>
            </w:r>
            <w:r w:rsidR="00184100" w:rsidRPr="004E5E72">
              <w:rPr>
                <w:rFonts w:ascii="Calibri" w:hAnsi="Calibri" w:cs="Calibri"/>
                <w:color w:val="000000" w:themeColor="text1"/>
                <w:sz w:val="28"/>
                <w:szCs w:val="28"/>
                <w:lang w:val="el-GR"/>
              </w:rPr>
              <w:t>:</w:t>
            </w:r>
          </w:p>
          <w:p w14:paraId="7996F0C1" w14:textId="77777777" w:rsidR="00184100" w:rsidRPr="001A1319" w:rsidRDefault="00184100"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t>https</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www</w:t>
            </w:r>
            <w:r w:rsidRPr="001A1319">
              <w:rPr>
                <w:rFonts w:ascii="Calibri" w:hAnsi="Calibri" w:cs="Calibri"/>
                <w:color w:val="000000" w:themeColor="text1"/>
                <w:sz w:val="28"/>
                <w:szCs w:val="28"/>
                <w:lang w:val="el-GR"/>
              </w:rPr>
              <w:t>.</w:t>
            </w:r>
            <w:proofErr w:type="spellStart"/>
            <w:r w:rsidRPr="00F82B4E">
              <w:rPr>
                <w:rFonts w:ascii="Calibri" w:hAnsi="Calibri" w:cs="Calibri"/>
                <w:color w:val="000000" w:themeColor="text1"/>
                <w:sz w:val="28"/>
                <w:szCs w:val="28"/>
              </w:rPr>
              <w:t>youtube</w:t>
            </w:r>
            <w:proofErr w:type="spellEnd"/>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com</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watch</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v</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h</w:t>
            </w:r>
            <w:r w:rsidRPr="001A1319">
              <w:rPr>
                <w:rFonts w:ascii="Calibri" w:hAnsi="Calibri" w:cs="Calibri"/>
                <w:color w:val="000000" w:themeColor="text1"/>
                <w:sz w:val="28"/>
                <w:szCs w:val="28"/>
                <w:lang w:val="el-GR"/>
              </w:rPr>
              <w:t>4</w:t>
            </w:r>
            <w:proofErr w:type="spellStart"/>
            <w:r w:rsidRPr="00F82B4E">
              <w:rPr>
                <w:rFonts w:ascii="Calibri" w:hAnsi="Calibri" w:cs="Calibri"/>
                <w:color w:val="000000" w:themeColor="text1"/>
                <w:sz w:val="28"/>
                <w:szCs w:val="28"/>
              </w:rPr>
              <w:t>RmNNve</w:t>
            </w:r>
            <w:proofErr w:type="spellEnd"/>
            <w:r w:rsidRPr="001A1319">
              <w:rPr>
                <w:rFonts w:ascii="Calibri" w:hAnsi="Calibri" w:cs="Calibri"/>
                <w:color w:val="000000" w:themeColor="text1"/>
                <w:sz w:val="28"/>
                <w:szCs w:val="28"/>
                <w:lang w:val="el-GR"/>
              </w:rPr>
              <w:t>3</w:t>
            </w:r>
            <w:r w:rsidRPr="00F82B4E">
              <w:rPr>
                <w:rFonts w:ascii="Calibri" w:hAnsi="Calibri" w:cs="Calibri"/>
                <w:color w:val="000000" w:themeColor="text1"/>
                <w:sz w:val="28"/>
                <w:szCs w:val="28"/>
              </w:rPr>
              <w:t>lc</w:t>
            </w:r>
          </w:p>
          <w:p w14:paraId="2E9F2190" w14:textId="6015EBB9" w:rsidR="00184100" w:rsidRPr="001A1319" w:rsidRDefault="004E5E72"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Περιβαλλοντικό αποτύπωμα</w:t>
            </w:r>
            <w:r w:rsidR="00184100" w:rsidRPr="001A1319">
              <w:rPr>
                <w:rFonts w:ascii="Calibri" w:hAnsi="Calibri" w:cs="Calibri"/>
                <w:color w:val="000000" w:themeColor="text1"/>
                <w:sz w:val="28"/>
                <w:szCs w:val="28"/>
                <w:lang w:val="el-GR"/>
              </w:rPr>
              <w:t>:</w:t>
            </w:r>
          </w:p>
          <w:p w14:paraId="59EB47E5" w14:textId="29D7581F" w:rsidR="00D710E1" w:rsidRPr="001A1319" w:rsidRDefault="00184100"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t>https</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www</w:t>
            </w:r>
            <w:r w:rsidRPr="001A1319">
              <w:rPr>
                <w:rFonts w:ascii="Calibri" w:hAnsi="Calibri" w:cs="Calibri"/>
                <w:color w:val="000000" w:themeColor="text1"/>
                <w:sz w:val="28"/>
                <w:szCs w:val="28"/>
                <w:lang w:val="el-GR"/>
              </w:rPr>
              <w:t>.</w:t>
            </w:r>
            <w:proofErr w:type="spellStart"/>
            <w:r w:rsidRPr="00F82B4E">
              <w:rPr>
                <w:rFonts w:ascii="Calibri" w:hAnsi="Calibri" w:cs="Calibri"/>
                <w:color w:val="000000" w:themeColor="text1"/>
                <w:sz w:val="28"/>
                <w:szCs w:val="28"/>
              </w:rPr>
              <w:t>youtube</w:t>
            </w:r>
            <w:proofErr w:type="spellEnd"/>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com</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watch</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v</w:t>
            </w:r>
            <w:r w:rsidRPr="001A1319">
              <w:rPr>
                <w:rFonts w:ascii="Calibri" w:hAnsi="Calibri" w:cs="Calibri"/>
                <w:color w:val="000000" w:themeColor="text1"/>
                <w:sz w:val="28"/>
                <w:szCs w:val="28"/>
                <w:lang w:val="el-GR"/>
              </w:rPr>
              <w:t>=</w:t>
            </w:r>
            <w:r w:rsidRPr="00F82B4E">
              <w:rPr>
                <w:rFonts w:ascii="Calibri" w:hAnsi="Calibri" w:cs="Calibri"/>
                <w:color w:val="000000" w:themeColor="text1"/>
                <w:sz w:val="28"/>
                <w:szCs w:val="28"/>
              </w:rPr>
              <w:t>p</w:t>
            </w:r>
            <w:r w:rsidRPr="001A1319">
              <w:rPr>
                <w:rFonts w:ascii="Calibri" w:hAnsi="Calibri" w:cs="Calibri"/>
                <w:color w:val="000000" w:themeColor="text1"/>
                <w:sz w:val="28"/>
                <w:szCs w:val="28"/>
                <w:lang w:val="el-GR"/>
              </w:rPr>
              <w:t>9</w:t>
            </w:r>
            <w:proofErr w:type="spellStart"/>
            <w:r w:rsidRPr="00F82B4E">
              <w:rPr>
                <w:rFonts w:ascii="Calibri" w:hAnsi="Calibri" w:cs="Calibri"/>
                <w:color w:val="000000" w:themeColor="text1"/>
                <w:sz w:val="28"/>
                <w:szCs w:val="28"/>
              </w:rPr>
              <w:t>cCFBcVRO</w:t>
            </w:r>
            <w:proofErr w:type="spellEnd"/>
            <w:r w:rsidRPr="001A1319">
              <w:rPr>
                <w:rFonts w:ascii="Calibri" w:hAnsi="Calibri" w:cs="Calibri"/>
                <w:color w:val="000000" w:themeColor="text1"/>
                <w:sz w:val="28"/>
                <w:szCs w:val="28"/>
                <w:lang w:val="el-GR"/>
              </w:rPr>
              <w:t>4</w:t>
            </w:r>
          </w:p>
        </w:tc>
      </w:tr>
    </w:tbl>
    <w:p w14:paraId="5228D668" w14:textId="03B6265B" w:rsidR="00E728B1" w:rsidRPr="001A1319" w:rsidRDefault="00E728B1" w:rsidP="00956581">
      <w:pPr>
        <w:rPr>
          <w:rFonts w:ascii="Calibri" w:hAnsi="Calibri" w:cs="Calibri"/>
          <w:b/>
          <w:color w:val="000000"/>
          <w:sz w:val="28"/>
          <w:szCs w:val="28"/>
          <w:shd w:val="clear" w:color="auto" w:fill="FFFFFF"/>
          <w:lang w:val="el-GR"/>
        </w:rPr>
      </w:pPr>
    </w:p>
    <w:p w14:paraId="51EDD0FC" w14:textId="40DB7E73" w:rsidR="00242CC7" w:rsidRPr="003E74E8" w:rsidRDefault="008158B6" w:rsidP="00242CC7">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3E74E8">
        <w:rPr>
          <w:rFonts w:ascii="Calibri" w:hAnsi="Calibri" w:cs="Calibri"/>
          <w:color w:val="00B050"/>
          <w:sz w:val="28"/>
          <w:szCs w:val="28"/>
          <w:shd w:val="clear" w:color="auto" w:fill="FFFFFF"/>
          <w:lang w:val="el-GR"/>
        </w:rPr>
        <w:t xml:space="preserve"> </w:t>
      </w:r>
      <w:r w:rsidR="00A25204">
        <w:rPr>
          <w:rFonts w:ascii="Calibri" w:hAnsi="Calibri" w:cs="Calibri"/>
          <w:color w:val="00B050"/>
          <w:sz w:val="28"/>
          <w:szCs w:val="28"/>
          <w:shd w:val="clear" w:color="auto" w:fill="FFFFFF"/>
          <w:lang w:val="el-GR"/>
        </w:rPr>
        <w:t>Β</w:t>
      </w:r>
      <w:r w:rsidR="00E96D36">
        <w:rPr>
          <w:rFonts w:ascii="Calibri" w:hAnsi="Calibri" w:cs="Calibri"/>
          <w:color w:val="00B050"/>
          <w:sz w:val="28"/>
          <w:szCs w:val="28"/>
          <w:shd w:val="clear" w:color="auto" w:fill="FFFFFF"/>
          <w:lang w:val="el-GR"/>
        </w:rPr>
        <w:t>ήμα</w:t>
      </w:r>
      <w:r w:rsidR="00A25204">
        <w:rPr>
          <w:rFonts w:ascii="Calibri" w:hAnsi="Calibri" w:cs="Calibri"/>
          <w:color w:val="00B050"/>
          <w:sz w:val="28"/>
          <w:szCs w:val="28"/>
          <w:shd w:val="clear" w:color="auto" w:fill="FFFFFF"/>
          <w:lang w:val="el-GR"/>
        </w:rPr>
        <w:t xml:space="preserve"> </w:t>
      </w:r>
      <w:r w:rsidR="0011316C" w:rsidRPr="003E74E8">
        <w:rPr>
          <w:rFonts w:ascii="Calibri" w:hAnsi="Calibri" w:cs="Calibri"/>
          <w:color w:val="00B050"/>
          <w:sz w:val="28"/>
          <w:szCs w:val="28"/>
          <w:shd w:val="clear" w:color="auto" w:fill="FFFFFF"/>
          <w:lang w:val="el-GR"/>
        </w:rPr>
        <w:t>2</w:t>
      </w:r>
      <w:r w:rsidR="00242CC7" w:rsidRPr="003E74E8">
        <w:rPr>
          <w:rFonts w:ascii="Calibri" w:hAnsi="Calibri" w:cs="Calibri"/>
          <w:color w:val="00B050"/>
          <w:sz w:val="28"/>
          <w:szCs w:val="28"/>
          <w:shd w:val="clear" w:color="auto" w:fill="FFFFFF"/>
          <w:lang w:val="el-GR"/>
        </w:rPr>
        <w:t xml:space="preserve">: </w:t>
      </w:r>
      <w:r w:rsidR="00E96D36">
        <w:rPr>
          <w:rFonts w:ascii="Calibri" w:hAnsi="Calibri" w:cs="Calibri"/>
          <w:color w:val="00B050"/>
          <w:sz w:val="28"/>
          <w:szCs w:val="28"/>
          <w:shd w:val="clear" w:color="auto" w:fill="FFFFFF"/>
          <w:lang w:val="el-GR"/>
        </w:rPr>
        <w:t xml:space="preserve">Δραστηριότητα και </w:t>
      </w:r>
      <w:r w:rsidR="003E74E8">
        <w:rPr>
          <w:rFonts w:ascii="Calibri" w:hAnsi="Calibri" w:cs="Calibri"/>
          <w:color w:val="00B050"/>
          <w:sz w:val="28"/>
          <w:szCs w:val="28"/>
          <w:shd w:val="clear" w:color="auto" w:fill="FFFFFF"/>
          <w:lang w:val="el-GR"/>
        </w:rPr>
        <w:t>εποικοδομητικός διάλογος</w:t>
      </w:r>
      <w:r w:rsidR="00242CC7" w:rsidRPr="003E74E8">
        <w:rPr>
          <w:rFonts w:ascii="Calibri" w:hAnsi="Calibri" w:cs="Calibri"/>
          <w:color w:val="00B050"/>
          <w:sz w:val="28"/>
          <w:szCs w:val="28"/>
          <w:shd w:val="clear" w:color="auto" w:fill="FFFFFF"/>
          <w:lang w:val="el-GR"/>
        </w:rPr>
        <w:t xml:space="preserve"> (</w:t>
      </w:r>
      <w:r w:rsidR="003E74E8">
        <w:rPr>
          <w:rFonts w:ascii="Calibri" w:hAnsi="Calibri" w:cs="Calibri"/>
          <w:color w:val="00B050"/>
          <w:sz w:val="28"/>
          <w:szCs w:val="28"/>
          <w:shd w:val="clear" w:color="auto" w:fill="FFFFFF"/>
          <w:lang w:val="el-GR"/>
        </w:rPr>
        <w:t xml:space="preserve">επιλογή για μαθητές </w:t>
      </w:r>
      <w:r w:rsidR="00242CC7" w:rsidRPr="003E74E8">
        <w:rPr>
          <w:rFonts w:ascii="Calibri" w:hAnsi="Calibri" w:cs="Calibri"/>
          <w:color w:val="00B050"/>
          <w:sz w:val="28"/>
          <w:szCs w:val="28"/>
          <w:shd w:val="clear" w:color="auto" w:fill="FFFFFF"/>
          <w:lang w:val="el-GR"/>
        </w:rPr>
        <w:t>1</w:t>
      </w:r>
      <w:r w:rsidR="001164BC" w:rsidRPr="003E74E8">
        <w:rPr>
          <w:rFonts w:ascii="Calibri" w:hAnsi="Calibri" w:cs="Calibri"/>
          <w:color w:val="00B050"/>
          <w:sz w:val="28"/>
          <w:szCs w:val="28"/>
          <w:shd w:val="clear" w:color="auto" w:fill="FFFFFF"/>
          <w:lang w:val="el-GR"/>
        </w:rPr>
        <w:t>2</w:t>
      </w:r>
      <w:r w:rsidR="00242CC7" w:rsidRPr="003E74E8">
        <w:rPr>
          <w:rFonts w:ascii="Calibri" w:hAnsi="Calibri" w:cs="Calibri"/>
          <w:color w:val="00B050"/>
          <w:sz w:val="28"/>
          <w:szCs w:val="28"/>
          <w:shd w:val="clear" w:color="auto" w:fill="FFFFFF"/>
          <w:lang w:val="el-GR"/>
        </w:rPr>
        <w:t xml:space="preserve">-14 </w:t>
      </w:r>
      <w:r w:rsidR="000438BF">
        <w:rPr>
          <w:rFonts w:ascii="Calibri" w:hAnsi="Calibri" w:cs="Calibri"/>
          <w:color w:val="00B050"/>
          <w:sz w:val="28"/>
          <w:szCs w:val="28"/>
          <w:shd w:val="clear" w:color="auto" w:fill="FFFFFF"/>
          <w:lang w:val="el-GR"/>
        </w:rPr>
        <w:t>χρονών</w:t>
      </w:r>
      <w:r w:rsidR="00242CC7" w:rsidRPr="003E74E8">
        <w:rPr>
          <w:rFonts w:ascii="Calibri" w:hAnsi="Calibri" w:cs="Calibri"/>
          <w:color w:val="00B050"/>
          <w:sz w:val="28"/>
          <w:szCs w:val="28"/>
          <w:shd w:val="clear" w:color="auto" w:fill="FFFFFF"/>
          <w:lang w:val="el-GR"/>
        </w:rPr>
        <w:t>)</w:t>
      </w:r>
    </w:p>
    <w:p w14:paraId="5F6054C5" w14:textId="0D97E322" w:rsidR="00242CC7" w:rsidRPr="003E74E8" w:rsidRDefault="003E74E8" w:rsidP="00802226">
      <w:pP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Αυτή</w:t>
      </w:r>
      <w:r w:rsidRPr="003E74E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είναι</w:t>
      </w:r>
      <w:r w:rsidRPr="003E74E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μια</w:t>
      </w:r>
      <w:r w:rsidRPr="003E74E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εναλλακτική</w:t>
      </w:r>
      <w:r w:rsidRPr="003E74E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δραστηριότητα</w:t>
      </w:r>
      <w:r w:rsidRPr="003E74E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3E74E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εφήβους</w:t>
      </w:r>
      <w:r w:rsidRPr="003E74E8">
        <w:rPr>
          <w:rFonts w:ascii="Calibri" w:hAnsi="Calibri" w:cs="Calibri"/>
          <w:color w:val="000000" w:themeColor="text1"/>
          <w:sz w:val="28"/>
          <w:szCs w:val="28"/>
          <w:shd w:val="clear" w:color="auto" w:fill="FFFFFF"/>
          <w:lang w:val="el-GR"/>
        </w:rPr>
        <w:t xml:space="preserve"> </w:t>
      </w:r>
      <w:r w:rsidR="00163557" w:rsidRPr="003E74E8">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μπορείτε να την επιλέξετε και για μικρότερους σε ηλικία μαθητές αν είναι εξοικειωμένοι με την εφαρμογή </w:t>
      </w:r>
      <w:r w:rsidR="00163557">
        <w:rPr>
          <w:rFonts w:ascii="Calibri" w:hAnsi="Calibri" w:cs="Calibri"/>
          <w:color w:val="000000" w:themeColor="text1"/>
          <w:sz w:val="28"/>
          <w:szCs w:val="28"/>
          <w:shd w:val="clear" w:color="auto" w:fill="FFFFFF"/>
          <w:lang w:val="en-GB"/>
        </w:rPr>
        <w:t>TikTok</w:t>
      </w:r>
      <w:r w:rsidR="00163557" w:rsidRPr="003E74E8">
        <w:rPr>
          <w:rFonts w:ascii="Calibri" w:hAnsi="Calibri" w:cs="Calibri"/>
          <w:color w:val="000000" w:themeColor="text1"/>
          <w:sz w:val="28"/>
          <w:szCs w:val="28"/>
          <w:shd w:val="clear" w:color="auto" w:fill="FFFFFF"/>
          <w:lang w:val="el-GR"/>
        </w:rPr>
        <w:t>)</w:t>
      </w:r>
    </w:p>
    <w:tbl>
      <w:tblPr>
        <w:tblStyle w:val="TabelaSimples11"/>
        <w:tblW w:w="0" w:type="auto"/>
        <w:tblLook w:val="04A0" w:firstRow="1" w:lastRow="0" w:firstColumn="1" w:lastColumn="0" w:noHBand="0" w:noVBand="1"/>
      </w:tblPr>
      <w:tblGrid>
        <w:gridCol w:w="4987"/>
        <w:gridCol w:w="5185"/>
      </w:tblGrid>
      <w:tr w:rsidR="009E7F62" w:rsidRPr="00F82B4E" w14:paraId="0CC1C02B" w14:textId="77777777" w:rsidTr="00B1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4D9305CA" w14:textId="5EBE5910" w:rsidR="009E7F62" w:rsidRPr="003E74E8" w:rsidRDefault="003E74E8" w:rsidP="00E7205F">
            <w:pPr>
              <w:rPr>
                <w:rFonts w:ascii="Calibri" w:hAnsi="Calibri" w:cs="Calibri"/>
                <w:color w:val="00B050"/>
                <w:sz w:val="28"/>
                <w:szCs w:val="28"/>
                <w:lang w:val="el-GR"/>
              </w:rPr>
            </w:pPr>
            <w:r>
              <w:rPr>
                <w:rFonts w:ascii="Calibri" w:hAnsi="Calibri" w:cs="Calibri"/>
                <w:sz w:val="28"/>
                <w:szCs w:val="28"/>
                <w:lang w:val="el-GR"/>
              </w:rPr>
              <w:t>Κύριος στόχος</w:t>
            </w:r>
          </w:p>
        </w:tc>
        <w:tc>
          <w:tcPr>
            <w:tcW w:w="5185" w:type="dxa"/>
          </w:tcPr>
          <w:p w14:paraId="1C51E4C3" w14:textId="06314571" w:rsidR="009E7F62" w:rsidRPr="003E74E8" w:rsidRDefault="00A25204" w:rsidP="006A2EC4">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B050"/>
                <w:sz w:val="28"/>
                <w:szCs w:val="28"/>
                <w:lang w:val="el-GR"/>
              </w:rPr>
            </w:pPr>
            <w:r>
              <w:rPr>
                <w:rFonts w:ascii="Calibri" w:hAnsi="Calibri" w:cs="Calibri"/>
                <w:b w:val="0"/>
                <w:color w:val="000000" w:themeColor="text1"/>
                <w:sz w:val="28"/>
                <w:szCs w:val="28"/>
                <w:lang w:val="el-GR"/>
              </w:rPr>
              <w:t>Να</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κινητοποιήσετε</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του</w:t>
            </w:r>
            <w:r w:rsidRPr="00F61344">
              <w:rPr>
                <w:rFonts w:ascii="Calibri" w:hAnsi="Calibri" w:cs="Calibri"/>
                <w:b w:val="0"/>
                <w:color w:val="000000" w:themeColor="text1"/>
                <w:sz w:val="28"/>
                <w:szCs w:val="28"/>
                <w:lang w:val="el-GR"/>
              </w:rPr>
              <w:t>ς μαθητ</w:t>
            </w:r>
            <w:r>
              <w:rPr>
                <w:rFonts w:ascii="Calibri" w:hAnsi="Calibri" w:cs="Calibri"/>
                <w:b w:val="0"/>
                <w:color w:val="000000" w:themeColor="text1"/>
                <w:sz w:val="28"/>
                <w:szCs w:val="28"/>
                <w:lang w:val="el-GR"/>
              </w:rPr>
              <w:t>ές</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σκεφτούν</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και</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προτείνουν ιδέες και</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δράσεις</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σχετικά</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με</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τη</w:t>
            </w:r>
            <w:r w:rsidRPr="00F61344">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 xml:space="preserve">συνειδητή χρήση της ηλεκτρικής ενέργειας και να θέσουν σχετικούς στόχους στην </w:t>
            </w:r>
            <w:r w:rsidRPr="001900C6">
              <w:rPr>
                <w:rFonts w:ascii="Calibri" w:hAnsi="Calibri" w:cs="Calibri"/>
                <w:b w:val="0"/>
                <w:color w:val="000000" w:themeColor="text1"/>
                <w:sz w:val="28"/>
                <w:szCs w:val="28"/>
                <w:lang w:val="el-GR"/>
              </w:rPr>
              <w:t xml:space="preserve">καθημερινή ζωή </w:t>
            </w:r>
            <w:r>
              <w:rPr>
                <w:rFonts w:ascii="Calibri" w:hAnsi="Calibri" w:cs="Calibri"/>
                <w:b w:val="0"/>
                <w:color w:val="000000" w:themeColor="text1"/>
                <w:sz w:val="28"/>
                <w:szCs w:val="28"/>
                <w:lang w:val="el-GR"/>
              </w:rPr>
              <w:t>τους</w:t>
            </w:r>
          </w:p>
        </w:tc>
      </w:tr>
      <w:tr w:rsidR="001164BC" w:rsidRPr="00F82B4E" w14:paraId="3C5FA4DA"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7FF5F55A" w14:textId="62A53A75" w:rsidR="001164BC" w:rsidRPr="003E74E8" w:rsidRDefault="003E74E8" w:rsidP="001164BC">
            <w:pPr>
              <w:rPr>
                <w:rFonts w:ascii="Calibri" w:hAnsi="Calibri" w:cs="Calibri"/>
                <w:color w:val="00B050"/>
                <w:sz w:val="28"/>
                <w:szCs w:val="28"/>
                <w:lang w:val="el-GR"/>
              </w:rPr>
            </w:pPr>
            <w:r>
              <w:rPr>
                <w:rFonts w:ascii="Calibri" w:hAnsi="Calibri" w:cs="Calibri"/>
                <w:sz w:val="28"/>
                <w:szCs w:val="28"/>
                <w:lang w:val="el-GR"/>
              </w:rPr>
              <w:t>Τίτλος δραστηριότητας</w:t>
            </w:r>
          </w:p>
        </w:tc>
        <w:tc>
          <w:tcPr>
            <w:tcW w:w="5185" w:type="dxa"/>
            <w:shd w:val="clear" w:color="auto" w:fill="auto"/>
          </w:tcPr>
          <w:p w14:paraId="19D285B1" w14:textId="19E433D5" w:rsidR="001164BC" w:rsidRPr="003E74E8" w:rsidRDefault="00A25204" w:rsidP="001164BC">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B050"/>
                <w:sz w:val="28"/>
                <w:szCs w:val="28"/>
                <w:lang w:val="el-GR"/>
              </w:rPr>
            </w:pPr>
            <w:r>
              <w:rPr>
                <w:rFonts w:ascii="Calibri" w:hAnsi="Calibri" w:cs="Calibri"/>
                <w:bCs/>
                <w:sz w:val="28"/>
                <w:szCs w:val="28"/>
                <w:lang w:val="el-GR"/>
              </w:rPr>
              <w:t>«</w:t>
            </w:r>
            <w:r w:rsidR="001164BC" w:rsidRPr="004C24CD">
              <w:rPr>
                <w:rFonts w:ascii="Calibri" w:hAnsi="Calibri" w:cs="Calibri"/>
                <w:bCs/>
                <w:sz w:val="28"/>
                <w:szCs w:val="28"/>
              </w:rPr>
              <w:t>TikTok</w:t>
            </w:r>
            <w:r w:rsidR="001164BC" w:rsidRPr="003E74E8">
              <w:rPr>
                <w:rFonts w:ascii="Calibri" w:hAnsi="Calibri" w:cs="Calibri"/>
                <w:bCs/>
                <w:sz w:val="28"/>
                <w:szCs w:val="28"/>
                <w:lang w:val="el-GR"/>
              </w:rPr>
              <w:t xml:space="preserve"> </w:t>
            </w:r>
            <w:r w:rsidR="001164BC" w:rsidRPr="004C24CD">
              <w:rPr>
                <w:rFonts w:ascii="Calibri" w:hAnsi="Calibri" w:cs="Calibri"/>
                <w:bCs/>
                <w:sz w:val="28"/>
                <w:szCs w:val="28"/>
              </w:rPr>
              <w:t>Electric</w:t>
            </w:r>
            <w:r w:rsidR="001164BC" w:rsidRPr="003E74E8">
              <w:rPr>
                <w:rFonts w:ascii="Calibri" w:hAnsi="Calibri" w:cs="Calibri"/>
                <w:bCs/>
                <w:sz w:val="28"/>
                <w:szCs w:val="28"/>
                <w:lang w:val="el-GR"/>
              </w:rPr>
              <w:t xml:space="preserve"> </w:t>
            </w:r>
            <w:r w:rsidR="001164BC" w:rsidRPr="004C24CD">
              <w:rPr>
                <w:rFonts w:ascii="Calibri" w:hAnsi="Calibri" w:cs="Calibri"/>
                <w:bCs/>
                <w:sz w:val="28"/>
                <w:szCs w:val="28"/>
              </w:rPr>
              <w:t>Shock</w:t>
            </w:r>
            <w:r w:rsidR="001164BC" w:rsidRPr="003E74E8">
              <w:rPr>
                <w:rFonts w:ascii="Calibri" w:hAnsi="Calibri" w:cs="Calibri"/>
                <w:bCs/>
                <w:sz w:val="28"/>
                <w:szCs w:val="28"/>
                <w:lang w:val="el-GR"/>
              </w:rPr>
              <w:t xml:space="preserve"> – </w:t>
            </w:r>
            <w:r w:rsidR="003E74E8">
              <w:rPr>
                <w:rFonts w:ascii="Calibri" w:hAnsi="Calibri" w:cs="Calibri"/>
                <w:bCs/>
                <w:sz w:val="28"/>
                <w:szCs w:val="28"/>
                <w:lang w:val="el-GR"/>
              </w:rPr>
              <w:t xml:space="preserve">Φτιάξτε </w:t>
            </w:r>
            <w:r>
              <w:rPr>
                <w:rFonts w:ascii="Calibri" w:hAnsi="Calibri" w:cs="Calibri"/>
                <w:bCs/>
                <w:sz w:val="28"/>
                <w:szCs w:val="28"/>
                <w:lang w:val="el-GR"/>
              </w:rPr>
              <w:t>ένα</w:t>
            </w:r>
            <w:r w:rsidR="003E74E8">
              <w:rPr>
                <w:rFonts w:ascii="Calibri" w:hAnsi="Calibri" w:cs="Calibri"/>
                <w:bCs/>
                <w:sz w:val="28"/>
                <w:szCs w:val="28"/>
                <w:lang w:val="el-GR"/>
              </w:rPr>
              <w:t xml:space="preserve"> βίντεο</w:t>
            </w:r>
            <w:r>
              <w:rPr>
                <w:rFonts w:ascii="Calibri" w:hAnsi="Calibri" w:cs="Calibri"/>
                <w:bCs/>
                <w:sz w:val="28"/>
                <w:szCs w:val="28"/>
                <w:lang w:val="el-GR"/>
              </w:rPr>
              <w:t xml:space="preserve"> που ηλεκτρίζει</w:t>
            </w:r>
            <w:r w:rsidR="001164BC" w:rsidRPr="003E74E8">
              <w:rPr>
                <w:rFonts w:ascii="Calibri" w:hAnsi="Calibri" w:cs="Calibri"/>
                <w:bCs/>
                <w:sz w:val="28"/>
                <w:szCs w:val="28"/>
                <w:lang w:val="el-GR"/>
              </w:rPr>
              <w:t>!</w:t>
            </w:r>
            <w:r>
              <w:rPr>
                <w:rFonts w:ascii="Calibri" w:hAnsi="Calibri" w:cs="Calibri"/>
                <w:bCs/>
                <w:sz w:val="28"/>
                <w:szCs w:val="28"/>
                <w:lang w:val="el-GR"/>
              </w:rPr>
              <w:t>»</w:t>
            </w:r>
          </w:p>
        </w:tc>
      </w:tr>
      <w:tr w:rsidR="001164BC" w:rsidRPr="00F82B4E" w14:paraId="422F7093"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3C4418F6" w14:textId="2892E17D" w:rsidR="001164BC" w:rsidRPr="003E74E8" w:rsidRDefault="003E74E8" w:rsidP="001164BC">
            <w:pPr>
              <w:rPr>
                <w:rFonts w:ascii="Calibri" w:hAnsi="Calibri" w:cs="Calibri"/>
                <w:sz w:val="28"/>
                <w:szCs w:val="28"/>
                <w:lang w:val="el-GR"/>
              </w:rPr>
            </w:pPr>
            <w:r>
              <w:rPr>
                <w:rFonts w:ascii="Calibri" w:hAnsi="Calibri" w:cs="Calibri"/>
                <w:sz w:val="28"/>
                <w:szCs w:val="28"/>
                <w:lang w:val="el-GR"/>
              </w:rPr>
              <w:lastRenderedPageBreak/>
              <w:t>Προτεινόμενη ηλικιακή ομάδα</w:t>
            </w:r>
          </w:p>
          <w:p w14:paraId="1B7E6013" w14:textId="77777777" w:rsidR="001164BC" w:rsidRPr="00F82B4E" w:rsidRDefault="001164BC" w:rsidP="001164BC">
            <w:pPr>
              <w:rPr>
                <w:rFonts w:ascii="Calibri" w:hAnsi="Calibri" w:cs="Calibri"/>
                <w:color w:val="00B050"/>
                <w:sz w:val="28"/>
                <w:szCs w:val="28"/>
              </w:rPr>
            </w:pPr>
          </w:p>
        </w:tc>
        <w:tc>
          <w:tcPr>
            <w:tcW w:w="5185" w:type="dxa"/>
          </w:tcPr>
          <w:p w14:paraId="5A38700C" w14:textId="356C3446" w:rsidR="001164BC" w:rsidRPr="004C24CD" w:rsidRDefault="001164BC" w:rsidP="001164B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4C24CD">
              <w:rPr>
                <w:rFonts w:ascii="Calibri" w:hAnsi="Calibri" w:cs="Calibri"/>
                <w:color w:val="000000" w:themeColor="text1"/>
                <w:sz w:val="28"/>
                <w:szCs w:val="28"/>
              </w:rPr>
              <w:t>12-14</w:t>
            </w:r>
          </w:p>
        </w:tc>
      </w:tr>
      <w:tr w:rsidR="001164BC" w:rsidRPr="00F82B4E" w14:paraId="79B05538" w14:textId="77777777" w:rsidTr="004E5E7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987" w:type="dxa"/>
          </w:tcPr>
          <w:p w14:paraId="30FE86AD" w14:textId="2FD34DC9" w:rsidR="001164BC" w:rsidRPr="003E74E8" w:rsidRDefault="004E5E72" w:rsidP="001164BC">
            <w:pPr>
              <w:rPr>
                <w:rFonts w:ascii="Calibri" w:hAnsi="Calibri" w:cs="Calibri"/>
                <w:b w:val="0"/>
                <w:sz w:val="28"/>
                <w:szCs w:val="28"/>
                <w:lang w:val="el-GR"/>
              </w:rPr>
            </w:pPr>
            <w:r>
              <w:rPr>
                <w:rFonts w:ascii="Calibri" w:hAnsi="Calibri" w:cs="Calibri"/>
                <w:sz w:val="28"/>
                <w:szCs w:val="28"/>
                <w:lang w:val="el-GR"/>
              </w:rPr>
              <w:t>Εκτιμ</w:t>
            </w:r>
            <w:r w:rsidRPr="004E5E72">
              <w:rPr>
                <w:rFonts w:ascii="Calibri" w:hAnsi="Calibri" w:cs="Calibri"/>
                <w:sz w:val="28"/>
                <w:szCs w:val="28"/>
                <w:lang w:val="el-GR"/>
              </w:rPr>
              <w:t>ώ</w:t>
            </w:r>
            <w:r>
              <w:rPr>
                <w:rFonts w:ascii="Calibri" w:hAnsi="Calibri" w:cs="Calibri"/>
                <w:sz w:val="28"/>
                <w:szCs w:val="28"/>
                <w:lang w:val="el-GR"/>
              </w:rPr>
              <w:t>μενος χρ</w:t>
            </w:r>
            <w:r w:rsidRPr="004E5E72">
              <w:rPr>
                <w:rFonts w:ascii="Calibri" w:hAnsi="Calibri" w:cs="Calibri"/>
                <w:sz w:val="28"/>
                <w:szCs w:val="28"/>
                <w:lang w:val="el-GR"/>
              </w:rPr>
              <w:t>ό</w:t>
            </w:r>
            <w:r>
              <w:rPr>
                <w:rFonts w:ascii="Calibri" w:hAnsi="Calibri" w:cs="Calibri"/>
                <w:sz w:val="28"/>
                <w:szCs w:val="28"/>
                <w:lang w:val="el-GR"/>
              </w:rPr>
              <w:t>νος</w:t>
            </w:r>
          </w:p>
          <w:p w14:paraId="2F817B6E" w14:textId="77777777" w:rsidR="001164BC" w:rsidRPr="003E74E8" w:rsidRDefault="001164BC" w:rsidP="001164BC">
            <w:pPr>
              <w:rPr>
                <w:rFonts w:ascii="Calibri" w:hAnsi="Calibri" w:cs="Calibri"/>
                <w:color w:val="00B050"/>
                <w:sz w:val="28"/>
                <w:szCs w:val="28"/>
                <w:lang w:val="el-GR"/>
              </w:rPr>
            </w:pPr>
          </w:p>
        </w:tc>
        <w:tc>
          <w:tcPr>
            <w:tcW w:w="5185" w:type="dxa"/>
          </w:tcPr>
          <w:p w14:paraId="156909F9" w14:textId="0903ABE4" w:rsidR="001164BC" w:rsidRPr="004D562C" w:rsidRDefault="004D562C" w:rsidP="001164B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Pr>
                <w:rFonts w:ascii="Calibri" w:hAnsi="Calibri" w:cs="Calibri"/>
                <w:color w:val="000000" w:themeColor="text1"/>
                <w:sz w:val="28"/>
                <w:szCs w:val="28"/>
                <w:lang w:val="el-GR"/>
              </w:rPr>
              <w:t>6</w:t>
            </w:r>
            <w:r w:rsidR="004E5E72">
              <w:rPr>
                <w:rFonts w:ascii="Calibri" w:hAnsi="Calibri" w:cs="Calibri"/>
                <w:color w:val="000000" w:themeColor="text1"/>
                <w:sz w:val="28"/>
                <w:szCs w:val="28"/>
                <w:lang w:val="el-GR"/>
              </w:rPr>
              <w:t>5</w:t>
            </w:r>
            <w:r>
              <w:rPr>
                <w:rFonts w:ascii="Calibri" w:hAnsi="Calibri" w:cs="Calibri"/>
                <w:color w:val="000000" w:themeColor="text1"/>
                <w:sz w:val="28"/>
                <w:szCs w:val="28"/>
              </w:rPr>
              <w:t>’</w:t>
            </w:r>
          </w:p>
        </w:tc>
      </w:tr>
      <w:tr w:rsidR="001164BC" w:rsidRPr="00F82B4E" w14:paraId="5D7F8156"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7CC23549" w14:textId="725E2207" w:rsidR="001164BC" w:rsidRPr="003E74E8" w:rsidRDefault="004E5E72" w:rsidP="001164BC">
            <w:pPr>
              <w:rPr>
                <w:rFonts w:ascii="Calibri" w:hAnsi="Calibri" w:cs="Calibri"/>
                <w:color w:val="00B050"/>
                <w:sz w:val="28"/>
                <w:szCs w:val="28"/>
                <w:lang w:val="el-GR"/>
              </w:rPr>
            </w:pPr>
            <w:r w:rsidRPr="004E5E72">
              <w:rPr>
                <w:rFonts w:ascii="Calibri" w:hAnsi="Calibri" w:cs="Calibri"/>
                <w:color w:val="000000" w:themeColor="text1"/>
                <w:sz w:val="28"/>
                <w:szCs w:val="28"/>
                <w:lang w:val="el-GR"/>
              </w:rPr>
              <w:t>Προμήθειες / υλικά</w:t>
            </w:r>
          </w:p>
        </w:tc>
        <w:tc>
          <w:tcPr>
            <w:tcW w:w="5185" w:type="dxa"/>
          </w:tcPr>
          <w:p w14:paraId="418319BF" w14:textId="21A89EB3" w:rsidR="001164BC" w:rsidRPr="004D562C" w:rsidRDefault="004D562C" w:rsidP="001164BC">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4D562C">
              <w:rPr>
                <w:rFonts w:ascii="Calibri" w:hAnsi="Calibri" w:cs="Calibri"/>
                <w:color w:val="000000" w:themeColor="text1"/>
                <w:sz w:val="28"/>
                <w:szCs w:val="28"/>
                <w:lang w:val="el-GR"/>
              </w:rPr>
              <w:t>Δεν απαιτείται κάποιο υλικό</w:t>
            </w:r>
          </w:p>
        </w:tc>
      </w:tr>
      <w:tr w:rsidR="001164BC" w:rsidRPr="00F82B4E" w14:paraId="0B506FF0"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7F91AEFC" w14:textId="38ED26FD" w:rsidR="001164BC" w:rsidRPr="003E74E8" w:rsidRDefault="003E74E8" w:rsidP="001164BC">
            <w:pPr>
              <w:rPr>
                <w:rFonts w:ascii="Calibri" w:hAnsi="Calibri" w:cs="Calibri"/>
                <w:color w:val="00B050"/>
                <w:sz w:val="28"/>
                <w:szCs w:val="28"/>
                <w:lang w:val="el-GR"/>
              </w:rPr>
            </w:pPr>
            <w:r>
              <w:rPr>
                <w:rFonts w:ascii="Calibri" w:hAnsi="Calibri" w:cs="Calibri"/>
                <w:sz w:val="28"/>
                <w:szCs w:val="28"/>
                <w:lang w:val="el-GR"/>
              </w:rPr>
              <w:t>Προετοιμασία</w:t>
            </w:r>
          </w:p>
        </w:tc>
        <w:tc>
          <w:tcPr>
            <w:tcW w:w="5185" w:type="dxa"/>
          </w:tcPr>
          <w:p w14:paraId="12F2E539" w14:textId="76AF7FEF" w:rsidR="001164BC" w:rsidRPr="004D562C" w:rsidRDefault="004D562C" w:rsidP="001164BC">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4D562C">
              <w:rPr>
                <w:rFonts w:ascii="Calibri" w:hAnsi="Calibri" w:cs="Calibri"/>
                <w:color w:val="000000" w:themeColor="text1"/>
                <w:sz w:val="28"/>
                <w:szCs w:val="28"/>
                <w:lang w:val="el-GR"/>
              </w:rPr>
              <w:t>Δεν απαιτείται προηγούμενη προετοιμασία</w:t>
            </w:r>
          </w:p>
        </w:tc>
      </w:tr>
      <w:tr w:rsidR="000E227B" w:rsidRPr="00F82B4E" w14:paraId="5E54418B"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27E2EE74" w14:textId="47F7E245" w:rsidR="000E227B" w:rsidRPr="003E74E8" w:rsidRDefault="00E73610" w:rsidP="000E227B">
            <w:pPr>
              <w:rPr>
                <w:rFonts w:ascii="Calibri" w:hAnsi="Calibri" w:cs="Calibri"/>
                <w:color w:val="00B050"/>
                <w:sz w:val="28"/>
                <w:szCs w:val="28"/>
                <w:lang w:val="el-GR"/>
              </w:rPr>
            </w:pPr>
            <w:r>
              <w:rPr>
                <w:rFonts w:ascii="Calibri" w:hAnsi="Calibri" w:cs="Calibri"/>
                <w:sz w:val="28"/>
                <w:szCs w:val="28"/>
                <w:lang w:val="el-GR"/>
              </w:rPr>
              <w:t>Περιγραφή</w:t>
            </w:r>
            <w:r w:rsidRPr="0075183B">
              <w:rPr>
                <w:rFonts w:ascii="Calibri" w:hAnsi="Calibri" w:cs="Calibri"/>
                <w:sz w:val="28"/>
                <w:szCs w:val="28"/>
                <w:lang w:val="el-GR"/>
              </w:rPr>
              <w:t xml:space="preserve"> </w:t>
            </w:r>
            <w:r>
              <w:rPr>
                <w:rFonts w:ascii="Calibri" w:hAnsi="Calibri" w:cs="Calibri"/>
                <w:sz w:val="28"/>
                <w:szCs w:val="28"/>
                <w:lang w:val="el-GR"/>
              </w:rPr>
              <w:t>της δραστηριότητας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w:t>
            </w:r>
            <w:r w:rsidRPr="0075183B">
              <w:rPr>
                <w:rFonts w:ascii="Calibri" w:hAnsi="Calibri" w:cs="Calibri"/>
                <w:sz w:val="28"/>
                <w:szCs w:val="28"/>
                <w:lang w:val="el-GR"/>
              </w:rPr>
              <w:t xml:space="preserve"> </w:t>
            </w:r>
            <w:r>
              <w:rPr>
                <w:rFonts w:ascii="Calibri" w:hAnsi="Calibri" w:cs="Calibri"/>
                <w:sz w:val="28"/>
                <w:szCs w:val="28"/>
                <w:lang w:val="el-GR"/>
              </w:rPr>
              <w:t>βήμα</w:t>
            </w:r>
          </w:p>
        </w:tc>
        <w:tc>
          <w:tcPr>
            <w:tcW w:w="5185" w:type="dxa"/>
          </w:tcPr>
          <w:p w14:paraId="18DBCA6B" w14:textId="2AF522D4" w:rsidR="000E227B" w:rsidRPr="003E74E8" w:rsidRDefault="000E227B" w:rsidP="000E227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3E74E8">
              <w:rPr>
                <w:rFonts w:ascii="Calibri" w:hAnsi="Calibri" w:cs="Calibri"/>
                <w:sz w:val="28"/>
                <w:szCs w:val="28"/>
                <w:lang w:val="el-GR"/>
              </w:rPr>
              <w:t xml:space="preserve"> </w:t>
            </w:r>
            <w:r w:rsidR="00791F15">
              <w:rPr>
                <w:rFonts w:ascii="Calibri" w:hAnsi="Calibri" w:cs="Calibri"/>
                <w:sz w:val="28"/>
                <w:szCs w:val="28"/>
                <w:lang w:val="el-GR"/>
              </w:rPr>
              <w:t>Ζητήστε από</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τους</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μαθητές</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να</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σχηματίσουν</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ομάδες</w:t>
            </w:r>
            <w:r w:rsidR="003E74E8" w:rsidRPr="003E74E8">
              <w:rPr>
                <w:rFonts w:ascii="Calibri" w:hAnsi="Calibri" w:cs="Calibri"/>
                <w:sz w:val="28"/>
                <w:szCs w:val="28"/>
                <w:lang w:val="el-GR"/>
              </w:rPr>
              <w:t xml:space="preserve"> </w:t>
            </w:r>
            <w:r w:rsidR="004E5E72">
              <w:rPr>
                <w:rFonts w:ascii="Calibri" w:hAnsi="Calibri" w:cs="Calibri"/>
                <w:sz w:val="28"/>
                <w:szCs w:val="28"/>
                <w:lang w:val="el-GR"/>
              </w:rPr>
              <w:t>4</w:t>
            </w:r>
            <w:r w:rsidRPr="003E74E8">
              <w:rPr>
                <w:rFonts w:ascii="Calibri" w:hAnsi="Calibri" w:cs="Calibri"/>
                <w:sz w:val="28"/>
                <w:szCs w:val="28"/>
                <w:lang w:val="el-GR"/>
              </w:rPr>
              <w:t xml:space="preserve"> </w:t>
            </w:r>
            <w:r w:rsidR="003E74E8">
              <w:rPr>
                <w:rFonts w:ascii="Calibri" w:hAnsi="Calibri" w:cs="Calibri"/>
                <w:sz w:val="28"/>
                <w:szCs w:val="28"/>
                <w:lang w:val="el-GR"/>
              </w:rPr>
              <w:t>-</w:t>
            </w:r>
            <w:r w:rsidRPr="003E74E8">
              <w:rPr>
                <w:rFonts w:ascii="Calibri" w:hAnsi="Calibri" w:cs="Calibri"/>
                <w:sz w:val="28"/>
                <w:szCs w:val="28"/>
                <w:lang w:val="el-GR"/>
              </w:rPr>
              <w:t xml:space="preserve"> 5 </w:t>
            </w:r>
            <w:r w:rsidR="003E74E8">
              <w:rPr>
                <w:rFonts w:ascii="Calibri" w:hAnsi="Calibri" w:cs="Calibri"/>
                <w:sz w:val="28"/>
                <w:szCs w:val="28"/>
                <w:lang w:val="el-GR"/>
              </w:rPr>
              <w:t>ατόμων</w:t>
            </w:r>
            <w:r w:rsidRPr="003E74E8">
              <w:rPr>
                <w:rFonts w:ascii="Calibri" w:hAnsi="Calibri" w:cs="Calibri"/>
                <w:sz w:val="28"/>
                <w:szCs w:val="28"/>
                <w:lang w:val="el-GR"/>
              </w:rPr>
              <w:t xml:space="preserve">. </w:t>
            </w:r>
          </w:p>
          <w:p w14:paraId="42F120BF" w14:textId="257A6A28" w:rsidR="000E227B" w:rsidRPr="000B56C3" w:rsidRDefault="000E227B" w:rsidP="000E227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3E74E8">
              <w:rPr>
                <w:rFonts w:ascii="Calibri" w:hAnsi="Calibri" w:cs="Calibri"/>
                <w:sz w:val="28"/>
                <w:szCs w:val="28"/>
                <w:lang w:val="el-GR"/>
              </w:rPr>
              <w:t xml:space="preserve"> </w:t>
            </w:r>
            <w:r w:rsidR="003E74E8">
              <w:rPr>
                <w:rFonts w:ascii="Calibri" w:hAnsi="Calibri" w:cs="Calibri"/>
                <w:sz w:val="28"/>
                <w:szCs w:val="28"/>
                <w:lang w:val="el-GR"/>
              </w:rPr>
              <w:t>Εξηγήστε</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τους</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ότι</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ο</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στόχος</w:t>
            </w:r>
            <w:r w:rsidR="003E74E8" w:rsidRPr="003E74E8">
              <w:rPr>
                <w:rFonts w:ascii="Calibri" w:hAnsi="Calibri" w:cs="Calibri"/>
                <w:sz w:val="28"/>
                <w:szCs w:val="28"/>
                <w:lang w:val="el-GR"/>
              </w:rPr>
              <w:t xml:space="preserve"> </w:t>
            </w:r>
            <w:r w:rsidR="000B56C3">
              <w:rPr>
                <w:rFonts w:ascii="Calibri" w:hAnsi="Calibri" w:cs="Calibri"/>
                <w:sz w:val="28"/>
                <w:szCs w:val="28"/>
                <w:lang w:val="el-GR"/>
              </w:rPr>
              <w:t>είναι</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να</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φτιάξουν</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το</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σενάριο</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για</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ένα</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βίντεο</w:t>
            </w:r>
            <w:r w:rsidR="003E74E8" w:rsidRPr="003E74E8">
              <w:rPr>
                <w:rFonts w:ascii="Calibri" w:hAnsi="Calibri" w:cs="Calibri"/>
                <w:sz w:val="28"/>
                <w:szCs w:val="28"/>
                <w:lang w:val="el-GR"/>
              </w:rPr>
              <w:t xml:space="preserve"> </w:t>
            </w:r>
            <w:r w:rsidR="003E74E8">
              <w:rPr>
                <w:rFonts w:ascii="Calibri" w:hAnsi="Calibri" w:cs="Calibri"/>
                <w:sz w:val="28"/>
                <w:szCs w:val="28"/>
                <w:lang w:val="el-GR"/>
              </w:rPr>
              <w:t>που</w:t>
            </w:r>
            <w:r w:rsidR="003E74E8" w:rsidRPr="003E74E8">
              <w:rPr>
                <w:rFonts w:ascii="Calibri" w:hAnsi="Calibri" w:cs="Calibri"/>
                <w:sz w:val="28"/>
                <w:szCs w:val="28"/>
                <w:lang w:val="el-GR"/>
              </w:rPr>
              <w:t xml:space="preserve"> </w:t>
            </w:r>
            <w:r w:rsidR="003E74E8">
              <w:rPr>
                <w:rFonts w:ascii="Calibri" w:hAnsi="Calibri" w:cs="Calibri"/>
                <w:sz w:val="28"/>
                <w:szCs w:val="28"/>
                <w:lang w:val="el-GR"/>
              </w:rPr>
              <w:t>θα</w:t>
            </w:r>
            <w:r w:rsidR="003E74E8" w:rsidRPr="003E74E8">
              <w:rPr>
                <w:rFonts w:ascii="Calibri" w:hAnsi="Calibri" w:cs="Calibri"/>
                <w:sz w:val="28"/>
                <w:szCs w:val="28"/>
                <w:lang w:val="el-GR"/>
              </w:rPr>
              <w:t xml:space="preserve"> </w:t>
            </w:r>
            <w:r w:rsidR="00791F15" w:rsidRPr="00907D46">
              <w:rPr>
                <w:rFonts w:ascii="Calibri" w:hAnsi="Calibri" w:cs="Calibri"/>
                <w:sz w:val="28"/>
                <w:szCs w:val="28"/>
                <w:lang w:val="el-GR"/>
              </w:rPr>
              <w:t>«</w:t>
            </w:r>
            <w:r w:rsidR="003E74E8" w:rsidRPr="00907D46">
              <w:rPr>
                <w:rFonts w:ascii="Calibri" w:hAnsi="Calibri" w:cs="Calibri"/>
                <w:sz w:val="28"/>
                <w:szCs w:val="28"/>
                <w:lang w:val="el-GR"/>
              </w:rPr>
              <w:t>ανέβει</w:t>
            </w:r>
            <w:r w:rsidR="00791F15" w:rsidRPr="00907D46">
              <w:rPr>
                <w:rFonts w:ascii="Calibri" w:hAnsi="Calibri" w:cs="Calibri"/>
                <w:sz w:val="28"/>
                <w:szCs w:val="28"/>
                <w:lang w:val="el-GR"/>
              </w:rPr>
              <w:t>»</w:t>
            </w:r>
            <w:r w:rsidR="003E74E8" w:rsidRPr="00907D46">
              <w:rPr>
                <w:rFonts w:ascii="Calibri" w:hAnsi="Calibri" w:cs="Calibri"/>
                <w:sz w:val="28"/>
                <w:szCs w:val="28"/>
                <w:lang w:val="el-GR"/>
              </w:rPr>
              <w:t xml:space="preserve"> στην </w:t>
            </w:r>
            <w:r w:rsidR="00907D46" w:rsidRPr="00907D46">
              <w:rPr>
                <w:rFonts w:ascii="Calibri" w:hAnsi="Calibri" w:cs="Calibri"/>
                <w:sz w:val="28"/>
                <w:szCs w:val="28"/>
                <w:lang w:val="el-GR"/>
              </w:rPr>
              <w:t>πλατφόρμα</w:t>
            </w:r>
            <w:r w:rsidRPr="00907D46">
              <w:rPr>
                <w:rFonts w:ascii="Calibri" w:hAnsi="Calibri" w:cs="Calibri"/>
                <w:sz w:val="28"/>
                <w:szCs w:val="28"/>
                <w:lang w:val="el-GR"/>
              </w:rPr>
              <w:t xml:space="preserve"> </w:t>
            </w:r>
            <w:r w:rsidRPr="00907D46">
              <w:rPr>
                <w:rFonts w:ascii="Calibri" w:hAnsi="Calibri" w:cs="Calibri"/>
                <w:sz w:val="28"/>
                <w:szCs w:val="28"/>
              </w:rPr>
              <w:t>TikTok</w:t>
            </w:r>
            <w:r w:rsidRPr="003E74E8">
              <w:rPr>
                <w:rFonts w:ascii="Calibri" w:hAnsi="Calibri" w:cs="Calibri"/>
                <w:sz w:val="28"/>
                <w:szCs w:val="28"/>
                <w:lang w:val="el-GR"/>
              </w:rPr>
              <w:t xml:space="preserve">. </w:t>
            </w:r>
            <w:r w:rsidR="003E74E8">
              <w:rPr>
                <w:rFonts w:ascii="Calibri" w:hAnsi="Calibri" w:cs="Calibri"/>
                <w:sz w:val="28"/>
                <w:szCs w:val="28"/>
                <w:lang w:val="el-GR"/>
              </w:rPr>
              <w:t>Το</w:t>
            </w:r>
            <w:r w:rsidR="003E74E8" w:rsidRPr="000B56C3">
              <w:rPr>
                <w:rFonts w:ascii="Calibri" w:hAnsi="Calibri" w:cs="Calibri"/>
                <w:sz w:val="28"/>
                <w:szCs w:val="28"/>
                <w:lang w:val="el-GR"/>
              </w:rPr>
              <w:t xml:space="preserve"> </w:t>
            </w:r>
            <w:r w:rsidR="003E74E8">
              <w:rPr>
                <w:rFonts w:ascii="Calibri" w:hAnsi="Calibri" w:cs="Calibri"/>
                <w:sz w:val="28"/>
                <w:szCs w:val="28"/>
                <w:lang w:val="el-GR"/>
              </w:rPr>
              <w:t>θέμα</w:t>
            </w:r>
            <w:r w:rsidR="003E74E8" w:rsidRPr="000B56C3">
              <w:rPr>
                <w:rFonts w:ascii="Calibri" w:hAnsi="Calibri" w:cs="Calibri"/>
                <w:sz w:val="28"/>
                <w:szCs w:val="28"/>
                <w:lang w:val="el-GR"/>
              </w:rPr>
              <w:t xml:space="preserve"> </w:t>
            </w:r>
            <w:r w:rsidR="003E74E8">
              <w:rPr>
                <w:rFonts w:ascii="Calibri" w:hAnsi="Calibri" w:cs="Calibri"/>
                <w:sz w:val="28"/>
                <w:szCs w:val="28"/>
                <w:lang w:val="el-GR"/>
              </w:rPr>
              <w:t>είναι</w:t>
            </w:r>
            <w:r w:rsidR="003E74E8" w:rsidRPr="000B56C3">
              <w:rPr>
                <w:rFonts w:ascii="Calibri" w:hAnsi="Calibri" w:cs="Calibri"/>
                <w:sz w:val="28"/>
                <w:szCs w:val="28"/>
                <w:lang w:val="el-GR"/>
              </w:rPr>
              <w:t xml:space="preserve"> </w:t>
            </w:r>
            <w:r w:rsidR="000B56C3" w:rsidRPr="000B56C3">
              <w:rPr>
                <w:rFonts w:ascii="Calibri" w:hAnsi="Calibri" w:cs="Calibri"/>
                <w:sz w:val="28"/>
                <w:szCs w:val="28"/>
                <w:lang w:val="el-GR"/>
              </w:rPr>
              <w:t xml:space="preserve">η </w:t>
            </w:r>
            <w:r w:rsidR="000B56C3">
              <w:rPr>
                <w:rFonts w:ascii="Calibri" w:hAnsi="Calibri" w:cs="Calibri"/>
                <w:sz w:val="28"/>
                <w:szCs w:val="28"/>
                <w:lang w:val="el-GR"/>
              </w:rPr>
              <w:t>εξοικονόμηση</w:t>
            </w:r>
            <w:r w:rsidR="000B56C3" w:rsidRPr="000B56C3">
              <w:rPr>
                <w:rFonts w:ascii="Calibri" w:hAnsi="Calibri" w:cs="Calibri"/>
                <w:sz w:val="28"/>
                <w:szCs w:val="28"/>
                <w:lang w:val="el-GR"/>
              </w:rPr>
              <w:t xml:space="preserve"> </w:t>
            </w:r>
            <w:r w:rsidR="00791F15">
              <w:rPr>
                <w:rFonts w:ascii="Calibri" w:hAnsi="Calibri" w:cs="Calibri"/>
                <w:sz w:val="28"/>
                <w:szCs w:val="28"/>
                <w:lang w:val="el-GR"/>
              </w:rPr>
              <w:t xml:space="preserve">ηλεκτρικής </w:t>
            </w:r>
            <w:r w:rsidR="000B56C3">
              <w:rPr>
                <w:rFonts w:ascii="Calibri" w:hAnsi="Calibri" w:cs="Calibri"/>
                <w:sz w:val="28"/>
                <w:szCs w:val="28"/>
                <w:lang w:val="el-GR"/>
              </w:rPr>
              <w:t>ενέργειας</w:t>
            </w:r>
            <w:r w:rsidRPr="000B56C3">
              <w:rPr>
                <w:rFonts w:ascii="Calibri" w:hAnsi="Calibri" w:cs="Calibri"/>
                <w:sz w:val="28"/>
                <w:szCs w:val="28"/>
                <w:lang w:val="el-GR"/>
              </w:rPr>
              <w:t xml:space="preserve"> </w:t>
            </w:r>
            <w:r w:rsidR="000B56C3">
              <w:rPr>
                <w:rFonts w:ascii="Calibri" w:hAnsi="Calibri" w:cs="Calibri"/>
                <w:sz w:val="28"/>
                <w:szCs w:val="28"/>
                <w:lang w:val="el-GR"/>
              </w:rPr>
              <w:t>και στόχος τους είναι να φτιάξουν το πιο μοντέρνο και ελκυστικό βίντεο. Ένα</w:t>
            </w:r>
            <w:r w:rsidR="000B56C3" w:rsidRPr="000B56C3">
              <w:rPr>
                <w:rFonts w:ascii="Calibri" w:hAnsi="Calibri" w:cs="Calibri"/>
                <w:sz w:val="28"/>
                <w:szCs w:val="28"/>
                <w:lang w:val="el-GR"/>
              </w:rPr>
              <w:t xml:space="preserve"> </w:t>
            </w:r>
            <w:r w:rsidR="000B56C3">
              <w:rPr>
                <w:rFonts w:ascii="Calibri" w:hAnsi="Calibri" w:cs="Calibri"/>
                <w:sz w:val="28"/>
                <w:szCs w:val="28"/>
                <w:lang w:val="el-GR"/>
              </w:rPr>
              <w:t>βίντεο</w:t>
            </w:r>
            <w:r w:rsidR="000B56C3" w:rsidRPr="000B56C3">
              <w:rPr>
                <w:rFonts w:ascii="Calibri" w:hAnsi="Calibri" w:cs="Calibri"/>
                <w:sz w:val="28"/>
                <w:szCs w:val="28"/>
                <w:lang w:val="el-GR"/>
              </w:rPr>
              <w:t xml:space="preserve"> </w:t>
            </w:r>
            <w:r w:rsidR="000B56C3">
              <w:rPr>
                <w:rFonts w:ascii="Calibri" w:hAnsi="Calibri" w:cs="Calibri"/>
                <w:sz w:val="28"/>
                <w:szCs w:val="28"/>
                <w:lang w:val="el-GR"/>
              </w:rPr>
              <w:t>που</w:t>
            </w:r>
            <w:r w:rsidR="000B56C3" w:rsidRPr="000B56C3">
              <w:rPr>
                <w:rFonts w:ascii="Calibri" w:hAnsi="Calibri" w:cs="Calibri"/>
                <w:sz w:val="28"/>
                <w:szCs w:val="28"/>
                <w:lang w:val="el-GR"/>
              </w:rPr>
              <w:t xml:space="preserve"> </w:t>
            </w:r>
            <w:r w:rsidR="000B56C3">
              <w:rPr>
                <w:rFonts w:ascii="Calibri" w:hAnsi="Calibri" w:cs="Calibri"/>
                <w:sz w:val="28"/>
                <w:szCs w:val="28"/>
                <w:lang w:val="el-GR"/>
              </w:rPr>
              <w:t>θα</w:t>
            </w:r>
            <w:r w:rsidR="000B56C3" w:rsidRPr="000B56C3">
              <w:rPr>
                <w:rFonts w:ascii="Calibri" w:hAnsi="Calibri" w:cs="Calibri"/>
                <w:sz w:val="28"/>
                <w:szCs w:val="28"/>
                <w:lang w:val="el-GR"/>
              </w:rPr>
              <w:t xml:space="preserve"> </w:t>
            </w:r>
            <w:r w:rsidR="000B56C3">
              <w:rPr>
                <w:rFonts w:ascii="Calibri" w:hAnsi="Calibri" w:cs="Calibri"/>
                <w:sz w:val="28"/>
                <w:szCs w:val="28"/>
                <w:lang w:val="el-GR"/>
              </w:rPr>
              <w:t>επηρεάσει άλλους μαθητές στην ηλικία τους</w:t>
            </w:r>
            <w:r w:rsidRPr="000B56C3">
              <w:rPr>
                <w:rFonts w:ascii="Calibri" w:hAnsi="Calibri" w:cs="Calibri"/>
                <w:sz w:val="28"/>
                <w:szCs w:val="28"/>
                <w:lang w:val="el-GR"/>
              </w:rPr>
              <w:t xml:space="preserve">.  </w:t>
            </w:r>
          </w:p>
          <w:p w14:paraId="378209DE" w14:textId="3CD722BB" w:rsidR="000E227B" w:rsidRPr="001900C6" w:rsidRDefault="000E227B" w:rsidP="000E227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1900C6">
              <w:rPr>
                <w:rFonts w:ascii="Calibri" w:hAnsi="Calibri" w:cs="Calibri"/>
                <w:sz w:val="28"/>
                <w:szCs w:val="28"/>
                <w:lang w:val="el-GR"/>
              </w:rPr>
              <w:t xml:space="preserve"> </w:t>
            </w:r>
            <w:r w:rsidR="001900C6">
              <w:rPr>
                <w:rFonts w:ascii="Calibri" w:hAnsi="Calibri" w:cs="Calibri"/>
                <w:sz w:val="28"/>
                <w:szCs w:val="28"/>
                <w:lang w:val="el-GR"/>
              </w:rPr>
              <w:t>Ενθαρρύνετε</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τους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μαθητές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να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συζητήσουν</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ως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ομάδα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τη</w:t>
            </w:r>
            <w:r w:rsidR="001900C6" w:rsidRPr="001900C6">
              <w:rPr>
                <w:rFonts w:ascii="Calibri" w:hAnsi="Calibri" w:cs="Calibri"/>
                <w:sz w:val="28"/>
                <w:szCs w:val="28"/>
                <w:lang w:val="el-GR"/>
              </w:rPr>
              <w:t xml:space="preserve"> </w:t>
            </w:r>
            <w:r w:rsidR="00791F15">
              <w:rPr>
                <w:rFonts w:ascii="Calibri" w:hAnsi="Calibri" w:cs="Calibri"/>
                <w:sz w:val="28"/>
                <w:szCs w:val="28"/>
                <w:lang w:val="el-GR"/>
              </w:rPr>
              <w:t>δημιουργία</w:t>
            </w:r>
            <w:r w:rsidR="001900C6">
              <w:rPr>
                <w:rFonts w:ascii="Calibri" w:hAnsi="Calibri" w:cs="Calibri"/>
                <w:sz w:val="28"/>
                <w:szCs w:val="28"/>
                <w:lang w:val="el-GR"/>
              </w:rPr>
              <w:t xml:space="preserve"> του σεναρίου για το βίντεο </w:t>
            </w:r>
            <w:r>
              <w:rPr>
                <w:rFonts w:ascii="Calibri" w:hAnsi="Calibri" w:cs="Calibri"/>
                <w:sz w:val="28"/>
                <w:szCs w:val="28"/>
              </w:rPr>
              <w:t>TikTok</w:t>
            </w:r>
            <w:r w:rsidRPr="001900C6">
              <w:rPr>
                <w:rFonts w:ascii="Calibri" w:hAnsi="Calibri" w:cs="Calibri"/>
                <w:sz w:val="28"/>
                <w:szCs w:val="28"/>
                <w:lang w:val="el-GR"/>
              </w:rPr>
              <w:t xml:space="preserve">: </w:t>
            </w:r>
            <w:r w:rsidR="001900C6">
              <w:rPr>
                <w:rFonts w:ascii="Calibri" w:hAnsi="Calibri" w:cs="Calibri"/>
                <w:sz w:val="28"/>
                <w:szCs w:val="28"/>
                <w:lang w:val="el-GR"/>
              </w:rPr>
              <w:t>πώς σκέφτονται να είναι το περιεχόμενο, τι θα κάνουν για να το παρουσιάσουν</w:t>
            </w:r>
            <w:r w:rsidRPr="001900C6">
              <w:rPr>
                <w:rFonts w:ascii="Calibri" w:hAnsi="Calibri" w:cs="Calibri"/>
                <w:sz w:val="28"/>
                <w:szCs w:val="28"/>
                <w:lang w:val="el-GR"/>
              </w:rPr>
              <w:t>...</w:t>
            </w:r>
            <w:r w:rsidR="001900C6">
              <w:rPr>
                <w:rFonts w:ascii="Calibri" w:hAnsi="Calibri" w:cs="Calibri"/>
                <w:sz w:val="28"/>
                <w:szCs w:val="28"/>
                <w:lang w:val="el-GR"/>
              </w:rPr>
              <w:t xml:space="preserve"> πώς θα σκηνοθετήσουν το βίντεο; Ποια μουσική ή ποι</w:t>
            </w:r>
            <w:r w:rsidR="00791F15">
              <w:rPr>
                <w:rFonts w:ascii="Calibri" w:hAnsi="Calibri" w:cs="Calibri"/>
                <w:sz w:val="28"/>
                <w:szCs w:val="28"/>
                <w:lang w:val="el-GR"/>
              </w:rPr>
              <w:t>ο</w:t>
            </w:r>
            <w:r w:rsidR="001900C6">
              <w:rPr>
                <w:rFonts w:ascii="Calibri" w:hAnsi="Calibri" w:cs="Calibri"/>
                <w:sz w:val="28"/>
                <w:szCs w:val="28"/>
                <w:lang w:val="el-GR"/>
              </w:rPr>
              <w:t xml:space="preserve"> τραγούδι θα επιλέξουν; Πώς θα γίνει η παρουσίαση; </w:t>
            </w:r>
          </w:p>
          <w:p w14:paraId="71090E45" w14:textId="377D5259" w:rsidR="008A7978" w:rsidRPr="001900C6" w:rsidRDefault="008A7978" w:rsidP="008158B6">
            <w:pPr>
              <w:ind w:hanging="41"/>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616013">
              <w:rPr>
                <w:rFonts w:ascii="Calibri" w:hAnsi="Calibri" w:cs="Calibri"/>
                <w:sz w:val="28"/>
                <w:szCs w:val="28"/>
              </w:rPr>
              <w:sym w:font="Symbol" w:char="F0B7"/>
            </w:r>
            <w:r w:rsidRPr="001900C6">
              <w:rPr>
                <w:rFonts w:ascii="Calibri" w:hAnsi="Calibri" w:cs="Calibri"/>
                <w:sz w:val="28"/>
                <w:szCs w:val="28"/>
                <w:lang w:val="el-GR"/>
              </w:rPr>
              <w:t xml:space="preserve"> </w:t>
            </w:r>
            <w:r w:rsidR="001900C6">
              <w:rPr>
                <w:rFonts w:ascii="Calibri" w:hAnsi="Calibri" w:cs="Calibri"/>
                <w:sz w:val="28"/>
                <w:szCs w:val="28"/>
                <w:lang w:val="el-GR"/>
              </w:rPr>
              <w:t>Προσκαλέστε</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τους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να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σκεφτούν</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όσες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περισσότερες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ιδέες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μπορούν</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Το</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βίντεο</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θα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μπορούσε</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να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είναι</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ένα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 xml:space="preserve">τραγούδι που θα δημιουργήσουν </w:t>
            </w:r>
            <w:r w:rsidRPr="001900C6">
              <w:rPr>
                <w:rFonts w:ascii="Calibri" w:hAnsi="Calibri" w:cs="Calibri"/>
                <w:sz w:val="28"/>
                <w:szCs w:val="28"/>
                <w:lang w:val="el-GR"/>
              </w:rPr>
              <w:t>(</w:t>
            </w:r>
            <w:r w:rsidR="001900C6">
              <w:rPr>
                <w:rFonts w:ascii="Calibri" w:hAnsi="Calibri" w:cs="Calibri"/>
                <w:sz w:val="28"/>
                <w:szCs w:val="28"/>
                <w:lang w:val="el-GR"/>
              </w:rPr>
              <w:t xml:space="preserve">π.χ. σε στυλ </w:t>
            </w:r>
            <w:r w:rsidRPr="00616013">
              <w:rPr>
                <w:rFonts w:ascii="Calibri" w:hAnsi="Calibri" w:cs="Calibri"/>
                <w:sz w:val="28"/>
                <w:szCs w:val="28"/>
              </w:rPr>
              <w:t>rap</w:t>
            </w:r>
            <w:r w:rsidRPr="001900C6">
              <w:rPr>
                <w:rFonts w:ascii="Calibri" w:hAnsi="Calibri" w:cs="Calibri"/>
                <w:sz w:val="28"/>
                <w:szCs w:val="28"/>
                <w:lang w:val="el-GR"/>
              </w:rPr>
              <w:t xml:space="preserve">, </w:t>
            </w:r>
            <w:r w:rsidRPr="00616013">
              <w:rPr>
                <w:rFonts w:ascii="Calibri" w:hAnsi="Calibri" w:cs="Calibri"/>
                <w:sz w:val="28"/>
                <w:szCs w:val="28"/>
              </w:rPr>
              <w:t>hip</w:t>
            </w:r>
            <w:r w:rsidRPr="001900C6">
              <w:rPr>
                <w:rFonts w:ascii="Calibri" w:hAnsi="Calibri" w:cs="Calibri"/>
                <w:sz w:val="28"/>
                <w:szCs w:val="28"/>
                <w:lang w:val="el-GR"/>
              </w:rPr>
              <w:t>-</w:t>
            </w:r>
            <w:r w:rsidRPr="00616013">
              <w:rPr>
                <w:rFonts w:ascii="Calibri" w:hAnsi="Calibri" w:cs="Calibri"/>
                <w:sz w:val="28"/>
                <w:szCs w:val="28"/>
              </w:rPr>
              <w:t>hop</w:t>
            </w:r>
            <w:r w:rsidRPr="001900C6">
              <w:rPr>
                <w:rFonts w:ascii="Calibri" w:hAnsi="Calibri" w:cs="Calibri"/>
                <w:sz w:val="28"/>
                <w:szCs w:val="28"/>
                <w:lang w:val="el-GR"/>
              </w:rPr>
              <w:t xml:space="preserve">, </w:t>
            </w:r>
            <w:r w:rsidR="001900C6">
              <w:rPr>
                <w:rFonts w:ascii="Calibri" w:hAnsi="Calibri" w:cs="Calibri"/>
                <w:sz w:val="28"/>
                <w:szCs w:val="28"/>
                <w:lang w:val="el-GR"/>
              </w:rPr>
              <w:t>κ.λπ.</w:t>
            </w:r>
            <w:r w:rsidRPr="001900C6">
              <w:rPr>
                <w:rFonts w:ascii="Calibri" w:hAnsi="Calibri" w:cs="Calibri"/>
                <w:sz w:val="28"/>
                <w:szCs w:val="28"/>
                <w:lang w:val="el-GR"/>
              </w:rPr>
              <w:t xml:space="preserve">), </w:t>
            </w:r>
            <w:r w:rsidR="001900C6">
              <w:rPr>
                <w:rFonts w:ascii="Calibri" w:hAnsi="Calibri" w:cs="Calibri"/>
                <w:sz w:val="28"/>
                <w:szCs w:val="28"/>
                <w:lang w:val="el-GR"/>
              </w:rPr>
              <w:t>μια χορογραφία</w:t>
            </w:r>
            <w:r w:rsidRPr="001900C6">
              <w:rPr>
                <w:rFonts w:ascii="Calibri" w:hAnsi="Calibri" w:cs="Calibri"/>
                <w:sz w:val="28"/>
                <w:szCs w:val="28"/>
                <w:lang w:val="el-GR"/>
              </w:rPr>
              <w:t xml:space="preserve">, </w:t>
            </w:r>
            <w:r w:rsidR="001900C6">
              <w:rPr>
                <w:rFonts w:ascii="Calibri" w:hAnsi="Calibri" w:cs="Calibri"/>
                <w:sz w:val="28"/>
                <w:szCs w:val="28"/>
                <w:lang w:val="el-GR"/>
              </w:rPr>
              <w:t>ένα θεατρικό δρώμενο</w:t>
            </w:r>
            <w:r w:rsidRPr="001900C6">
              <w:rPr>
                <w:rFonts w:ascii="Calibri" w:hAnsi="Calibri" w:cs="Calibri"/>
                <w:sz w:val="28"/>
                <w:szCs w:val="28"/>
                <w:lang w:val="el-GR"/>
              </w:rPr>
              <w:t xml:space="preserve">, </w:t>
            </w:r>
            <w:r w:rsidR="001900C6">
              <w:rPr>
                <w:rFonts w:ascii="Calibri" w:hAnsi="Calibri" w:cs="Calibri"/>
                <w:sz w:val="28"/>
                <w:szCs w:val="28"/>
                <w:lang w:val="el-GR"/>
              </w:rPr>
              <w:t xml:space="preserve">ή οτιδήποτε άλλο σκεφτούν και </w:t>
            </w:r>
            <w:r w:rsidR="001900C6">
              <w:rPr>
                <w:rFonts w:ascii="Calibri" w:hAnsi="Calibri" w:cs="Calibri"/>
                <w:sz w:val="28"/>
                <w:szCs w:val="28"/>
                <w:lang w:val="el-GR"/>
              </w:rPr>
              <w:lastRenderedPageBreak/>
              <w:t xml:space="preserve">επιθυμούν, αρκεί να προσελκύει την προσοχή στο θέμα. </w:t>
            </w:r>
          </w:p>
          <w:p w14:paraId="29B71E10" w14:textId="5EF42259" w:rsidR="008A7978" w:rsidRPr="00E05EC8" w:rsidRDefault="00791F15" w:rsidP="008158B6">
            <w:pPr>
              <w:ind w:hanging="41"/>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616013">
              <w:rPr>
                <w:rFonts w:ascii="Calibri" w:hAnsi="Calibri" w:cs="Calibri"/>
                <w:sz w:val="28"/>
                <w:szCs w:val="28"/>
              </w:rPr>
              <w:sym w:font="Symbol" w:char="F0B7"/>
            </w:r>
            <w:r w:rsidRPr="001900C6">
              <w:rPr>
                <w:rFonts w:ascii="Calibri" w:hAnsi="Calibri" w:cs="Calibri"/>
                <w:sz w:val="28"/>
                <w:szCs w:val="28"/>
                <w:lang w:val="el-GR"/>
              </w:rPr>
              <w:t xml:space="preserve"> </w:t>
            </w:r>
            <w:r w:rsidR="001900C6">
              <w:rPr>
                <w:rFonts w:ascii="Calibri" w:hAnsi="Calibri" w:cs="Calibri"/>
                <w:sz w:val="28"/>
                <w:szCs w:val="28"/>
                <w:lang w:val="el-GR"/>
              </w:rPr>
              <w:t>Αφού</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οριστικοποιήσουν</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το</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στυλ</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του</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βίντεο</w:t>
            </w:r>
            <w:r w:rsidR="001900C6" w:rsidRPr="001900C6">
              <w:rPr>
                <w:rFonts w:ascii="Calibri" w:hAnsi="Calibri" w:cs="Calibri"/>
                <w:sz w:val="28"/>
                <w:szCs w:val="28"/>
                <w:lang w:val="el-GR"/>
              </w:rPr>
              <w:t>, ενθαρρ</w:t>
            </w:r>
            <w:r w:rsidR="001900C6">
              <w:rPr>
                <w:rFonts w:ascii="Calibri" w:hAnsi="Calibri" w:cs="Calibri"/>
                <w:sz w:val="28"/>
                <w:szCs w:val="28"/>
                <w:lang w:val="el-GR"/>
              </w:rPr>
              <w:t>ύνετέ</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τους</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να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 xml:space="preserve">δημιουργήσουν το σενάριο και το κείμενο, καθώς και τους πρωταγωνιστές ή οτιδήποτε πρόσθετο χρειάζονται για την υλοποίηση της ιδέας τους. </w:t>
            </w:r>
          </w:p>
          <w:p w14:paraId="12C15242" w14:textId="0FB0BFDA" w:rsidR="000E227B" w:rsidRPr="00E05EC8" w:rsidRDefault="000E227B" w:rsidP="008158B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1900C6">
              <w:rPr>
                <w:rFonts w:ascii="Calibri" w:hAnsi="Calibri" w:cs="Calibri"/>
                <w:sz w:val="28"/>
                <w:szCs w:val="28"/>
                <w:lang w:val="el-GR"/>
              </w:rPr>
              <w:t xml:space="preserve"> </w:t>
            </w:r>
            <w:r w:rsidR="001900C6">
              <w:rPr>
                <w:rFonts w:ascii="Calibri" w:hAnsi="Calibri" w:cs="Calibri"/>
                <w:sz w:val="28"/>
                <w:szCs w:val="28"/>
                <w:lang w:val="el-GR"/>
              </w:rPr>
              <w:t>Κάθε</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ομάδα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επιλέγει</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ένα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εκπρόσωπο</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για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να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παρουσιάσει</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το</w:t>
            </w:r>
            <w:r w:rsidR="001900C6" w:rsidRPr="001900C6">
              <w:rPr>
                <w:rFonts w:ascii="Calibri" w:hAnsi="Calibri" w:cs="Calibri"/>
                <w:sz w:val="28"/>
                <w:szCs w:val="28"/>
                <w:lang w:val="el-GR"/>
              </w:rPr>
              <w:t xml:space="preserve"> </w:t>
            </w:r>
            <w:r>
              <w:rPr>
                <w:rFonts w:ascii="Calibri" w:hAnsi="Calibri" w:cs="Calibri"/>
                <w:sz w:val="28"/>
                <w:szCs w:val="28"/>
              </w:rPr>
              <w:t>TikTok</w:t>
            </w:r>
            <w:r w:rsidRPr="001900C6">
              <w:rPr>
                <w:rFonts w:ascii="Calibri" w:hAnsi="Calibri" w:cs="Calibri"/>
                <w:sz w:val="28"/>
                <w:szCs w:val="28"/>
                <w:lang w:val="el-GR"/>
              </w:rPr>
              <w:t xml:space="preserve"> </w:t>
            </w:r>
            <w:r w:rsidR="001900C6">
              <w:rPr>
                <w:rFonts w:ascii="Calibri" w:hAnsi="Calibri" w:cs="Calibri"/>
                <w:sz w:val="28"/>
                <w:szCs w:val="28"/>
                <w:lang w:val="el-GR"/>
              </w:rPr>
              <w:t xml:space="preserve">βίντεο στην </w:t>
            </w:r>
            <w:r w:rsidR="001900C6" w:rsidRPr="00907D46">
              <w:rPr>
                <w:rFonts w:ascii="Calibri" w:hAnsi="Calibri" w:cs="Calibri"/>
                <w:sz w:val="28"/>
                <w:szCs w:val="28"/>
                <w:lang w:val="el-GR"/>
              </w:rPr>
              <w:t>υπόλοιπη τάξη</w:t>
            </w:r>
            <w:r w:rsidR="001900C6">
              <w:rPr>
                <w:rFonts w:ascii="Calibri" w:hAnsi="Calibri" w:cs="Calibri"/>
                <w:sz w:val="28"/>
                <w:szCs w:val="28"/>
                <w:lang w:val="el-GR"/>
              </w:rPr>
              <w:t>. Στη</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συνέχεια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και</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με</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τη</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βοήθεια</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όλων</w:t>
            </w:r>
            <w:r w:rsidR="001900C6" w:rsidRPr="001900C6">
              <w:rPr>
                <w:rFonts w:ascii="Calibri" w:hAnsi="Calibri" w:cs="Calibri"/>
                <w:sz w:val="28"/>
                <w:szCs w:val="28"/>
                <w:lang w:val="el-GR"/>
              </w:rPr>
              <w:t xml:space="preserve"> </w:t>
            </w:r>
            <w:r w:rsidR="001900C6">
              <w:rPr>
                <w:rFonts w:ascii="Calibri" w:hAnsi="Calibri" w:cs="Calibri"/>
                <w:sz w:val="28"/>
                <w:szCs w:val="28"/>
                <w:lang w:val="el-GR"/>
              </w:rPr>
              <w:t>των</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μελών</w:t>
            </w:r>
            <w:r w:rsidR="001900C6" w:rsidRPr="001900C6">
              <w:rPr>
                <w:rFonts w:ascii="Calibri" w:hAnsi="Calibri" w:cs="Calibri"/>
                <w:sz w:val="28"/>
                <w:szCs w:val="28"/>
                <w:lang w:val="el-GR"/>
              </w:rPr>
              <w:t xml:space="preserve">, </w:t>
            </w:r>
            <w:r w:rsidR="001900C6">
              <w:rPr>
                <w:rFonts w:ascii="Calibri" w:hAnsi="Calibri" w:cs="Calibri"/>
                <w:sz w:val="28"/>
                <w:szCs w:val="28"/>
                <w:lang w:val="el-GR"/>
              </w:rPr>
              <w:t>κάθε ομάδα κάνει</w:t>
            </w:r>
            <w:r w:rsidR="005B0A49">
              <w:rPr>
                <w:rFonts w:ascii="Calibri" w:hAnsi="Calibri" w:cs="Calibri"/>
                <w:sz w:val="28"/>
                <w:szCs w:val="28"/>
                <w:lang w:val="el-GR"/>
              </w:rPr>
              <w:t xml:space="preserve"> την παρουσίασή της με όποιον τρόπο </w:t>
            </w:r>
            <w:r w:rsidR="00791F15">
              <w:rPr>
                <w:rFonts w:ascii="Calibri" w:hAnsi="Calibri" w:cs="Calibri"/>
                <w:sz w:val="28"/>
                <w:szCs w:val="28"/>
                <w:lang w:val="el-GR"/>
              </w:rPr>
              <w:t>επιθυμεί</w:t>
            </w:r>
            <w:r w:rsidR="005B0A49">
              <w:rPr>
                <w:rFonts w:ascii="Calibri" w:hAnsi="Calibri" w:cs="Calibri"/>
                <w:sz w:val="28"/>
                <w:szCs w:val="28"/>
                <w:lang w:val="el-GR"/>
              </w:rPr>
              <w:t xml:space="preserve">. </w:t>
            </w:r>
          </w:p>
          <w:p w14:paraId="1D7D61D4" w14:textId="0ABCB516" w:rsidR="000E227B" w:rsidRPr="005B0A49" w:rsidRDefault="000E227B" w:rsidP="008158B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5B0A49">
              <w:rPr>
                <w:rFonts w:ascii="Calibri" w:hAnsi="Calibri" w:cs="Calibri"/>
                <w:sz w:val="28"/>
                <w:szCs w:val="28"/>
                <w:lang w:val="el-GR"/>
              </w:rPr>
              <w:t xml:space="preserve"> </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Οι</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οδηγίες</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για</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τη</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δημιουργία</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του</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σεναρίου</w:t>
            </w:r>
            <w:r w:rsidR="005B0A49" w:rsidRPr="005B0A49">
              <w:rPr>
                <w:rFonts w:ascii="Calibri" w:hAnsi="Calibri" w:cs="Calibri"/>
                <w:sz w:val="28"/>
                <w:szCs w:val="28"/>
                <w:lang w:val="el-GR"/>
              </w:rPr>
              <w:t xml:space="preserve"> </w:t>
            </w:r>
            <w:r w:rsidR="005B0A49" w:rsidRPr="00907D46">
              <w:rPr>
                <w:rFonts w:ascii="Calibri" w:hAnsi="Calibri" w:cs="Calibri"/>
                <w:sz w:val="28"/>
                <w:szCs w:val="28"/>
                <w:lang w:val="el-GR"/>
              </w:rPr>
              <w:t xml:space="preserve">του βίντεο </w:t>
            </w:r>
            <w:r w:rsidRPr="00907D46">
              <w:rPr>
                <w:rFonts w:ascii="Calibri" w:hAnsi="Calibri" w:cs="Calibri"/>
                <w:sz w:val="28"/>
                <w:szCs w:val="28"/>
              </w:rPr>
              <w:t>TikTok</w:t>
            </w:r>
            <w:r w:rsidRPr="005B0A49">
              <w:rPr>
                <w:rFonts w:ascii="Calibri" w:hAnsi="Calibri" w:cs="Calibri"/>
                <w:sz w:val="28"/>
                <w:szCs w:val="28"/>
                <w:lang w:val="el-GR"/>
              </w:rPr>
              <w:t xml:space="preserve"> </w:t>
            </w:r>
            <w:r w:rsidR="005B0A49">
              <w:rPr>
                <w:rFonts w:ascii="Calibri" w:hAnsi="Calibri" w:cs="Calibri"/>
                <w:sz w:val="28"/>
                <w:szCs w:val="28"/>
                <w:lang w:val="el-GR"/>
              </w:rPr>
              <w:t>είναι</w:t>
            </w:r>
            <w:r w:rsidRPr="005B0A49">
              <w:rPr>
                <w:rFonts w:ascii="Calibri" w:hAnsi="Calibri" w:cs="Calibri"/>
                <w:sz w:val="28"/>
                <w:szCs w:val="28"/>
                <w:lang w:val="el-GR"/>
              </w:rPr>
              <w:t>:</w:t>
            </w:r>
          </w:p>
          <w:p w14:paraId="6E1ED02A" w14:textId="3821A8F5" w:rsidR="000E227B" w:rsidRPr="005B0A49" w:rsidRDefault="00616013" w:rsidP="008158B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5B0A49">
              <w:rPr>
                <w:rFonts w:ascii="Calibri" w:hAnsi="Calibri" w:cs="Calibri"/>
                <w:sz w:val="28"/>
                <w:szCs w:val="28"/>
                <w:lang w:val="el-GR"/>
              </w:rPr>
              <w:t>-</w:t>
            </w:r>
            <w:r w:rsidR="005B0A49" w:rsidRPr="005B0A49">
              <w:rPr>
                <w:rFonts w:ascii="Calibri" w:hAnsi="Calibri" w:cs="Calibri"/>
                <w:sz w:val="28"/>
                <w:szCs w:val="28"/>
                <w:lang w:val="el-GR"/>
              </w:rPr>
              <w:t xml:space="preserve"> </w:t>
            </w:r>
            <w:r w:rsidR="00791F15">
              <w:rPr>
                <w:rFonts w:ascii="Calibri" w:hAnsi="Calibri" w:cs="Calibri"/>
                <w:sz w:val="28"/>
                <w:szCs w:val="28"/>
                <w:lang w:val="el-GR"/>
              </w:rPr>
              <w:t>Να</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είναι</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σύντομο</w:t>
            </w:r>
            <w:r w:rsidR="005B0A49" w:rsidRPr="005B0A49">
              <w:rPr>
                <w:rFonts w:ascii="Calibri" w:hAnsi="Calibri" w:cs="Calibri"/>
                <w:sz w:val="28"/>
                <w:szCs w:val="28"/>
                <w:lang w:val="el-GR"/>
              </w:rPr>
              <w:t xml:space="preserve"> </w:t>
            </w:r>
            <w:r w:rsidR="000E227B" w:rsidRPr="005B0A49">
              <w:rPr>
                <w:rFonts w:ascii="Calibri" w:hAnsi="Calibri" w:cs="Calibri"/>
                <w:sz w:val="28"/>
                <w:szCs w:val="28"/>
                <w:lang w:val="el-GR"/>
              </w:rPr>
              <w:t>(</w:t>
            </w:r>
            <w:r w:rsidR="005B0A49">
              <w:rPr>
                <w:rFonts w:ascii="Calibri" w:hAnsi="Calibri" w:cs="Calibri"/>
                <w:sz w:val="28"/>
                <w:szCs w:val="28"/>
                <w:lang w:val="el-GR"/>
              </w:rPr>
              <w:t>μέχρι</w:t>
            </w:r>
            <w:r w:rsidR="000E227B" w:rsidRPr="005B0A49">
              <w:rPr>
                <w:rFonts w:ascii="Calibri" w:hAnsi="Calibri" w:cs="Calibri"/>
                <w:sz w:val="28"/>
                <w:szCs w:val="28"/>
                <w:lang w:val="el-GR"/>
              </w:rPr>
              <w:t xml:space="preserve"> </w:t>
            </w:r>
            <w:r w:rsidRPr="005B0A49">
              <w:rPr>
                <w:rFonts w:ascii="Calibri" w:hAnsi="Calibri" w:cs="Calibri"/>
                <w:sz w:val="28"/>
                <w:szCs w:val="28"/>
                <w:lang w:val="el-GR"/>
              </w:rPr>
              <w:t>5</w:t>
            </w:r>
            <w:r w:rsidR="000E227B" w:rsidRPr="005B0A49">
              <w:rPr>
                <w:rFonts w:ascii="Calibri" w:hAnsi="Calibri" w:cs="Calibri"/>
                <w:sz w:val="28"/>
                <w:szCs w:val="28"/>
                <w:lang w:val="el-GR"/>
              </w:rPr>
              <w:t xml:space="preserve"> </w:t>
            </w:r>
            <w:r w:rsidR="005B0A49">
              <w:rPr>
                <w:rFonts w:ascii="Calibri" w:hAnsi="Calibri" w:cs="Calibri"/>
                <w:sz w:val="28"/>
                <w:szCs w:val="28"/>
                <w:lang w:val="el-GR"/>
              </w:rPr>
              <w:t>λεπτά</w:t>
            </w:r>
            <w:r w:rsidR="000E227B" w:rsidRPr="005B0A49">
              <w:rPr>
                <w:rFonts w:ascii="Calibri" w:hAnsi="Calibri" w:cs="Calibri"/>
                <w:sz w:val="28"/>
                <w:szCs w:val="28"/>
                <w:lang w:val="el-GR"/>
              </w:rPr>
              <w:t>).</w:t>
            </w:r>
          </w:p>
          <w:p w14:paraId="2F24C668" w14:textId="6B7C51A8" w:rsidR="000E227B" w:rsidRPr="005B0A49" w:rsidRDefault="00616013" w:rsidP="008158B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5B0A49">
              <w:rPr>
                <w:rFonts w:ascii="Calibri" w:hAnsi="Calibri" w:cs="Calibri"/>
                <w:sz w:val="28"/>
                <w:szCs w:val="28"/>
                <w:lang w:val="el-GR"/>
              </w:rPr>
              <w:t xml:space="preserve">- </w:t>
            </w:r>
            <w:r w:rsidR="005B0A49">
              <w:rPr>
                <w:rFonts w:ascii="Calibri" w:hAnsi="Calibri" w:cs="Calibri"/>
                <w:sz w:val="28"/>
                <w:szCs w:val="28"/>
                <w:lang w:val="el-GR"/>
              </w:rPr>
              <w:t>Θα</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πρέπει</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να</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προσφέρει</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κάποιες</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βασικές</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πληροφορίες</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για</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το</w:t>
            </w:r>
            <w:r w:rsidR="005B0A49" w:rsidRPr="005B0A49">
              <w:rPr>
                <w:rFonts w:ascii="Calibri" w:hAnsi="Calibri" w:cs="Calibri"/>
                <w:sz w:val="28"/>
                <w:szCs w:val="28"/>
                <w:lang w:val="el-GR"/>
              </w:rPr>
              <w:t xml:space="preserve"> </w:t>
            </w:r>
            <w:r w:rsidR="005B0A49">
              <w:rPr>
                <w:rFonts w:ascii="Calibri" w:hAnsi="Calibri" w:cs="Calibri"/>
                <w:sz w:val="28"/>
                <w:szCs w:val="28"/>
                <w:lang w:val="el-GR"/>
              </w:rPr>
              <w:t xml:space="preserve">πρόβλημα και να προτείνει τους θεατές τουλάχιστον </w:t>
            </w:r>
            <w:r w:rsidRPr="005B0A49">
              <w:rPr>
                <w:rFonts w:ascii="Calibri" w:hAnsi="Calibri" w:cs="Calibri"/>
                <w:sz w:val="28"/>
                <w:szCs w:val="28"/>
                <w:lang w:val="el-GR"/>
              </w:rPr>
              <w:t>3</w:t>
            </w:r>
            <w:r w:rsidR="000E227B" w:rsidRPr="005B0A49">
              <w:rPr>
                <w:rFonts w:ascii="Calibri" w:hAnsi="Calibri" w:cs="Calibri"/>
                <w:sz w:val="28"/>
                <w:szCs w:val="28"/>
                <w:lang w:val="el-GR"/>
              </w:rPr>
              <w:t xml:space="preserve"> </w:t>
            </w:r>
            <w:r w:rsidR="005B0A49">
              <w:rPr>
                <w:rFonts w:ascii="Calibri" w:hAnsi="Calibri" w:cs="Calibri"/>
                <w:sz w:val="28"/>
                <w:szCs w:val="28"/>
                <w:lang w:val="el-GR"/>
              </w:rPr>
              <w:t xml:space="preserve">συγκεκριμένες δράσεις / συμπεριφορές για την επίλυσή του. </w:t>
            </w:r>
          </w:p>
          <w:p w14:paraId="30DC5408" w14:textId="0744BB40" w:rsidR="000E227B" w:rsidRPr="005B0A49" w:rsidRDefault="00616013" w:rsidP="008158B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5B0A49">
              <w:rPr>
                <w:rFonts w:ascii="Calibri" w:hAnsi="Calibri" w:cs="Calibri"/>
                <w:sz w:val="28"/>
                <w:szCs w:val="28"/>
                <w:lang w:val="el-GR"/>
              </w:rPr>
              <w:t xml:space="preserve">-  </w:t>
            </w:r>
            <w:r w:rsidR="005B0A49">
              <w:rPr>
                <w:rFonts w:ascii="Calibri" w:hAnsi="Calibri" w:cs="Calibri"/>
                <w:sz w:val="28"/>
                <w:szCs w:val="28"/>
                <w:lang w:val="el-GR"/>
              </w:rPr>
              <w:t>Θα πρέπει να είναι ελκυστικό στους νέους της ηλικίας τους</w:t>
            </w:r>
            <w:r w:rsidR="000E227B" w:rsidRPr="005B0A49">
              <w:rPr>
                <w:rFonts w:ascii="Calibri" w:hAnsi="Calibri" w:cs="Calibri"/>
                <w:sz w:val="28"/>
                <w:szCs w:val="28"/>
                <w:lang w:val="el-GR"/>
              </w:rPr>
              <w:t>.</w:t>
            </w:r>
          </w:p>
          <w:p w14:paraId="539575B8" w14:textId="289C113C" w:rsidR="00616013" w:rsidRPr="005B0A49" w:rsidRDefault="005B0A49" w:rsidP="008158B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5B0A49">
              <w:rPr>
                <w:rFonts w:ascii="Calibri" w:hAnsi="Calibri" w:cs="Calibri"/>
                <w:sz w:val="28"/>
                <w:szCs w:val="28"/>
                <w:lang w:val="el-GR"/>
              </w:rPr>
              <w:t xml:space="preserve">- </w:t>
            </w:r>
            <w:r>
              <w:rPr>
                <w:rFonts w:ascii="Calibri" w:hAnsi="Calibri" w:cs="Calibri"/>
                <w:sz w:val="28"/>
                <w:szCs w:val="28"/>
                <w:lang w:val="el-GR"/>
              </w:rPr>
              <w:t>Στόχος</w:t>
            </w:r>
            <w:r w:rsidRPr="005B0A49">
              <w:rPr>
                <w:rFonts w:ascii="Calibri" w:hAnsi="Calibri" w:cs="Calibri"/>
                <w:sz w:val="28"/>
                <w:szCs w:val="28"/>
                <w:lang w:val="el-GR"/>
              </w:rPr>
              <w:t xml:space="preserve"> </w:t>
            </w:r>
            <w:r>
              <w:rPr>
                <w:rFonts w:ascii="Calibri" w:hAnsi="Calibri" w:cs="Calibri"/>
                <w:sz w:val="28"/>
                <w:szCs w:val="28"/>
                <w:lang w:val="el-GR"/>
              </w:rPr>
              <w:t>τους</w:t>
            </w:r>
            <w:r w:rsidRPr="005B0A49">
              <w:rPr>
                <w:rFonts w:ascii="Calibri" w:hAnsi="Calibri" w:cs="Calibri"/>
                <w:sz w:val="28"/>
                <w:szCs w:val="28"/>
                <w:lang w:val="el-GR"/>
              </w:rPr>
              <w:t xml:space="preserve"> </w:t>
            </w:r>
            <w:r>
              <w:rPr>
                <w:rFonts w:ascii="Calibri" w:hAnsi="Calibri" w:cs="Calibri"/>
                <w:sz w:val="28"/>
                <w:szCs w:val="28"/>
                <w:lang w:val="el-GR"/>
              </w:rPr>
              <w:t>είναι</w:t>
            </w:r>
            <w:r w:rsidRPr="005B0A49">
              <w:rPr>
                <w:rFonts w:ascii="Calibri" w:hAnsi="Calibri" w:cs="Calibri"/>
                <w:sz w:val="28"/>
                <w:szCs w:val="28"/>
                <w:lang w:val="el-GR"/>
              </w:rPr>
              <w:t xml:space="preserve"> </w:t>
            </w:r>
            <w:r>
              <w:rPr>
                <w:rFonts w:ascii="Calibri" w:hAnsi="Calibri" w:cs="Calibri"/>
                <w:sz w:val="28"/>
                <w:szCs w:val="28"/>
                <w:lang w:val="el-GR"/>
              </w:rPr>
              <w:t>να</w:t>
            </w:r>
            <w:r w:rsidRPr="005B0A49">
              <w:rPr>
                <w:rFonts w:ascii="Calibri" w:hAnsi="Calibri" w:cs="Calibri"/>
                <w:sz w:val="28"/>
                <w:szCs w:val="28"/>
                <w:lang w:val="el-GR"/>
              </w:rPr>
              <w:t xml:space="preserve"> </w:t>
            </w:r>
            <w:r>
              <w:rPr>
                <w:rFonts w:ascii="Calibri" w:hAnsi="Calibri" w:cs="Calibri"/>
                <w:sz w:val="28"/>
                <w:szCs w:val="28"/>
                <w:lang w:val="el-GR"/>
              </w:rPr>
              <w:t>αποσπάσουν</w:t>
            </w:r>
            <w:r w:rsidRPr="005B0A49">
              <w:rPr>
                <w:rFonts w:ascii="Calibri" w:hAnsi="Calibri" w:cs="Calibri"/>
                <w:sz w:val="28"/>
                <w:szCs w:val="28"/>
                <w:lang w:val="el-GR"/>
              </w:rPr>
              <w:t xml:space="preserve"> </w:t>
            </w:r>
            <w:r>
              <w:rPr>
                <w:rFonts w:ascii="Calibri" w:hAnsi="Calibri" w:cs="Calibri"/>
                <w:sz w:val="28"/>
                <w:szCs w:val="28"/>
                <w:lang w:val="el-GR"/>
              </w:rPr>
              <w:t>πολλά</w:t>
            </w:r>
            <w:r w:rsidRPr="005B0A49">
              <w:rPr>
                <w:rFonts w:ascii="Calibri" w:hAnsi="Calibri" w:cs="Calibri"/>
                <w:sz w:val="28"/>
                <w:szCs w:val="28"/>
                <w:lang w:val="el-GR"/>
              </w:rPr>
              <w:t xml:space="preserve"> </w:t>
            </w:r>
            <w:r w:rsidR="00616013">
              <w:rPr>
                <w:rFonts w:ascii="Calibri" w:hAnsi="Calibri" w:cs="Calibri"/>
                <w:sz w:val="28"/>
                <w:szCs w:val="28"/>
              </w:rPr>
              <w:t>likes</w:t>
            </w:r>
            <w:r w:rsidR="00616013" w:rsidRPr="005B0A49">
              <w:rPr>
                <w:rFonts w:ascii="Calibri" w:hAnsi="Calibri" w:cs="Calibri"/>
                <w:sz w:val="28"/>
                <w:szCs w:val="28"/>
                <w:lang w:val="el-GR"/>
              </w:rPr>
              <w:t xml:space="preserve">, </w:t>
            </w:r>
            <w:r w:rsidRPr="00907D46">
              <w:rPr>
                <w:rFonts w:ascii="Calibri" w:hAnsi="Calibri" w:cs="Calibri"/>
                <w:sz w:val="28"/>
                <w:szCs w:val="28"/>
                <w:lang w:val="el-GR"/>
              </w:rPr>
              <w:t>επισκέψεις</w:t>
            </w:r>
            <w:r>
              <w:rPr>
                <w:rFonts w:ascii="Calibri" w:hAnsi="Calibri" w:cs="Calibri"/>
                <w:sz w:val="28"/>
                <w:szCs w:val="28"/>
                <w:lang w:val="el-GR"/>
              </w:rPr>
              <w:t xml:space="preserve"> και θετικά σχόλια. </w:t>
            </w:r>
          </w:p>
          <w:p w14:paraId="217730FA" w14:textId="36E02790" w:rsidR="005B0A49" w:rsidRPr="00E05EC8" w:rsidRDefault="000E227B" w:rsidP="005B0A4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5B0A49">
              <w:rPr>
                <w:rFonts w:ascii="Calibri" w:hAnsi="Calibri" w:cs="Calibri"/>
                <w:sz w:val="28"/>
                <w:szCs w:val="28"/>
                <w:lang w:val="el-GR"/>
              </w:rPr>
              <w:t xml:space="preserve"> </w:t>
            </w:r>
            <w:r w:rsidR="005B0A49">
              <w:rPr>
                <w:rFonts w:ascii="Calibri" w:hAnsi="Calibri" w:cs="Calibri"/>
                <w:sz w:val="28"/>
                <w:szCs w:val="28"/>
                <w:lang w:val="el-GR"/>
              </w:rPr>
              <w:t>Ενημερώστε</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τους</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μαθητές</w:t>
            </w:r>
            <w:r w:rsidR="005B0A49" w:rsidRPr="005B0A49">
              <w:rPr>
                <w:rFonts w:ascii="Calibri" w:hAnsi="Calibri" w:cs="Calibri"/>
                <w:sz w:val="28"/>
                <w:szCs w:val="28"/>
                <w:lang w:val="el-GR"/>
              </w:rPr>
              <w:t xml:space="preserve"> </w:t>
            </w:r>
            <w:r w:rsidR="005B0A49">
              <w:rPr>
                <w:rFonts w:ascii="Calibri" w:hAnsi="Calibri" w:cs="Calibri"/>
                <w:sz w:val="28"/>
                <w:szCs w:val="28"/>
                <w:lang w:val="el-GR"/>
              </w:rPr>
              <w:t>ότι</w:t>
            </w:r>
            <w:r w:rsidR="005B0A49" w:rsidRPr="005B0A49">
              <w:rPr>
                <w:rFonts w:ascii="Calibri" w:hAnsi="Calibri" w:cs="Calibri"/>
                <w:sz w:val="28"/>
                <w:szCs w:val="28"/>
                <w:lang w:val="el-GR"/>
              </w:rPr>
              <w:t xml:space="preserve"> </w:t>
            </w:r>
            <w:r w:rsidR="005B0A49">
              <w:rPr>
                <w:rFonts w:ascii="Calibri" w:hAnsi="Calibri" w:cs="Calibri"/>
                <w:sz w:val="28"/>
                <w:szCs w:val="28"/>
                <w:lang w:val="el-GR"/>
              </w:rPr>
              <w:t>έχουν</w:t>
            </w:r>
            <w:r w:rsidR="005B0A49" w:rsidRPr="005B0A49">
              <w:rPr>
                <w:rFonts w:ascii="Calibri" w:hAnsi="Calibri" w:cs="Calibri"/>
                <w:sz w:val="28"/>
                <w:szCs w:val="28"/>
                <w:lang w:val="el-GR"/>
              </w:rPr>
              <w:t xml:space="preserve"> </w:t>
            </w:r>
            <w:r w:rsidR="00616013" w:rsidRPr="005B0A49">
              <w:rPr>
                <w:rFonts w:ascii="Calibri" w:hAnsi="Calibri" w:cs="Calibri"/>
                <w:sz w:val="28"/>
                <w:szCs w:val="28"/>
                <w:lang w:val="el-GR"/>
              </w:rPr>
              <w:t>4</w:t>
            </w:r>
            <w:r w:rsidR="00D73F43">
              <w:rPr>
                <w:rFonts w:ascii="Calibri" w:hAnsi="Calibri" w:cs="Calibri"/>
                <w:sz w:val="28"/>
                <w:szCs w:val="28"/>
                <w:lang w:val="el-GR"/>
              </w:rPr>
              <w:t>0</w:t>
            </w:r>
            <w:r w:rsidRPr="005B0A49">
              <w:rPr>
                <w:rFonts w:ascii="Calibri" w:hAnsi="Calibri" w:cs="Calibri"/>
                <w:sz w:val="28"/>
                <w:szCs w:val="28"/>
                <w:lang w:val="el-GR"/>
              </w:rPr>
              <w:t xml:space="preserve">’ </w:t>
            </w:r>
            <w:r w:rsidR="005B0A49">
              <w:rPr>
                <w:rFonts w:ascii="Calibri" w:hAnsi="Calibri" w:cs="Calibri"/>
                <w:sz w:val="28"/>
                <w:szCs w:val="28"/>
                <w:lang w:val="el-GR"/>
              </w:rPr>
              <w:t xml:space="preserve">λεπτά για να προετοιμάσουν την παρουσίασή τους. </w:t>
            </w:r>
          </w:p>
          <w:p w14:paraId="47E2AEAF" w14:textId="10D51582" w:rsidR="000E227B" w:rsidRPr="005B0A49" w:rsidRDefault="005B0A49" w:rsidP="004D562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4D562C">
              <w:rPr>
                <w:rFonts w:ascii="Calibri" w:hAnsi="Calibri" w:cs="Calibri"/>
                <w:sz w:val="28"/>
                <w:szCs w:val="28"/>
                <w:lang w:val="el-GR"/>
              </w:rPr>
              <w:t xml:space="preserve">Στη συνέχεια κάθε ομάδα θα έχει </w:t>
            </w:r>
            <w:r w:rsidR="004D562C">
              <w:rPr>
                <w:rFonts w:ascii="Calibri" w:hAnsi="Calibri" w:cs="Calibri"/>
                <w:sz w:val="28"/>
                <w:szCs w:val="28"/>
                <w:lang w:val="el-GR"/>
              </w:rPr>
              <w:t>5</w:t>
            </w:r>
            <w:r w:rsidR="007751AA" w:rsidRPr="007751AA">
              <w:rPr>
                <w:rFonts w:ascii="Calibri" w:hAnsi="Calibri" w:cs="Calibri"/>
                <w:sz w:val="28"/>
                <w:szCs w:val="28"/>
                <w:lang w:val="el-GR"/>
              </w:rPr>
              <w:t>-6</w:t>
            </w:r>
            <w:r w:rsidR="000E227B" w:rsidRPr="004D562C">
              <w:rPr>
                <w:rFonts w:ascii="Calibri" w:hAnsi="Calibri" w:cs="Calibri"/>
                <w:sz w:val="28"/>
                <w:szCs w:val="28"/>
                <w:lang w:val="el-GR"/>
              </w:rPr>
              <w:t>’</w:t>
            </w:r>
            <w:r w:rsidRPr="004D562C">
              <w:rPr>
                <w:rFonts w:ascii="Calibri" w:hAnsi="Calibri" w:cs="Calibri"/>
                <w:sz w:val="28"/>
                <w:szCs w:val="28"/>
                <w:lang w:val="el-GR"/>
              </w:rPr>
              <w:t xml:space="preserve"> λεπτά</w:t>
            </w:r>
            <w:r>
              <w:rPr>
                <w:rFonts w:ascii="Calibri" w:hAnsi="Calibri" w:cs="Calibri"/>
                <w:sz w:val="28"/>
                <w:szCs w:val="28"/>
                <w:lang w:val="el-GR"/>
              </w:rPr>
              <w:t xml:space="preserve"> για να παρουσιάσει την ιδέα για το βίντεο </w:t>
            </w:r>
            <w:r w:rsidRPr="004D562C">
              <w:rPr>
                <w:rFonts w:ascii="Calibri" w:hAnsi="Calibri" w:cs="Calibri"/>
                <w:sz w:val="28"/>
                <w:szCs w:val="28"/>
                <w:lang w:val="el-GR"/>
              </w:rPr>
              <w:t>στην υπόλοιπη τάξη.</w:t>
            </w:r>
            <w:r>
              <w:rPr>
                <w:rFonts w:ascii="Calibri" w:hAnsi="Calibri" w:cs="Calibri"/>
                <w:sz w:val="28"/>
                <w:szCs w:val="28"/>
                <w:lang w:val="el-GR"/>
              </w:rPr>
              <w:t xml:space="preserve"> </w:t>
            </w:r>
          </w:p>
        </w:tc>
      </w:tr>
      <w:tr w:rsidR="00B11DBF" w:rsidRPr="00F82B4E" w14:paraId="273E9562"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616366C2" w14:textId="4D7D5850" w:rsidR="00B11DBF" w:rsidRPr="004818C5" w:rsidRDefault="004818C5" w:rsidP="00B11DBF">
            <w:pPr>
              <w:rPr>
                <w:rFonts w:ascii="Calibri" w:hAnsi="Calibri" w:cs="Calibri"/>
                <w:color w:val="00B050"/>
                <w:sz w:val="28"/>
                <w:szCs w:val="28"/>
                <w:lang w:val="el-GR"/>
              </w:rPr>
            </w:pPr>
            <w:r w:rsidRPr="007751AA">
              <w:rPr>
                <w:rFonts w:ascii="Calibri" w:hAnsi="Calibri" w:cs="Calibri"/>
                <w:sz w:val="28"/>
                <w:szCs w:val="28"/>
                <w:lang w:val="el-GR"/>
              </w:rPr>
              <w:lastRenderedPageBreak/>
              <w:t xml:space="preserve">Προτεινόμενες ερωτήσεις για </w:t>
            </w:r>
            <w:r w:rsidR="007751AA" w:rsidRPr="007751AA">
              <w:rPr>
                <w:rFonts w:ascii="Calibri" w:hAnsi="Calibri" w:cs="Calibri"/>
                <w:sz w:val="28"/>
                <w:szCs w:val="28"/>
                <w:lang w:val="el-GR"/>
              </w:rPr>
              <w:t>τη</w:t>
            </w:r>
            <w:r w:rsidR="007751AA">
              <w:rPr>
                <w:rFonts w:ascii="Calibri" w:hAnsi="Calibri" w:cs="Calibri"/>
                <w:sz w:val="28"/>
                <w:szCs w:val="28"/>
                <w:lang w:val="el-GR"/>
              </w:rPr>
              <w:t xml:space="preserve">ν προώθηση του διαλόγου </w:t>
            </w:r>
            <w:r w:rsidRPr="007751AA">
              <w:rPr>
                <w:rFonts w:ascii="Calibri" w:hAnsi="Calibri" w:cs="Calibri"/>
                <w:sz w:val="28"/>
                <w:szCs w:val="28"/>
                <w:lang w:val="el-GR"/>
              </w:rPr>
              <w:t>μετά την ολοκλήρωση της δραστηριότητας</w:t>
            </w:r>
            <w:r>
              <w:rPr>
                <w:rFonts w:ascii="Calibri" w:hAnsi="Calibri" w:cs="Calibri"/>
                <w:sz w:val="28"/>
                <w:szCs w:val="28"/>
                <w:lang w:val="el-GR"/>
              </w:rPr>
              <w:t xml:space="preserve"> </w:t>
            </w:r>
          </w:p>
        </w:tc>
        <w:tc>
          <w:tcPr>
            <w:tcW w:w="5185" w:type="dxa"/>
          </w:tcPr>
          <w:p w14:paraId="5EAFAF2D" w14:textId="2D829883" w:rsidR="00B11DBF" w:rsidRPr="00E05EC8" w:rsidRDefault="004818C5"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A86A6A">
              <w:rPr>
                <w:rFonts w:ascii="Calibri" w:hAnsi="Calibri" w:cs="Calibri"/>
                <w:sz w:val="28"/>
                <w:szCs w:val="28"/>
                <w:lang w:val="el-GR"/>
              </w:rPr>
              <w:t xml:space="preserve">• </w:t>
            </w:r>
            <w:r>
              <w:rPr>
                <w:rFonts w:ascii="Calibri" w:hAnsi="Calibri" w:cs="Calibri"/>
                <w:sz w:val="28"/>
                <w:szCs w:val="28"/>
                <w:lang w:val="el-GR"/>
              </w:rPr>
              <w:t>Ζητήστε</w:t>
            </w:r>
            <w:r w:rsidRPr="00A86A6A">
              <w:rPr>
                <w:rFonts w:ascii="Calibri" w:hAnsi="Calibri" w:cs="Calibri"/>
                <w:sz w:val="28"/>
                <w:szCs w:val="28"/>
                <w:lang w:val="el-GR"/>
              </w:rPr>
              <w:t xml:space="preserve"> </w:t>
            </w:r>
            <w:r>
              <w:rPr>
                <w:rFonts w:ascii="Calibri" w:hAnsi="Calibri" w:cs="Calibri"/>
                <w:sz w:val="28"/>
                <w:szCs w:val="28"/>
                <w:lang w:val="el-GR"/>
              </w:rPr>
              <w:t>από</w:t>
            </w:r>
            <w:r w:rsidRPr="00A86A6A">
              <w:rPr>
                <w:rFonts w:ascii="Calibri" w:hAnsi="Calibri" w:cs="Calibri"/>
                <w:sz w:val="28"/>
                <w:szCs w:val="28"/>
                <w:lang w:val="el-GR"/>
              </w:rPr>
              <w:t xml:space="preserve"> </w:t>
            </w:r>
            <w:r>
              <w:rPr>
                <w:rFonts w:ascii="Calibri" w:hAnsi="Calibri" w:cs="Calibri"/>
                <w:sz w:val="28"/>
                <w:szCs w:val="28"/>
                <w:lang w:val="el-GR"/>
              </w:rPr>
              <w:t>τις</w:t>
            </w:r>
            <w:r w:rsidRPr="00A86A6A">
              <w:rPr>
                <w:rFonts w:ascii="Calibri" w:hAnsi="Calibri" w:cs="Calibri"/>
                <w:sz w:val="28"/>
                <w:szCs w:val="28"/>
                <w:lang w:val="el-GR"/>
              </w:rPr>
              <w:t xml:space="preserve"> </w:t>
            </w:r>
            <w:r>
              <w:rPr>
                <w:rFonts w:ascii="Calibri" w:hAnsi="Calibri" w:cs="Calibri"/>
                <w:sz w:val="28"/>
                <w:szCs w:val="28"/>
                <w:lang w:val="el-GR"/>
              </w:rPr>
              <w:t>ομάδες</w:t>
            </w:r>
            <w:r w:rsidR="006D1B48" w:rsidRPr="006D1B48">
              <w:rPr>
                <w:rFonts w:ascii="Calibri" w:hAnsi="Calibri" w:cs="Calibri"/>
                <w:sz w:val="28"/>
                <w:szCs w:val="28"/>
                <w:lang w:val="el-GR"/>
              </w:rPr>
              <w:t xml:space="preserve"> </w:t>
            </w:r>
            <w:r>
              <w:rPr>
                <w:rFonts w:ascii="Calibri" w:hAnsi="Calibri" w:cs="Calibri"/>
                <w:sz w:val="28"/>
                <w:szCs w:val="28"/>
                <w:lang w:val="el-GR"/>
              </w:rPr>
              <w:t>να</w:t>
            </w:r>
            <w:r w:rsidRPr="00A86A6A">
              <w:rPr>
                <w:rFonts w:ascii="Calibri" w:hAnsi="Calibri" w:cs="Calibri"/>
                <w:sz w:val="28"/>
                <w:szCs w:val="28"/>
                <w:lang w:val="el-GR"/>
              </w:rPr>
              <w:t xml:space="preserve"> </w:t>
            </w:r>
            <w:r>
              <w:rPr>
                <w:rFonts w:ascii="Calibri" w:hAnsi="Calibri" w:cs="Calibri"/>
                <w:sz w:val="28"/>
                <w:szCs w:val="28"/>
                <w:lang w:val="el-GR"/>
              </w:rPr>
              <w:t>προσφέρουν</w:t>
            </w:r>
            <w:r w:rsidRPr="00A86A6A">
              <w:rPr>
                <w:rFonts w:ascii="Calibri" w:hAnsi="Calibri" w:cs="Calibri"/>
                <w:sz w:val="28"/>
                <w:szCs w:val="28"/>
                <w:lang w:val="el-GR"/>
              </w:rPr>
              <w:t xml:space="preserve"> </w:t>
            </w:r>
            <w:r>
              <w:rPr>
                <w:rFonts w:ascii="Calibri" w:hAnsi="Calibri" w:cs="Calibri"/>
                <w:sz w:val="28"/>
                <w:szCs w:val="28"/>
                <w:lang w:val="el-GR"/>
              </w:rPr>
              <w:t>ανατροφοδότηση</w:t>
            </w:r>
            <w:r w:rsidRPr="00A86A6A">
              <w:rPr>
                <w:rFonts w:ascii="Calibri" w:hAnsi="Calibri" w:cs="Calibri"/>
                <w:sz w:val="28"/>
                <w:szCs w:val="28"/>
                <w:lang w:val="el-GR"/>
              </w:rPr>
              <w:t xml:space="preserve"> </w:t>
            </w:r>
            <w:r w:rsidR="00A86A6A">
              <w:rPr>
                <w:rFonts w:ascii="Calibri" w:hAnsi="Calibri" w:cs="Calibri"/>
                <w:sz w:val="28"/>
                <w:szCs w:val="28"/>
                <w:lang w:val="el-GR"/>
              </w:rPr>
              <w:t xml:space="preserve">για τις ιδέες που </w:t>
            </w:r>
            <w:r w:rsidR="004F3F16">
              <w:rPr>
                <w:rFonts w:ascii="Calibri" w:hAnsi="Calibri" w:cs="Calibri"/>
                <w:sz w:val="28"/>
                <w:szCs w:val="28"/>
                <w:lang w:val="el-GR"/>
              </w:rPr>
              <w:t>παρουσιάστηκαν</w:t>
            </w:r>
            <w:r w:rsidR="00A86A6A">
              <w:rPr>
                <w:rFonts w:ascii="Calibri" w:hAnsi="Calibri" w:cs="Calibri"/>
                <w:sz w:val="28"/>
                <w:szCs w:val="28"/>
                <w:lang w:val="el-GR"/>
              </w:rPr>
              <w:t>. Θυμίστε</w:t>
            </w:r>
            <w:r w:rsidR="00A86A6A" w:rsidRPr="00A96338">
              <w:rPr>
                <w:rFonts w:ascii="Calibri" w:hAnsi="Calibri" w:cs="Calibri"/>
                <w:sz w:val="28"/>
                <w:szCs w:val="28"/>
                <w:lang w:val="el-GR"/>
              </w:rPr>
              <w:t xml:space="preserve"> </w:t>
            </w:r>
            <w:r w:rsidR="00791F15">
              <w:rPr>
                <w:rFonts w:ascii="Calibri" w:hAnsi="Calibri" w:cs="Calibri"/>
                <w:sz w:val="28"/>
                <w:szCs w:val="28"/>
                <w:lang w:val="el-GR"/>
              </w:rPr>
              <w:t xml:space="preserve">στους μαθητές </w:t>
            </w:r>
            <w:r w:rsidR="00A96338">
              <w:rPr>
                <w:rFonts w:ascii="Calibri" w:hAnsi="Calibri" w:cs="Calibri"/>
                <w:sz w:val="28"/>
                <w:szCs w:val="28"/>
                <w:lang w:val="el-GR"/>
              </w:rPr>
              <w:t>να</w:t>
            </w:r>
            <w:r w:rsidR="00A96338" w:rsidRPr="00A96338">
              <w:rPr>
                <w:rFonts w:ascii="Calibri" w:hAnsi="Calibri" w:cs="Calibri"/>
                <w:sz w:val="28"/>
                <w:szCs w:val="28"/>
                <w:lang w:val="el-GR"/>
              </w:rPr>
              <w:t xml:space="preserve"> </w:t>
            </w:r>
            <w:r w:rsidR="00A96338">
              <w:rPr>
                <w:rFonts w:ascii="Calibri" w:hAnsi="Calibri" w:cs="Calibri"/>
                <w:sz w:val="28"/>
                <w:szCs w:val="28"/>
                <w:lang w:val="el-GR"/>
              </w:rPr>
              <w:t>είναι</w:t>
            </w:r>
            <w:r w:rsidR="00A96338" w:rsidRPr="00A96338">
              <w:rPr>
                <w:rFonts w:ascii="Calibri" w:hAnsi="Calibri" w:cs="Calibri"/>
                <w:sz w:val="28"/>
                <w:szCs w:val="28"/>
                <w:lang w:val="el-GR"/>
              </w:rPr>
              <w:t xml:space="preserve"> </w:t>
            </w:r>
            <w:r w:rsidR="00A96338">
              <w:rPr>
                <w:rFonts w:ascii="Calibri" w:hAnsi="Calibri" w:cs="Calibri"/>
                <w:sz w:val="28"/>
                <w:szCs w:val="28"/>
                <w:lang w:val="el-GR"/>
              </w:rPr>
              <w:t>ευγενικοί</w:t>
            </w:r>
            <w:r w:rsidR="00A96338" w:rsidRPr="00A96338">
              <w:rPr>
                <w:rFonts w:ascii="Calibri" w:hAnsi="Calibri" w:cs="Calibri"/>
                <w:sz w:val="28"/>
                <w:szCs w:val="28"/>
                <w:lang w:val="el-GR"/>
              </w:rPr>
              <w:t xml:space="preserve"> </w:t>
            </w:r>
            <w:r w:rsidR="00A96338">
              <w:rPr>
                <w:rFonts w:ascii="Calibri" w:hAnsi="Calibri" w:cs="Calibri"/>
                <w:sz w:val="28"/>
                <w:szCs w:val="28"/>
                <w:lang w:val="el-GR"/>
              </w:rPr>
              <w:t>στον</w:t>
            </w:r>
            <w:r w:rsidR="00A96338" w:rsidRPr="00A96338">
              <w:rPr>
                <w:rFonts w:ascii="Calibri" w:hAnsi="Calibri" w:cs="Calibri"/>
                <w:sz w:val="28"/>
                <w:szCs w:val="28"/>
                <w:lang w:val="el-GR"/>
              </w:rPr>
              <w:t xml:space="preserve"> </w:t>
            </w:r>
            <w:r w:rsidR="00A96338">
              <w:rPr>
                <w:rFonts w:ascii="Calibri" w:hAnsi="Calibri" w:cs="Calibri"/>
                <w:sz w:val="28"/>
                <w:szCs w:val="28"/>
                <w:lang w:val="el-GR"/>
              </w:rPr>
              <w:t>τρόπο</w:t>
            </w:r>
            <w:r w:rsidR="00A96338" w:rsidRPr="00A96338">
              <w:rPr>
                <w:rFonts w:ascii="Calibri" w:hAnsi="Calibri" w:cs="Calibri"/>
                <w:sz w:val="28"/>
                <w:szCs w:val="28"/>
                <w:lang w:val="el-GR"/>
              </w:rPr>
              <w:t xml:space="preserve"> </w:t>
            </w:r>
            <w:r w:rsidR="00A96338">
              <w:rPr>
                <w:rFonts w:ascii="Calibri" w:hAnsi="Calibri" w:cs="Calibri"/>
                <w:sz w:val="28"/>
                <w:szCs w:val="28"/>
                <w:lang w:val="el-GR"/>
              </w:rPr>
              <w:t>που</w:t>
            </w:r>
            <w:r w:rsidR="00A96338" w:rsidRPr="00A96338">
              <w:rPr>
                <w:rFonts w:ascii="Calibri" w:hAnsi="Calibri" w:cs="Calibri"/>
                <w:sz w:val="28"/>
                <w:szCs w:val="28"/>
                <w:lang w:val="el-GR"/>
              </w:rPr>
              <w:t xml:space="preserve"> </w:t>
            </w:r>
            <w:r w:rsidR="00A96338">
              <w:rPr>
                <w:rFonts w:ascii="Calibri" w:hAnsi="Calibri" w:cs="Calibri"/>
                <w:sz w:val="28"/>
                <w:szCs w:val="28"/>
                <w:lang w:val="el-GR"/>
              </w:rPr>
              <w:t>διατυπώνουν</w:t>
            </w:r>
            <w:r w:rsidR="00A96338" w:rsidRPr="00A96338">
              <w:rPr>
                <w:rFonts w:ascii="Calibri" w:hAnsi="Calibri" w:cs="Calibri"/>
                <w:sz w:val="28"/>
                <w:szCs w:val="28"/>
                <w:lang w:val="el-GR"/>
              </w:rPr>
              <w:t xml:space="preserve"> </w:t>
            </w:r>
            <w:r w:rsidR="00A96338">
              <w:rPr>
                <w:rFonts w:ascii="Calibri" w:hAnsi="Calibri" w:cs="Calibri"/>
                <w:sz w:val="28"/>
                <w:szCs w:val="28"/>
                <w:lang w:val="el-GR"/>
              </w:rPr>
              <w:t>τα</w:t>
            </w:r>
            <w:r w:rsidR="00A96338" w:rsidRPr="00A96338">
              <w:rPr>
                <w:rFonts w:ascii="Calibri" w:hAnsi="Calibri" w:cs="Calibri"/>
                <w:sz w:val="28"/>
                <w:szCs w:val="28"/>
                <w:lang w:val="el-GR"/>
              </w:rPr>
              <w:t xml:space="preserve"> </w:t>
            </w:r>
            <w:r w:rsidR="00A96338">
              <w:rPr>
                <w:rFonts w:ascii="Calibri" w:hAnsi="Calibri" w:cs="Calibri"/>
                <w:sz w:val="28"/>
                <w:szCs w:val="28"/>
                <w:lang w:val="el-GR"/>
              </w:rPr>
              <w:t xml:space="preserve">σχόλιά τους και να εστιάσουν στην εποικοδομητική κριτική. </w:t>
            </w:r>
          </w:p>
          <w:p w14:paraId="14E03A2D" w14:textId="2680C9DB" w:rsidR="00B11DBF" w:rsidRPr="006D1B48" w:rsidRDefault="00791F15"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A86A6A">
              <w:rPr>
                <w:rFonts w:ascii="Calibri" w:hAnsi="Calibri" w:cs="Calibri"/>
                <w:sz w:val="28"/>
                <w:szCs w:val="28"/>
                <w:lang w:val="el-GR"/>
              </w:rPr>
              <w:t>•</w:t>
            </w:r>
            <w:r>
              <w:rPr>
                <w:rFonts w:ascii="Calibri" w:hAnsi="Calibri" w:cs="Calibri"/>
                <w:sz w:val="28"/>
                <w:szCs w:val="28"/>
                <w:lang w:val="el-GR"/>
              </w:rPr>
              <w:t xml:space="preserve"> </w:t>
            </w:r>
            <w:r w:rsidR="006D1B48">
              <w:rPr>
                <w:rFonts w:ascii="Calibri" w:hAnsi="Calibri" w:cs="Calibri"/>
                <w:sz w:val="28"/>
                <w:szCs w:val="28"/>
                <w:lang w:val="el-GR"/>
              </w:rPr>
              <w:t>Βοηθήστε</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τους</w:t>
            </w:r>
            <w:r w:rsidR="006D1B48" w:rsidRPr="006D1B48">
              <w:rPr>
                <w:rFonts w:ascii="Calibri" w:hAnsi="Calibri" w:cs="Calibri"/>
                <w:sz w:val="28"/>
                <w:szCs w:val="28"/>
                <w:lang w:val="el-GR"/>
              </w:rPr>
              <w:t xml:space="preserve"> </w:t>
            </w:r>
            <w:r w:rsidR="006D1B48">
              <w:rPr>
                <w:rFonts w:ascii="Calibri" w:hAnsi="Calibri" w:cs="Calibri"/>
                <w:sz w:val="28"/>
                <w:szCs w:val="28"/>
                <w:lang w:val="el-GR"/>
              </w:rPr>
              <w:t>μαθητές</w:t>
            </w:r>
            <w:r w:rsidR="006D1B48" w:rsidRPr="006D1B48">
              <w:rPr>
                <w:rFonts w:ascii="Calibri" w:hAnsi="Calibri" w:cs="Calibri"/>
                <w:sz w:val="28"/>
                <w:szCs w:val="28"/>
                <w:lang w:val="el-GR"/>
              </w:rPr>
              <w:t xml:space="preserve"> </w:t>
            </w:r>
            <w:r w:rsidR="006D1B48">
              <w:rPr>
                <w:rFonts w:ascii="Calibri" w:hAnsi="Calibri" w:cs="Calibri"/>
                <w:sz w:val="28"/>
                <w:szCs w:val="28"/>
                <w:lang w:val="el-GR"/>
              </w:rPr>
              <w:t>να</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προσφέρουν</w:t>
            </w:r>
            <w:r w:rsidR="006D1B48" w:rsidRPr="006D1B48">
              <w:rPr>
                <w:rFonts w:ascii="Calibri" w:hAnsi="Calibri" w:cs="Calibri"/>
                <w:sz w:val="28"/>
                <w:szCs w:val="28"/>
                <w:lang w:val="el-GR"/>
              </w:rPr>
              <w:t xml:space="preserve"> </w:t>
            </w:r>
            <w:r w:rsidR="006D1B48">
              <w:rPr>
                <w:rFonts w:ascii="Calibri" w:hAnsi="Calibri" w:cs="Calibri"/>
                <w:sz w:val="28"/>
                <w:szCs w:val="28"/>
                <w:lang w:val="el-GR"/>
              </w:rPr>
              <w:t xml:space="preserve">εποικοδομητική ανατροφοδότηση, θέτοντάς τους ερωτήματα, όπως: </w:t>
            </w:r>
          </w:p>
          <w:p w14:paraId="7924883E" w14:textId="691590B9" w:rsidR="00B11DBF" w:rsidRPr="006D1B4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D1B48">
              <w:rPr>
                <w:rFonts w:ascii="Calibri" w:hAnsi="Calibri" w:cs="Calibri"/>
                <w:sz w:val="28"/>
                <w:szCs w:val="28"/>
                <w:lang w:val="el-GR"/>
              </w:rPr>
              <w:t>-</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Τι</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σας</w:t>
            </w:r>
            <w:r w:rsidR="006D1B48" w:rsidRPr="006D1B48">
              <w:rPr>
                <w:rFonts w:ascii="Calibri" w:hAnsi="Calibri" w:cs="Calibri"/>
                <w:sz w:val="28"/>
                <w:szCs w:val="28"/>
                <w:lang w:val="el-GR"/>
              </w:rPr>
              <w:t xml:space="preserve"> </w:t>
            </w:r>
            <w:r w:rsidR="006D1B48">
              <w:rPr>
                <w:rFonts w:ascii="Calibri" w:hAnsi="Calibri" w:cs="Calibri"/>
                <w:sz w:val="28"/>
                <w:szCs w:val="28"/>
                <w:lang w:val="el-GR"/>
              </w:rPr>
              <w:t>άρεσε</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στο βίντεο των συμμαθητών σας;</w:t>
            </w:r>
          </w:p>
          <w:p w14:paraId="098B9FB3" w14:textId="68E869EE" w:rsidR="00B11DBF" w:rsidRPr="00E05EC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D1B48">
              <w:rPr>
                <w:rFonts w:ascii="Calibri" w:hAnsi="Calibri" w:cs="Calibri"/>
                <w:sz w:val="28"/>
                <w:szCs w:val="28"/>
                <w:lang w:val="el-GR"/>
              </w:rPr>
              <w:t>-</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Τι</w:t>
            </w:r>
            <w:r w:rsidR="006D1B48" w:rsidRPr="006D1B48">
              <w:rPr>
                <w:rFonts w:ascii="Calibri" w:hAnsi="Calibri" w:cs="Calibri"/>
                <w:sz w:val="28"/>
                <w:szCs w:val="28"/>
                <w:lang w:val="el-GR"/>
              </w:rPr>
              <w:t xml:space="preserve"> </w:t>
            </w:r>
            <w:r w:rsidR="006D1B48">
              <w:rPr>
                <w:rFonts w:ascii="Calibri" w:hAnsi="Calibri" w:cs="Calibri"/>
                <w:sz w:val="28"/>
                <w:szCs w:val="28"/>
                <w:lang w:val="el-GR"/>
              </w:rPr>
              <w:t>καινούργιο</w:t>
            </w:r>
            <w:r w:rsidR="006D1B48" w:rsidRPr="006D1B48">
              <w:rPr>
                <w:rFonts w:ascii="Calibri" w:hAnsi="Calibri" w:cs="Calibri"/>
                <w:sz w:val="28"/>
                <w:szCs w:val="28"/>
                <w:lang w:val="el-GR"/>
              </w:rPr>
              <w:t xml:space="preserve"> </w:t>
            </w:r>
            <w:r w:rsidR="006D1B48">
              <w:rPr>
                <w:rFonts w:ascii="Calibri" w:hAnsi="Calibri" w:cs="Calibri"/>
                <w:sz w:val="28"/>
                <w:szCs w:val="28"/>
                <w:lang w:val="el-GR"/>
              </w:rPr>
              <w:t>μάθατε</w:t>
            </w:r>
            <w:r w:rsidR="006D1B48" w:rsidRPr="006D1B48">
              <w:rPr>
                <w:rFonts w:ascii="Calibri" w:hAnsi="Calibri" w:cs="Calibri"/>
                <w:sz w:val="28"/>
                <w:szCs w:val="28"/>
                <w:lang w:val="el-GR"/>
              </w:rPr>
              <w:t xml:space="preserve"> </w:t>
            </w:r>
            <w:r w:rsidR="006D1B48">
              <w:rPr>
                <w:rFonts w:ascii="Calibri" w:hAnsi="Calibri" w:cs="Calibri"/>
                <w:sz w:val="28"/>
                <w:szCs w:val="28"/>
                <w:lang w:val="el-GR"/>
              </w:rPr>
              <w:t>από</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το</w:t>
            </w:r>
            <w:r w:rsidR="006D1B48" w:rsidRPr="006D1B48">
              <w:rPr>
                <w:rFonts w:ascii="Calibri" w:hAnsi="Calibri" w:cs="Calibri"/>
                <w:sz w:val="28"/>
                <w:szCs w:val="28"/>
                <w:lang w:val="el-GR"/>
              </w:rPr>
              <w:t xml:space="preserve"> </w:t>
            </w:r>
            <w:r w:rsidR="006D1B48">
              <w:rPr>
                <w:rFonts w:ascii="Calibri" w:hAnsi="Calibri" w:cs="Calibri"/>
                <w:sz w:val="28"/>
                <w:szCs w:val="28"/>
                <w:lang w:val="el-GR"/>
              </w:rPr>
              <w:t>βίντεο</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των</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συμμαθητών</w:t>
            </w:r>
            <w:r w:rsidR="006D1B48" w:rsidRPr="006D1B48">
              <w:rPr>
                <w:rFonts w:ascii="Calibri" w:hAnsi="Calibri" w:cs="Calibri"/>
                <w:sz w:val="28"/>
                <w:szCs w:val="28"/>
                <w:lang w:val="el-GR"/>
              </w:rPr>
              <w:t xml:space="preserve"> </w:t>
            </w:r>
            <w:r w:rsidR="006D1B48">
              <w:rPr>
                <w:rFonts w:ascii="Calibri" w:hAnsi="Calibri" w:cs="Calibri"/>
                <w:sz w:val="28"/>
                <w:szCs w:val="28"/>
                <w:lang w:val="el-GR"/>
              </w:rPr>
              <w:t>σας</w:t>
            </w:r>
            <w:r w:rsidR="006D1B48" w:rsidRPr="006D1B48">
              <w:rPr>
                <w:rFonts w:ascii="Calibri" w:hAnsi="Calibri" w:cs="Calibri"/>
                <w:sz w:val="28"/>
                <w:szCs w:val="28"/>
                <w:lang w:val="el-GR"/>
              </w:rPr>
              <w:t xml:space="preserve"> </w:t>
            </w:r>
            <w:r w:rsidR="006D1B48">
              <w:rPr>
                <w:rFonts w:ascii="Calibri" w:hAnsi="Calibri" w:cs="Calibri"/>
                <w:sz w:val="28"/>
                <w:szCs w:val="28"/>
                <w:lang w:val="el-GR"/>
              </w:rPr>
              <w:t xml:space="preserve">σχετικά με την εξοικονόμηση ηλεκτρικής ενέργειας; </w:t>
            </w:r>
          </w:p>
          <w:p w14:paraId="4C7A3C2A" w14:textId="35CCB066" w:rsidR="00B11DBF" w:rsidRPr="00E05EC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w:t>
            </w:r>
            <w:r w:rsidR="006D1B48" w:rsidRPr="00E878FB">
              <w:rPr>
                <w:rFonts w:ascii="Calibri" w:hAnsi="Calibri" w:cs="Calibri"/>
                <w:sz w:val="28"/>
                <w:szCs w:val="28"/>
                <w:lang w:val="el-GR"/>
              </w:rPr>
              <w:t xml:space="preserve"> </w:t>
            </w:r>
            <w:r w:rsidR="006D1B48">
              <w:rPr>
                <w:rFonts w:ascii="Calibri" w:hAnsi="Calibri" w:cs="Calibri"/>
                <w:sz w:val="28"/>
                <w:szCs w:val="28"/>
                <w:lang w:val="el-GR"/>
              </w:rPr>
              <w:t>Αφού</w:t>
            </w:r>
            <w:r w:rsidR="006D1B48" w:rsidRPr="00E878FB">
              <w:rPr>
                <w:rFonts w:ascii="Calibri" w:hAnsi="Calibri" w:cs="Calibri"/>
                <w:sz w:val="28"/>
                <w:szCs w:val="28"/>
                <w:lang w:val="el-GR"/>
              </w:rPr>
              <w:t xml:space="preserve"> </w:t>
            </w:r>
            <w:r w:rsidR="006D1B48">
              <w:rPr>
                <w:rFonts w:ascii="Calibri" w:hAnsi="Calibri" w:cs="Calibri"/>
                <w:sz w:val="28"/>
                <w:szCs w:val="28"/>
                <w:lang w:val="el-GR"/>
              </w:rPr>
              <w:t>παρακολουθούσατε</w:t>
            </w:r>
            <w:r w:rsidR="006D1B48" w:rsidRPr="00E878FB">
              <w:rPr>
                <w:rFonts w:ascii="Calibri" w:hAnsi="Calibri" w:cs="Calibri"/>
                <w:sz w:val="28"/>
                <w:szCs w:val="28"/>
                <w:lang w:val="el-GR"/>
              </w:rPr>
              <w:t xml:space="preserve"> </w:t>
            </w:r>
            <w:r w:rsidR="006D1B48">
              <w:rPr>
                <w:rFonts w:ascii="Calibri" w:hAnsi="Calibri" w:cs="Calibri"/>
                <w:sz w:val="28"/>
                <w:szCs w:val="28"/>
                <w:lang w:val="el-GR"/>
              </w:rPr>
              <w:t>το</w:t>
            </w:r>
            <w:r w:rsidR="006D1B48" w:rsidRPr="00E878FB">
              <w:rPr>
                <w:rFonts w:ascii="Calibri" w:hAnsi="Calibri" w:cs="Calibri"/>
                <w:sz w:val="28"/>
                <w:szCs w:val="28"/>
                <w:lang w:val="el-GR"/>
              </w:rPr>
              <w:t xml:space="preserve"> </w:t>
            </w:r>
            <w:r w:rsidR="006D1B48">
              <w:rPr>
                <w:rFonts w:ascii="Calibri" w:hAnsi="Calibri" w:cs="Calibri"/>
                <w:sz w:val="28"/>
                <w:szCs w:val="28"/>
                <w:lang w:val="el-GR"/>
              </w:rPr>
              <w:t>βίντεο</w:t>
            </w:r>
            <w:r w:rsidR="006D1B48" w:rsidRPr="00E878FB">
              <w:rPr>
                <w:rFonts w:ascii="Calibri" w:hAnsi="Calibri" w:cs="Calibri"/>
                <w:sz w:val="28"/>
                <w:szCs w:val="28"/>
                <w:lang w:val="el-GR"/>
              </w:rPr>
              <w:t xml:space="preserve">, </w:t>
            </w:r>
            <w:r w:rsidR="006D1B48">
              <w:rPr>
                <w:rFonts w:ascii="Calibri" w:hAnsi="Calibri" w:cs="Calibri"/>
                <w:sz w:val="28"/>
                <w:szCs w:val="28"/>
                <w:lang w:val="el-GR"/>
              </w:rPr>
              <w:t>θα</w:t>
            </w:r>
            <w:r w:rsidR="006D1B48" w:rsidRPr="00E878FB">
              <w:rPr>
                <w:rFonts w:ascii="Calibri" w:hAnsi="Calibri" w:cs="Calibri"/>
                <w:sz w:val="28"/>
                <w:szCs w:val="28"/>
                <w:lang w:val="el-GR"/>
              </w:rPr>
              <w:t xml:space="preserve"> </w:t>
            </w:r>
            <w:r w:rsidR="006D1B48">
              <w:rPr>
                <w:rFonts w:ascii="Calibri" w:hAnsi="Calibri" w:cs="Calibri"/>
                <w:sz w:val="28"/>
                <w:szCs w:val="28"/>
                <w:lang w:val="el-GR"/>
              </w:rPr>
              <w:t>υιοθετούσατε</w:t>
            </w:r>
            <w:r w:rsidR="006D1B48" w:rsidRPr="00E878FB">
              <w:rPr>
                <w:rFonts w:ascii="Calibri" w:hAnsi="Calibri" w:cs="Calibri"/>
                <w:sz w:val="28"/>
                <w:szCs w:val="28"/>
                <w:lang w:val="el-GR"/>
              </w:rPr>
              <w:t xml:space="preserve"> </w:t>
            </w:r>
            <w:r w:rsidR="006D1B48">
              <w:rPr>
                <w:rFonts w:ascii="Calibri" w:hAnsi="Calibri" w:cs="Calibri"/>
                <w:sz w:val="28"/>
                <w:szCs w:val="28"/>
                <w:lang w:val="el-GR"/>
              </w:rPr>
              <w:t>κάποιες</w:t>
            </w:r>
            <w:r w:rsidR="006D1B48" w:rsidRPr="00E878FB">
              <w:rPr>
                <w:rFonts w:ascii="Calibri" w:hAnsi="Calibri" w:cs="Calibri"/>
                <w:sz w:val="28"/>
                <w:szCs w:val="28"/>
                <w:lang w:val="el-GR"/>
              </w:rPr>
              <w:t xml:space="preserve"> </w:t>
            </w:r>
            <w:r w:rsidR="006D1B48">
              <w:rPr>
                <w:rFonts w:ascii="Calibri" w:hAnsi="Calibri" w:cs="Calibri"/>
                <w:sz w:val="28"/>
                <w:szCs w:val="28"/>
                <w:lang w:val="el-GR"/>
              </w:rPr>
              <w:t>από</w:t>
            </w:r>
            <w:r w:rsidR="006D1B48" w:rsidRPr="00E878FB">
              <w:rPr>
                <w:rFonts w:ascii="Calibri" w:hAnsi="Calibri" w:cs="Calibri"/>
                <w:sz w:val="28"/>
                <w:szCs w:val="28"/>
                <w:lang w:val="el-GR"/>
              </w:rPr>
              <w:t xml:space="preserve"> </w:t>
            </w:r>
            <w:r w:rsidR="006D1B48">
              <w:rPr>
                <w:rFonts w:ascii="Calibri" w:hAnsi="Calibri" w:cs="Calibri"/>
                <w:sz w:val="28"/>
                <w:szCs w:val="28"/>
                <w:lang w:val="el-GR"/>
              </w:rPr>
              <w:t>τις</w:t>
            </w:r>
            <w:r w:rsidR="006D1B48" w:rsidRPr="00E878FB">
              <w:rPr>
                <w:rFonts w:ascii="Calibri" w:hAnsi="Calibri" w:cs="Calibri"/>
                <w:sz w:val="28"/>
                <w:szCs w:val="28"/>
                <w:lang w:val="el-GR"/>
              </w:rPr>
              <w:t xml:space="preserve"> </w:t>
            </w:r>
            <w:r w:rsidR="00E878FB">
              <w:rPr>
                <w:rFonts w:ascii="Calibri" w:hAnsi="Calibri" w:cs="Calibri"/>
                <w:sz w:val="28"/>
                <w:szCs w:val="28"/>
                <w:lang w:val="el-GR"/>
              </w:rPr>
              <w:t>προτεινόμενες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συμπεριφορές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για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μια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ολόκληρη</w:t>
            </w:r>
            <w:r w:rsidR="00E878FB" w:rsidRPr="00E878FB">
              <w:rPr>
                <w:rFonts w:ascii="Calibri" w:hAnsi="Calibri" w:cs="Calibri"/>
                <w:sz w:val="28"/>
                <w:szCs w:val="28"/>
                <w:lang w:val="el-GR"/>
              </w:rPr>
              <w:t xml:space="preserve"> </w:t>
            </w:r>
            <w:r w:rsidR="00E878FB">
              <w:rPr>
                <w:rFonts w:ascii="Calibri" w:hAnsi="Calibri" w:cs="Calibri"/>
                <w:sz w:val="28"/>
                <w:szCs w:val="28"/>
                <w:lang w:val="el-GR"/>
              </w:rPr>
              <w:t xml:space="preserve">εβδομάδα; </w:t>
            </w:r>
          </w:p>
          <w:p w14:paraId="5965DF9F" w14:textId="6827C26B" w:rsidR="00B11DBF" w:rsidRPr="00E05EC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Για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ποιους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λόγους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είναι</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σημαντική</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η</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εξοικονόμηση</w:t>
            </w:r>
            <w:r w:rsidR="00E878FB" w:rsidRPr="00E878FB">
              <w:rPr>
                <w:rFonts w:ascii="Calibri" w:hAnsi="Calibri" w:cs="Calibri"/>
                <w:sz w:val="28"/>
                <w:szCs w:val="28"/>
                <w:lang w:val="el-GR"/>
              </w:rPr>
              <w:t xml:space="preserve"> </w:t>
            </w:r>
            <w:r w:rsidR="00791F15">
              <w:rPr>
                <w:rFonts w:ascii="Calibri" w:hAnsi="Calibri" w:cs="Calibri"/>
                <w:sz w:val="28"/>
                <w:szCs w:val="28"/>
                <w:lang w:val="el-GR"/>
              </w:rPr>
              <w:t xml:space="preserve">ηλεκτρικής </w:t>
            </w:r>
            <w:r w:rsidR="00E878FB">
              <w:rPr>
                <w:rFonts w:ascii="Calibri" w:hAnsi="Calibri" w:cs="Calibri"/>
                <w:sz w:val="28"/>
                <w:szCs w:val="28"/>
                <w:lang w:val="el-GR"/>
              </w:rPr>
              <w:t>ενέργειας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για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εμάς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 xml:space="preserve">αλλά και για το περιβάλλον; </w:t>
            </w:r>
          </w:p>
          <w:p w14:paraId="3440AF07" w14:textId="7AF6EAEC" w:rsidR="00B11DBF" w:rsidRPr="00E05EC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Τι</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μπορείτε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να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κάνετε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με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στόχο</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την</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εξοικονόμηση</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ηλεκτρικής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ενέργειας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στο</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σπίτι</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και</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στο</w:t>
            </w:r>
            <w:r w:rsidR="00E878FB" w:rsidRPr="00E878FB">
              <w:rPr>
                <w:rFonts w:ascii="Calibri" w:hAnsi="Calibri" w:cs="Calibri"/>
                <w:sz w:val="28"/>
                <w:szCs w:val="28"/>
                <w:lang w:val="el-GR"/>
              </w:rPr>
              <w:t xml:space="preserve"> </w:t>
            </w:r>
            <w:r w:rsidR="00E878FB">
              <w:rPr>
                <w:rFonts w:ascii="Calibri" w:hAnsi="Calibri" w:cs="Calibri"/>
                <w:sz w:val="28"/>
                <w:szCs w:val="28"/>
                <w:lang w:val="el-GR"/>
              </w:rPr>
              <w:t xml:space="preserve">σχολείο; </w:t>
            </w:r>
          </w:p>
          <w:p w14:paraId="30877856" w14:textId="6D9D3F82" w:rsidR="00B11DBF" w:rsidRPr="00E05EC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Τι</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θα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κάνετε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διαφορετικ</w:t>
            </w:r>
            <w:r w:rsidR="00A204B0">
              <w:rPr>
                <w:rFonts w:ascii="Calibri" w:hAnsi="Calibri" w:cs="Calibri"/>
                <w:sz w:val="28"/>
                <w:szCs w:val="28"/>
                <w:lang w:val="el-GR"/>
              </w:rPr>
              <w:t>ά,</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ξεκινώντας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από</w:t>
            </w:r>
            <w:r w:rsidR="00E878FB" w:rsidRPr="00E878FB">
              <w:rPr>
                <w:rFonts w:ascii="Calibri" w:hAnsi="Calibri" w:cs="Calibri"/>
                <w:sz w:val="28"/>
                <w:szCs w:val="28"/>
                <w:lang w:val="el-GR"/>
              </w:rPr>
              <w:t xml:space="preserve"> </w:t>
            </w:r>
            <w:r w:rsidR="00E878FB">
              <w:rPr>
                <w:rFonts w:ascii="Calibri" w:hAnsi="Calibri" w:cs="Calibri"/>
                <w:sz w:val="28"/>
                <w:szCs w:val="28"/>
                <w:lang w:val="el-GR"/>
              </w:rPr>
              <w:t xml:space="preserve">σήμερα; </w:t>
            </w:r>
          </w:p>
          <w:p w14:paraId="58203815" w14:textId="19C83BF1" w:rsidR="00B11DBF" w:rsidRPr="00E05EC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Υπάρχουν</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κάποια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εμπόδια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ή</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δυσκολίες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που</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πιστεύετε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ότι</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θα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 xml:space="preserve">αντιμετωπίσετε; </w:t>
            </w:r>
          </w:p>
          <w:p w14:paraId="67146A59" w14:textId="3C0A79C6" w:rsidR="00B11DBF" w:rsidRPr="00E05EC8"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w:t>
            </w:r>
            <w:r w:rsidR="00E878FB" w:rsidRPr="00E878FB">
              <w:rPr>
                <w:rFonts w:ascii="Calibri" w:hAnsi="Calibri" w:cs="Calibri"/>
                <w:sz w:val="28"/>
                <w:szCs w:val="28"/>
                <w:lang w:val="el-GR"/>
              </w:rPr>
              <w:t xml:space="preserve"> </w:t>
            </w:r>
            <w:r w:rsidR="00F7156C">
              <w:rPr>
                <w:rFonts w:ascii="Calibri" w:hAnsi="Calibri" w:cs="Calibri"/>
                <w:sz w:val="28"/>
                <w:szCs w:val="28"/>
                <w:lang w:val="el-GR"/>
              </w:rPr>
              <w:t xml:space="preserve">Πως θα διαχειριστείτε τα εμπόδια ή τις δυσκολίες; </w:t>
            </w:r>
            <w:r w:rsidR="00F7156C" w:rsidRPr="003D424B">
              <w:rPr>
                <w:rFonts w:ascii="Calibri" w:hAnsi="Calibri" w:cs="Calibri"/>
                <w:sz w:val="28"/>
                <w:szCs w:val="28"/>
                <w:lang w:val="el-GR"/>
              </w:rPr>
              <w:t>(</w:t>
            </w:r>
            <w:r w:rsidR="00F7156C">
              <w:rPr>
                <w:rFonts w:ascii="Calibri" w:hAnsi="Calibri" w:cs="Calibri"/>
                <w:sz w:val="28"/>
                <w:szCs w:val="28"/>
                <w:lang w:val="el-GR"/>
              </w:rPr>
              <w:t>ενθαρρύνετε τους μαθητές να σκεφτούν προτάσεις για την επίλυση του προβλήματος</w:t>
            </w:r>
            <w:r w:rsidR="00F7156C" w:rsidRPr="003D424B">
              <w:rPr>
                <w:rFonts w:ascii="Calibri" w:hAnsi="Calibri" w:cs="Calibri"/>
                <w:sz w:val="28"/>
                <w:szCs w:val="28"/>
                <w:lang w:val="el-GR"/>
              </w:rPr>
              <w:t>)</w:t>
            </w:r>
          </w:p>
          <w:p w14:paraId="61F00DAB" w14:textId="5CB1E12F" w:rsidR="00F7156C" w:rsidRPr="003D424B" w:rsidRDefault="00B11DBF" w:rsidP="00F7156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lastRenderedPageBreak/>
              <w:t>-</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Για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ποιους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λόγους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πιστεύετε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ότι</w:t>
            </w:r>
            <w:r w:rsidR="00E878FB" w:rsidRPr="00E878FB">
              <w:rPr>
                <w:rFonts w:ascii="Calibri" w:hAnsi="Calibri" w:cs="Calibri"/>
                <w:sz w:val="28"/>
                <w:szCs w:val="28"/>
                <w:lang w:val="el-GR"/>
              </w:rPr>
              <w:t xml:space="preserve"> </w:t>
            </w:r>
            <w:r w:rsidR="00F7156C">
              <w:rPr>
                <w:rFonts w:ascii="Calibri" w:hAnsi="Calibri" w:cs="Calibri"/>
                <w:sz w:val="28"/>
                <w:szCs w:val="28"/>
                <w:lang w:val="el-GR"/>
              </w:rPr>
              <w:t xml:space="preserve">ορισμένοι </w:t>
            </w:r>
            <w:r w:rsidR="00E878FB">
              <w:rPr>
                <w:rFonts w:ascii="Calibri" w:hAnsi="Calibri" w:cs="Calibri"/>
                <w:sz w:val="28"/>
                <w:szCs w:val="28"/>
                <w:lang w:val="el-GR"/>
              </w:rPr>
              <w:t>άνθρωποι</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δεν</w:t>
            </w:r>
            <w:r w:rsidR="00E878FB" w:rsidRPr="00E878FB">
              <w:rPr>
                <w:rFonts w:ascii="Calibri" w:hAnsi="Calibri" w:cs="Calibri"/>
                <w:sz w:val="28"/>
                <w:szCs w:val="28"/>
                <w:lang w:val="el-GR"/>
              </w:rPr>
              <w:t xml:space="preserve"> </w:t>
            </w:r>
            <w:r w:rsidR="00F7156C">
              <w:rPr>
                <w:rFonts w:ascii="Calibri" w:hAnsi="Calibri" w:cs="Calibri"/>
                <w:sz w:val="28"/>
                <w:szCs w:val="28"/>
                <w:lang w:val="el-GR"/>
              </w:rPr>
              <w:t>δεσμεύοντα</w:t>
            </w:r>
            <w:r w:rsidR="007751AA">
              <w:rPr>
                <w:rFonts w:ascii="Calibri" w:hAnsi="Calibri" w:cs="Calibri"/>
                <w:sz w:val="28"/>
                <w:szCs w:val="28"/>
                <w:lang w:val="el-GR"/>
              </w:rPr>
              <w:t>ι</w:t>
            </w:r>
            <w:r w:rsidR="00F7156C">
              <w:rPr>
                <w:rFonts w:ascii="Calibri" w:hAnsi="Calibri" w:cs="Calibri"/>
                <w:sz w:val="28"/>
                <w:szCs w:val="28"/>
                <w:lang w:val="el-GR"/>
              </w:rPr>
              <w:t xml:space="preserve"> σε</w:t>
            </w:r>
            <w:r w:rsidR="00E878FB">
              <w:rPr>
                <w:rFonts w:ascii="Calibri" w:hAnsi="Calibri" w:cs="Calibri"/>
                <w:sz w:val="28"/>
                <w:szCs w:val="28"/>
                <w:lang w:val="el-GR"/>
              </w:rPr>
              <w:t xml:space="preserve"> αυτές τις συμπεριφορές; Τι θα τους βοηθούσε να </w:t>
            </w:r>
            <w:r w:rsidR="00F7156C">
              <w:rPr>
                <w:rFonts w:ascii="Calibri" w:hAnsi="Calibri" w:cs="Calibri"/>
                <w:sz w:val="28"/>
                <w:szCs w:val="28"/>
                <w:lang w:val="el-GR"/>
              </w:rPr>
              <w:t>αρχίσουν</w:t>
            </w:r>
            <w:r w:rsidR="00E878FB">
              <w:rPr>
                <w:rFonts w:ascii="Calibri" w:hAnsi="Calibri" w:cs="Calibri"/>
                <w:sz w:val="28"/>
                <w:szCs w:val="28"/>
                <w:lang w:val="el-GR"/>
              </w:rPr>
              <w:t xml:space="preserve">; </w:t>
            </w:r>
          </w:p>
          <w:p w14:paraId="51494757" w14:textId="6B5F0B62" w:rsidR="00F7156C" w:rsidRDefault="00F7156C" w:rsidP="00F7156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Τι</w:t>
            </w:r>
            <w:r w:rsidRPr="003D424B">
              <w:rPr>
                <w:rFonts w:ascii="Calibri" w:hAnsi="Calibri" w:cs="Calibri"/>
                <w:sz w:val="28"/>
                <w:szCs w:val="28"/>
                <w:lang w:val="el-GR"/>
              </w:rPr>
              <w:t xml:space="preserve"> </w:t>
            </w:r>
            <w:r w:rsidR="007751AA">
              <w:rPr>
                <w:rFonts w:ascii="Calibri" w:hAnsi="Calibri" w:cs="Calibri"/>
                <w:sz w:val="28"/>
                <w:szCs w:val="28"/>
                <w:lang w:val="el-GR"/>
              </w:rPr>
              <w:t xml:space="preserve">παραπάνω </w:t>
            </w:r>
            <w:r>
              <w:rPr>
                <w:rFonts w:ascii="Calibri" w:hAnsi="Calibri" w:cs="Calibri"/>
                <w:sz w:val="28"/>
                <w:szCs w:val="28"/>
                <w:lang w:val="el-GR"/>
              </w:rPr>
              <w:t>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0342B5DE" w14:textId="77777777" w:rsidR="00F7156C" w:rsidRDefault="00F7156C" w:rsidP="00F7156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CC2E6C">
              <w:rPr>
                <w:rFonts w:ascii="Calibri" w:hAnsi="Calibri" w:cs="Calibri"/>
                <w:sz w:val="28"/>
                <w:szCs w:val="28"/>
                <w:lang w:val="el-GR"/>
              </w:rPr>
              <w:t>-</w:t>
            </w:r>
            <w:r>
              <w:rPr>
                <w:rFonts w:ascii="Calibri" w:hAnsi="Calibri" w:cs="Calibri"/>
                <w:sz w:val="28"/>
                <w:szCs w:val="28"/>
                <w:lang w:val="el-GR"/>
              </w:rPr>
              <w:t>Πως</w:t>
            </w:r>
            <w:r w:rsidRPr="00CC2E6C">
              <w:rPr>
                <w:rFonts w:ascii="Calibri" w:hAnsi="Calibri" w:cs="Calibri"/>
                <w:sz w:val="28"/>
                <w:szCs w:val="28"/>
                <w:lang w:val="el-GR"/>
              </w:rPr>
              <w:t xml:space="preserve"> </w:t>
            </w:r>
            <w:r>
              <w:rPr>
                <w:rFonts w:ascii="Calibri" w:hAnsi="Calibri" w:cs="Calibri"/>
                <w:sz w:val="28"/>
                <w:szCs w:val="28"/>
                <w:lang w:val="el-GR"/>
              </w:rPr>
              <w:t>μπορείτε</w:t>
            </w:r>
            <w:r w:rsidRPr="00CC2E6C">
              <w:rPr>
                <w:rFonts w:ascii="Calibri" w:hAnsi="Calibri" w:cs="Calibri"/>
                <w:sz w:val="28"/>
                <w:szCs w:val="28"/>
                <w:lang w:val="el-GR"/>
              </w:rPr>
              <w:t xml:space="preserve"> </w:t>
            </w:r>
            <w:r>
              <w:rPr>
                <w:rFonts w:ascii="Calibri" w:hAnsi="Calibri" w:cs="Calibri"/>
                <w:sz w:val="28"/>
                <w:szCs w:val="28"/>
                <w:lang w:val="el-GR"/>
              </w:rPr>
              <w:t>να</w:t>
            </w:r>
            <w:r w:rsidRPr="00CC2E6C">
              <w:rPr>
                <w:rFonts w:ascii="Calibri" w:hAnsi="Calibri" w:cs="Calibri"/>
                <w:sz w:val="28"/>
                <w:szCs w:val="28"/>
                <w:lang w:val="el-GR"/>
              </w:rPr>
              <w:t xml:space="preserve"> </w:t>
            </w:r>
            <w:r>
              <w:rPr>
                <w:rFonts w:ascii="Calibri" w:hAnsi="Calibri" w:cs="Calibri"/>
                <w:sz w:val="28"/>
                <w:szCs w:val="28"/>
                <w:lang w:val="el-GR"/>
              </w:rPr>
              <w:t>εφαρμόσετε όσα μάθατε από την δραστηριότητα αυτή στην καθημερινή σας ζωή, στην οικογένεια και το σχολείο σας;</w:t>
            </w:r>
          </w:p>
          <w:p w14:paraId="4FE71842" w14:textId="77777777" w:rsidR="00F7156C" w:rsidRDefault="00F7156C"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 μάθατε που θα θέλατε να το μοιραστείτε με άλλους; Με</w:t>
            </w:r>
            <w:r w:rsidRPr="005A4DF4">
              <w:rPr>
                <w:rFonts w:ascii="Calibri" w:hAnsi="Calibri" w:cs="Calibri"/>
                <w:sz w:val="28"/>
                <w:szCs w:val="28"/>
                <w:lang w:val="el-GR"/>
              </w:rPr>
              <w:t xml:space="preserve"> </w:t>
            </w:r>
            <w:r>
              <w:rPr>
                <w:rFonts w:ascii="Calibri" w:hAnsi="Calibri" w:cs="Calibri"/>
                <w:sz w:val="28"/>
                <w:szCs w:val="28"/>
                <w:lang w:val="el-GR"/>
              </w:rPr>
              <w:t>ποιους</w:t>
            </w:r>
            <w:r w:rsidRPr="005A4DF4">
              <w:rPr>
                <w:rFonts w:ascii="Calibri" w:hAnsi="Calibri" w:cs="Calibri"/>
                <w:sz w:val="28"/>
                <w:szCs w:val="28"/>
                <w:lang w:val="el-GR"/>
              </w:rPr>
              <w:t xml:space="preserve"> </w:t>
            </w:r>
            <w:r>
              <w:rPr>
                <w:rFonts w:ascii="Calibri" w:hAnsi="Calibri" w:cs="Calibri"/>
                <w:sz w:val="28"/>
                <w:szCs w:val="28"/>
                <w:lang w:val="el-GR"/>
              </w:rPr>
              <w:t>θα</w:t>
            </w:r>
            <w:r w:rsidRPr="005A4DF4">
              <w:rPr>
                <w:rFonts w:ascii="Calibri" w:hAnsi="Calibri" w:cs="Calibri"/>
                <w:sz w:val="28"/>
                <w:szCs w:val="28"/>
                <w:lang w:val="el-GR"/>
              </w:rPr>
              <w:t xml:space="preserve"> </w:t>
            </w:r>
            <w:r>
              <w:rPr>
                <w:rFonts w:ascii="Calibri" w:hAnsi="Calibri" w:cs="Calibri"/>
                <w:sz w:val="28"/>
                <w:szCs w:val="28"/>
                <w:lang w:val="el-GR"/>
              </w:rPr>
              <w:t>θέλατε</w:t>
            </w:r>
            <w:r w:rsidRPr="005A4DF4">
              <w:rPr>
                <w:rFonts w:ascii="Calibri" w:hAnsi="Calibri" w:cs="Calibri"/>
                <w:sz w:val="28"/>
                <w:szCs w:val="28"/>
                <w:lang w:val="el-GR"/>
              </w:rPr>
              <w:t xml:space="preserve"> </w:t>
            </w:r>
            <w:r>
              <w:rPr>
                <w:rFonts w:ascii="Calibri" w:hAnsi="Calibri" w:cs="Calibri"/>
                <w:sz w:val="28"/>
                <w:szCs w:val="28"/>
                <w:lang w:val="el-GR"/>
              </w:rPr>
              <w:t>να</w:t>
            </w:r>
            <w:r w:rsidRPr="005A4DF4">
              <w:rPr>
                <w:rFonts w:ascii="Calibri" w:hAnsi="Calibri" w:cs="Calibri"/>
                <w:sz w:val="28"/>
                <w:szCs w:val="28"/>
                <w:lang w:val="el-GR"/>
              </w:rPr>
              <w:t xml:space="preserve"> </w:t>
            </w:r>
            <w:r>
              <w:rPr>
                <w:rFonts w:ascii="Calibri" w:hAnsi="Calibri" w:cs="Calibri"/>
                <w:sz w:val="28"/>
                <w:szCs w:val="28"/>
                <w:lang w:val="el-GR"/>
              </w:rPr>
              <w:t>μοιραστεί</w:t>
            </w:r>
            <w:r w:rsidRPr="005A4DF4">
              <w:rPr>
                <w:rFonts w:ascii="Calibri" w:hAnsi="Calibri" w:cs="Calibri"/>
                <w:sz w:val="28"/>
                <w:szCs w:val="28"/>
                <w:lang w:val="el-GR"/>
              </w:rPr>
              <w:t xml:space="preserve">τε </w:t>
            </w:r>
            <w:r>
              <w:rPr>
                <w:rFonts w:ascii="Calibri" w:hAnsi="Calibri" w:cs="Calibri"/>
                <w:sz w:val="28"/>
                <w:szCs w:val="28"/>
                <w:lang w:val="el-GR"/>
              </w:rPr>
              <w:t>όσα</w:t>
            </w:r>
            <w:r w:rsidRPr="005A4DF4">
              <w:rPr>
                <w:rFonts w:ascii="Calibri" w:hAnsi="Calibri" w:cs="Calibri"/>
                <w:sz w:val="28"/>
                <w:szCs w:val="28"/>
                <w:lang w:val="el-GR"/>
              </w:rPr>
              <w:t xml:space="preserve"> </w:t>
            </w:r>
            <w:r>
              <w:rPr>
                <w:rFonts w:ascii="Calibri" w:hAnsi="Calibri" w:cs="Calibri"/>
                <w:sz w:val="28"/>
                <w:szCs w:val="28"/>
                <w:lang w:val="el-GR"/>
              </w:rPr>
              <w:t xml:space="preserve">μάθατε; </w:t>
            </w:r>
          </w:p>
          <w:p w14:paraId="687500A7" w14:textId="231AA2DF" w:rsidR="00B11DBF" w:rsidRPr="00E878FB" w:rsidRDefault="00B11DBF"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Πώς</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θα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μπορούσατε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να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ενσωματώσετε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αυτά</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που</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μάθατε</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από</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τη</w:t>
            </w:r>
            <w:r w:rsidR="00E878FB" w:rsidRPr="00E878FB">
              <w:rPr>
                <w:rFonts w:ascii="Calibri" w:hAnsi="Calibri" w:cs="Calibri"/>
                <w:sz w:val="28"/>
                <w:szCs w:val="28"/>
                <w:lang w:val="el-GR"/>
              </w:rPr>
              <w:t xml:space="preserve"> </w:t>
            </w:r>
            <w:r w:rsidR="00E878FB">
              <w:rPr>
                <w:rFonts w:ascii="Calibri" w:hAnsi="Calibri" w:cs="Calibri"/>
                <w:sz w:val="28"/>
                <w:szCs w:val="28"/>
                <w:lang w:val="el-GR"/>
              </w:rPr>
              <w:t>συγκεκριμένη</w:t>
            </w:r>
            <w:r w:rsidR="00E878FB" w:rsidRPr="00E878FB">
              <w:rPr>
                <w:rFonts w:ascii="Calibri" w:hAnsi="Calibri" w:cs="Calibri"/>
                <w:sz w:val="28"/>
                <w:szCs w:val="28"/>
                <w:lang w:val="el-GR"/>
              </w:rPr>
              <w:t xml:space="preserve"> </w:t>
            </w:r>
            <w:r w:rsidR="00E878FB">
              <w:rPr>
                <w:rFonts w:ascii="Calibri" w:hAnsi="Calibri" w:cs="Calibri"/>
                <w:sz w:val="28"/>
                <w:szCs w:val="28"/>
                <w:lang w:val="el-GR"/>
              </w:rPr>
              <w:t>δραστηριότητα</w:t>
            </w:r>
            <w:r w:rsidR="00E878FB" w:rsidRPr="00E878FB">
              <w:rPr>
                <w:rFonts w:ascii="Calibri" w:hAnsi="Calibri" w:cs="Calibri"/>
                <w:sz w:val="28"/>
                <w:szCs w:val="28"/>
                <w:lang w:val="el-GR"/>
              </w:rPr>
              <w:t xml:space="preserve"> </w:t>
            </w:r>
            <w:r w:rsidR="00E878FB">
              <w:rPr>
                <w:rFonts w:ascii="Calibri" w:hAnsi="Calibri" w:cs="Calibri"/>
                <w:sz w:val="28"/>
                <w:szCs w:val="28"/>
                <w:lang w:val="el-GR"/>
              </w:rPr>
              <w:t xml:space="preserve">στην καθημερινότητά σας, στο σπίτι και στο σχολείο σας; </w:t>
            </w:r>
          </w:p>
          <w:p w14:paraId="3D6A0495" w14:textId="7FE22E64" w:rsidR="00B11DBF" w:rsidRPr="00E05EC8" w:rsidRDefault="00B11DBF" w:rsidP="005A4DF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p>
        </w:tc>
      </w:tr>
      <w:tr w:rsidR="00B11DBF" w:rsidRPr="00F82B4E" w14:paraId="7E438360"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26F58E7F" w14:textId="4562E5D5" w:rsidR="00B11DBF" w:rsidRPr="00F82B4E" w:rsidRDefault="000E4918" w:rsidP="00B11DBF">
            <w:pPr>
              <w:rPr>
                <w:rFonts w:ascii="Calibri" w:hAnsi="Calibri" w:cs="Calibri"/>
                <w:color w:val="00B050"/>
                <w:sz w:val="28"/>
                <w:szCs w:val="28"/>
              </w:rPr>
            </w:pPr>
            <w:r w:rsidRPr="00F7156C">
              <w:rPr>
                <w:rFonts w:ascii="Calibri" w:hAnsi="Calibri" w:cs="Calibri"/>
                <w:color w:val="000000" w:themeColor="text1"/>
                <w:sz w:val="28"/>
                <w:szCs w:val="28"/>
                <w:lang w:val="el-GR"/>
              </w:rPr>
              <w:lastRenderedPageBreak/>
              <w:t>Πιθανά εμπόδια</w:t>
            </w:r>
          </w:p>
        </w:tc>
        <w:tc>
          <w:tcPr>
            <w:tcW w:w="5185" w:type="dxa"/>
          </w:tcPr>
          <w:p w14:paraId="356852F6" w14:textId="77777777" w:rsidR="00B11DBF" w:rsidRPr="00F82B4E" w:rsidRDefault="00B11DBF" w:rsidP="00B11DBF">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B11DBF" w:rsidRPr="00F82B4E" w14:paraId="64C71F76"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7F13FC2C" w14:textId="24C04927" w:rsidR="00B11DBF" w:rsidRPr="007751AA" w:rsidRDefault="007751AA" w:rsidP="00B11DBF">
            <w:pPr>
              <w:rPr>
                <w:rFonts w:ascii="Calibri" w:hAnsi="Calibri" w:cs="Calibri"/>
                <w:color w:val="00B050"/>
                <w:sz w:val="28"/>
                <w:szCs w:val="28"/>
                <w:lang w:val="el-GR"/>
              </w:rPr>
            </w:pPr>
            <w:proofErr w:type="spellStart"/>
            <w:r>
              <w:rPr>
                <w:rFonts w:ascii="Calibri" w:hAnsi="Calibri" w:cs="Calibri"/>
                <w:sz w:val="28"/>
                <w:szCs w:val="28"/>
                <w:lang w:val="el-GR"/>
              </w:rPr>
              <w:t>Ιδεές</w:t>
            </w:r>
            <w:proofErr w:type="spellEnd"/>
            <w:r>
              <w:rPr>
                <w:rFonts w:ascii="Calibri" w:hAnsi="Calibri" w:cs="Calibri"/>
                <w:sz w:val="28"/>
                <w:szCs w:val="28"/>
                <w:lang w:val="el-GR"/>
              </w:rPr>
              <w:t xml:space="preserve"> για επιπλέον δραστηριότητες </w:t>
            </w:r>
          </w:p>
        </w:tc>
        <w:tc>
          <w:tcPr>
            <w:tcW w:w="5185" w:type="dxa"/>
          </w:tcPr>
          <w:p w14:paraId="3CBE1F64" w14:textId="134D3F7E" w:rsidR="00B11DBF" w:rsidRPr="00741607" w:rsidRDefault="00B11DBF" w:rsidP="00B11DBF">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A23A8D" w:rsidRPr="00F82B4E" w14:paraId="3135A279"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460ECD6E" w14:textId="0CF5B281" w:rsidR="00A23A8D" w:rsidRPr="007751AA" w:rsidRDefault="007751AA" w:rsidP="00A23A8D">
            <w:pPr>
              <w:rPr>
                <w:rFonts w:ascii="Calibri" w:hAnsi="Calibri" w:cs="Calibri"/>
                <w:color w:val="00B050"/>
                <w:sz w:val="28"/>
                <w:szCs w:val="28"/>
                <w:lang w:val="el-GR"/>
              </w:rPr>
            </w:pPr>
            <w:r>
              <w:rPr>
                <w:rFonts w:ascii="Calibri" w:hAnsi="Calibri" w:cs="Calibri"/>
                <w:sz w:val="28"/>
                <w:szCs w:val="28"/>
                <w:lang w:val="el-GR"/>
              </w:rPr>
              <w:t>Δωρεάν πηγές και προτεινόμενες ιστοσελίδες</w:t>
            </w:r>
          </w:p>
        </w:tc>
        <w:tc>
          <w:tcPr>
            <w:tcW w:w="5185" w:type="dxa"/>
          </w:tcPr>
          <w:p w14:paraId="3F5B2DB0" w14:textId="77777777" w:rsidR="00A23A8D" w:rsidRPr="001A1319" w:rsidRDefault="00000000" w:rsidP="00A23A8D">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4"/>
                <w:szCs w:val="24"/>
                <w:lang w:val="el-GR"/>
              </w:rPr>
            </w:pPr>
            <w:hyperlink r:id="rId18" w:history="1">
              <w:r w:rsidR="00A23A8D" w:rsidRPr="00616013">
                <w:rPr>
                  <w:rStyle w:val="Hyperlink"/>
                  <w:rFonts w:ascii="Calibri" w:hAnsi="Calibri" w:cs="Calibri"/>
                  <w:sz w:val="24"/>
                  <w:szCs w:val="24"/>
                </w:rPr>
                <w:t>http</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www</w:t>
              </w:r>
              <w:r w:rsidR="00A23A8D" w:rsidRPr="001A1319">
                <w:rPr>
                  <w:rStyle w:val="Hyperlink"/>
                  <w:rFonts w:ascii="Calibri" w:hAnsi="Calibri" w:cs="Calibri"/>
                  <w:sz w:val="24"/>
                  <w:szCs w:val="24"/>
                  <w:lang w:val="el-GR"/>
                </w:rPr>
                <w:t>.</w:t>
              </w:r>
              <w:proofErr w:type="spellStart"/>
              <w:r w:rsidR="00A23A8D" w:rsidRPr="00616013">
                <w:rPr>
                  <w:rStyle w:val="Hyperlink"/>
                  <w:rFonts w:ascii="Calibri" w:hAnsi="Calibri" w:cs="Calibri"/>
                  <w:sz w:val="24"/>
                  <w:szCs w:val="24"/>
                </w:rPr>
                <w:t>greeneducationfoundation</w:t>
              </w:r>
              <w:proofErr w:type="spellEnd"/>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org</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green</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energy</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challenge</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menu</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curriculum</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and</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activities</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energy</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activities</w:t>
              </w:r>
              <w:r w:rsidR="00A23A8D" w:rsidRPr="001A1319">
                <w:rPr>
                  <w:rStyle w:val="Hyperlink"/>
                  <w:rFonts w:ascii="Calibri" w:hAnsi="Calibri" w:cs="Calibri"/>
                  <w:sz w:val="24"/>
                  <w:szCs w:val="24"/>
                  <w:lang w:val="el-GR"/>
                </w:rPr>
                <w:t>.</w:t>
              </w:r>
              <w:r w:rsidR="00A23A8D" w:rsidRPr="00616013">
                <w:rPr>
                  <w:rStyle w:val="Hyperlink"/>
                  <w:rFonts w:ascii="Calibri" w:hAnsi="Calibri" w:cs="Calibri"/>
                  <w:sz w:val="24"/>
                  <w:szCs w:val="24"/>
                </w:rPr>
                <w:t>html</w:t>
              </w:r>
            </w:hyperlink>
          </w:p>
          <w:p w14:paraId="27F49CF8" w14:textId="77777777" w:rsidR="00A23A8D" w:rsidRPr="001A1319" w:rsidRDefault="00000000" w:rsidP="00A23A8D">
            <w:pPr>
              <w:cnfStyle w:val="000000000000" w:firstRow="0" w:lastRow="0" w:firstColumn="0" w:lastColumn="0" w:oddVBand="0" w:evenVBand="0" w:oddHBand="0" w:evenHBand="0" w:firstRowFirstColumn="0" w:firstRowLastColumn="0" w:lastRowFirstColumn="0" w:lastRowLastColumn="0"/>
              <w:rPr>
                <w:sz w:val="24"/>
                <w:szCs w:val="24"/>
                <w:lang w:val="el-GR"/>
              </w:rPr>
            </w:pPr>
            <w:hyperlink r:id="rId19" w:history="1">
              <w:r w:rsidR="00A23A8D" w:rsidRPr="00616013">
                <w:rPr>
                  <w:rStyle w:val="Hyperlink"/>
                  <w:sz w:val="24"/>
                  <w:szCs w:val="24"/>
                </w:rPr>
                <w:t>https</w:t>
              </w:r>
              <w:r w:rsidR="00A23A8D" w:rsidRPr="001A1319">
                <w:rPr>
                  <w:rStyle w:val="Hyperlink"/>
                  <w:sz w:val="24"/>
                  <w:szCs w:val="24"/>
                  <w:lang w:val="el-GR"/>
                </w:rPr>
                <w:t>://</w:t>
              </w:r>
              <w:r w:rsidR="00A23A8D" w:rsidRPr="00616013">
                <w:rPr>
                  <w:rStyle w:val="Hyperlink"/>
                  <w:sz w:val="24"/>
                  <w:szCs w:val="24"/>
                </w:rPr>
                <w:t>www</w:t>
              </w:r>
              <w:r w:rsidR="00A23A8D" w:rsidRPr="001A1319">
                <w:rPr>
                  <w:rStyle w:val="Hyperlink"/>
                  <w:sz w:val="24"/>
                  <w:szCs w:val="24"/>
                  <w:lang w:val="el-GR"/>
                </w:rPr>
                <w:t>.</w:t>
              </w:r>
              <w:proofErr w:type="spellStart"/>
              <w:r w:rsidR="00A23A8D" w:rsidRPr="00616013">
                <w:rPr>
                  <w:rStyle w:val="Hyperlink"/>
                  <w:sz w:val="24"/>
                  <w:szCs w:val="24"/>
                </w:rPr>
                <w:t>footprintcalculator</w:t>
              </w:r>
              <w:proofErr w:type="spellEnd"/>
              <w:r w:rsidR="00A23A8D" w:rsidRPr="001A1319">
                <w:rPr>
                  <w:rStyle w:val="Hyperlink"/>
                  <w:sz w:val="24"/>
                  <w:szCs w:val="24"/>
                  <w:lang w:val="el-GR"/>
                </w:rPr>
                <w:t>.</w:t>
              </w:r>
              <w:r w:rsidR="00A23A8D" w:rsidRPr="00616013">
                <w:rPr>
                  <w:rStyle w:val="Hyperlink"/>
                  <w:sz w:val="24"/>
                  <w:szCs w:val="24"/>
                </w:rPr>
                <w:t>org</w:t>
              </w:r>
              <w:r w:rsidR="00A23A8D" w:rsidRPr="001A1319">
                <w:rPr>
                  <w:rStyle w:val="Hyperlink"/>
                  <w:sz w:val="24"/>
                  <w:szCs w:val="24"/>
                  <w:lang w:val="el-GR"/>
                </w:rPr>
                <w:t>/</w:t>
              </w:r>
              <w:r w:rsidR="00A23A8D" w:rsidRPr="00616013">
                <w:rPr>
                  <w:rStyle w:val="Hyperlink"/>
                  <w:sz w:val="24"/>
                  <w:szCs w:val="24"/>
                </w:rPr>
                <w:t>home</w:t>
              </w:r>
              <w:r w:rsidR="00A23A8D" w:rsidRPr="001A1319">
                <w:rPr>
                  <w:rStyle w:val="Hyperlink"/>
                  <w:sz w:val="24"/>
                  <w:szCs w:val="24"/>
                  <w:lang w:val="el-GR"/>
                </w:rPr>
                <w:t>/</w:t>
              </w:r>
              <w:proofErr w:type="spellStart"/>
              <w:r w:rsidR="00A23A8D" w:rsidRPr="00616013">
                <w:rPr>
                  <w:rStyle w:val="Hyperlink"/>
                  <w:sz w:val="24"/>
                  <w:szCs w:val="24"/>
                </w:rPr>
                <w:t>en</w:t>
              </w:r>
              <w:proofErr w:type="spellEnd"/>
            </w:hyperlink>
          </w:p>
          <w:p w14:paraId="40EBCD74" w14:textId="6E369C60" w:rsidR="00A23A8D" w:rsidRPr="00F82B4E" w:rsidRDefault="00000000" w:rsidP="00A23A8D">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20" w:history="1">
              <w:r w:rsidR="00A23A8D" w:rsidRPr="00616013">
                <w:rPr>
                  <w:rStyle w:val="Hyperlink"/>
                  <w:sz w:val="24"/>
                  <w:szCs w:val="24"/>
                </w:rPr>
                <w:t>http://energiafantasma.pt/quiz-energia-fantasma/</w:t>
              </w:r>
            </w:hyperlink>
            <w:r w:rsidR="00A23A8D" w:rsidRPr="00616013">
              <w:rPr>
                <w:sz w:val="24"/>
                <w:szCs w:val="24"/>
              </w:rPr>
              <w:t xml:space="preserve"> (PT only)</w:t>
            </w:r>
          </w:p>
        </w:tc>
      </w:tr>
    </w:tbl>
    <w:p w14:paraId="71A6D2CC" w14:textId="77777777" w:rsidR="009E7F62" w:rsidRPr="00F82B4E" w:rsidRDefault="009E7F62" w:rsidP="009E7F62">
      <w:pPr>
        <w:rPr>
          <w:rFonts w:ascii="Calibri" w:hAnsi="Calibri" w:cs="Calibri"/>
          <w:b/>
          <w:color w:val="000000"/>
          <w:sz w:val="28"/>
          <w:szCs w:val="28"/>
          <w:shd w:val="clear" w:color="auto" w:fill="FFFFFF"/>
          <w:lang w:val="en-US"/>
        </w:rPr>
      </w:pPr>
    </w:p>
    <w:p w14:paraId="71661142" w14:textId="77777777" w:rsidR="00242CC7" w:rsidRDefault="00242CC7" w:rsidP="00802226">
      <w:pPr>
        <w:rPr>
          <w:rFonts w:ascii="Calibri" w:hAnsi="Calibri" w:cs="Calibri"/>
          <w:color w:val="00B050"/>
          <w:sz w:val="28"/>
          <w:szCs w:val="28"/>
          <w:shd w:val="clear" w:color="auto" w:fill="FFFFFF"/>
          <w:lang w:val="en-GB"/>
        </w:rPr>
      </w:pPr>
    </w:p>
    <w:p w14:paraId="1B3F8C51" w14:textId="7B5BC26D" w:rsidR="00802226" w:rsidRPr="005A4DF4" w:rsidRDefault="008158B6" w:rsidP="00802226">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5A4DF4">
        <w:rPr>
          <w:rFonts w:ascii="Calibri" w:hAnsi="Calibri" w:cs="Calibri"/>
          <w:color w:val="00B050"/>
          <w:sz w:val="28"/>
          <w:szCs w:val="28"/>
          <w:shd w:val="clear" w:color="auto" w:fill="FFFFFF"/>
          <w:lang w:val="el-GR"/>
        </w:rPr>
        <w:t xml:space="preserve"> </w:t>
      </w:r>
      <w:r w:rsidR="005A4DF4" w:rsidRPr="007751AA">
        <w:rPr>
          <w:rFonts w:ascii="Calibri" w:hAnsi="Calibri" w:cs="Calibri"/>
          <w:b/>
          <w:bCs/>
          <w:color w:val="00B050"/>
          <w:sz w:val="28"/>
          <w:szCs w:val="28"/>
          <w:shd w:val="clear" w:color="auto" w:fill="FFFFFF"/>
          <w:lang w:val="el-GR"/>
        </w:rPr>
        <w:t>Βήμα</w:t>
      </w:r>
      <w:r w:rsidR="00802226" w:rsidRPr="007751AA">
        <w:rPr>
          <w:rFonts w:ascii="Calibri" w:hAnsi="Calibri" w:cs="Calibri"/>
          <w:b/>
          <w:bCs/>
          <w:color w:val="00B050"/>
          <w:sz w:val="28"/>
          <w:szCs w:val="28"/>
          <w:shd w:val="clear" w:color="auto" w:fill="FFFFFF"/>
          <w:lang w:val="el-GR"/>
        </w:rPr>
        <w:t xml:space="preserve"> 3:</w:t>
      </w:r>
      <w:r w:rsidR="00802226" w:rsidRPr="005A4DF4">
        <w:rPr>
          <w:rFonts w:ascii="Calibri" w:hAnsi="Calibri" w:cs="Calibri"/>
          <w:color w:val="00B050"/>
          <w:sz w:val="28"/>
          <w:szCs w:val="28"/>
          <w:shd w:val="clear" w:color="auto" w:fill="FFFFFF"/>
          <w:lang w:val="el-GR"/>
        </w:rPr>
        <w:t xml:space="preserve"> </w:t>
      </w:r>
      <w:r w:rsidR="00907D46">
        <w:rPr>
          <w:rFonts w:ascii="Calibri" w:hAnsi="Calibri" w:cs="Calibri"/>
          <w:color w:val="00B050"/>
          <w:sz w:val="28"/>
          <w:szCs w:val="28"/>
          <w:shd w:val="clear" w:color="auto" w:fill="FFFFFF"/>
          <w:lang w:val="el-GR"/>
        </w:rPr>
        <w:t>Πρακτική</w:t>
      </w:r>
      <w:r w:rsidR="005A4DF4">
        <w:rPr>
          <w:rFonts w:ascii="Calibri" w:hAnsi="Calibri" w:cs="Calibri"/>
          <w:color w:val="00B050"/>
          <w:sz w:val="28"/>
          <w:szCs w:val="28"/>
          <w:shd w:val="clear" w:color="auto" w:fill="FFFFFF"/>
          <w:lang w:val="el-GR"/>
        </w:rPr>
        <w:t xml:space="preserve"> </w:t>
      </w:r>
      <w:proofErr w:type="spellStart"/>
      <w:r w:rsidR="005A4DF4">
        <w:rPr>
          <w:rFonts w:ascii="Calibri" w:hAnsi="Calibri" w:cs="Calibri"/>
          <w:color w:val="00B050"/>
          <w:sz w:val="28"/>
          <w:szCs w:val="28"/>
          <w:shd w:val="clear" w:color="auto" w:fill="FFFFFF"/>
          <w:lang w:val="el-GR"/>
        </w:rPr>
        <w:t>ενσυνειδητότητας</w:t>
      </w:r>
      <w:proofErr w:type="spellEnd"/>
      <w:r w:rsidR="00802226" w:rsidRPr="005A4DF4">
        <w:rPr>
          <w:rFonts w:ascii="Calibri" w:hAnsi="Calibri" w:cs="Calibri"/>
          <w:color w:val="00B050"/>
          <w:sz w:val="28"/>
          <w:szCs w:val="28"/>
          <w:shd w:val="clear" w:color="auto" w:fill="FFFFFF"/>
          <w:lang w:val="el-GR"/>
        </w:rPr>
        <w:t xml:space="preserve"> – </w:t>
      </w:r>
      <w:r w:rsidR="005A4DF4">
        <w:rPr>
          <w:rFonts w:ascii="Calibri" w:hAnsi="Calibri" w:cs="Calibri"/>
          <w:color w:val="00B050"/>
          <w:sz w:val="28"/>
          <w:szCs w:val="28"/>
          <w:shd w:val="clear" w:color="auto" w:fill="FFFFFF"/>
          <w:lang w:val="el-GR"/>
        </w:rPr>
        <w:t>«Το καθημερινό ταξίδι μου»</w:t>
      </w:r>
    </w:p>
    <w:p w14:paraId="128451AA" w14:textId="2049F230" w:rsidR="00F7156C" w:rsidRDefault="005A4DF4" w:rsidP="009E5FE2">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Ζητήστε</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κάτσουν</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αναπαυτικά </w:t>
      </w:r>
      <w:r w:rsidR="00ED551F">
        <w:rPr>
          <w:rFonts w:ascii="Calibri" w:hAnsi="Calibri" w:cs="Calibri"/>
          <w:color w:val="000000" w:themeColor="text1"/>
          <w:sz w:val="28"/>
          <w:szCs w:val="28"/>
          <w:shd w:val="clear" w:color="auto" w:fill="FFFFFF"/>
          <w:lang w:val="el-GR"/>
        </w:rPr>
        <w:t xml:space="preserve">στις καρέκλες </w:t>
      </w:r>
      <w:r>
        <w:rPr>
          <w:rFonts w:ascii="Calibri" w:hAnsi="Calibri" w:cs="Calibri"/>
          <w:color w:val="000000" w:themeColor="text1"/>
          <w:sz w:val="28"/>
          <w:szCs w:val="28"/>
          <w:shd w:val="clear" w:color="auto" w:fill="FFFFFF"/>
          <w:lang w:val="el-GR"/>
        </w:rPr>
        <w:t>και να κλείσουν τα μάτια τους ή απλώς να χαμηλώσουν τ</w:t>
      </w:r>
      <w:r w:rsidR="00ED551F">
        <w:rPr>
          <w:rFonts w:ascii="Calibri" w:hAnsi="Calibri" w:cs="Calibri"/>
          <w:color w:val="000000" w:themeColor="text1"/>
          <w:sz w:val="28"/>
          <w:szCs w:val="28"/>
          <w:shd w:val="clear" w:color="auto" w:fill="FFFFFF"/>
          <w:lang w:val="el-GR"/>
        </w:rPr>
        <w:t>ο</w:t>
      </w:r>
      <w:r>
        <w:rPr>
          <w:rFonts w:ascii="Calibri" w:hAnsi="Calibri" w:cs="Calibri"/>
          <w:color w:val="000000" w:themeColor="text1"/>
          <w:sz w:val="28"/>
          <w:szCs w:val="28"/>
          <w:shd w:val="clear" w:color="auto" w:fill="FFFFFF"/>
          <w:lang w:val="el-GR"/>
        </w:rPr>
        <w:t xml:space="preserve"> βλέμμα. Ζητήστε τους να φέρουν στο νου μια τυπική μέρα της καθημερινότητάς τους. </w:t>
      </w:r>
      <w:r w:rsidR="00802226" w:rsidRPr="005A4DF4">
        <w:rPr>
          <w:rFonts w:ascii="Calibri" w:hAnsi="Calibri" w:cs="Calibri"/>
          <w:color w:val="000000" w:themeColor="text1"/>
          <w:sz w:val="28"/>
          <w:szCs w:val="28"/>
          <w:shd w:val="clear" w:color="auto" w:fill="FFFFFF"/>
          <w:lang w:val="el-GR"/>
        </w:rPr>
        <w:t xml:space="preserve"> </w:t>
      </w:r>
    </w:p>
    <w:p w14:paraId="4A670C13" w14:textId="77777777" w:rsidR="00F7156C" w:rsidRDefault="005A4DF4" w:rsidP="009E5FE2">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lastRenderedPageBreak/>
        <w:t>Τι</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κάνουν</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Ποιες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τις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δραστηριότητές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χρειάζονται</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ηλεκτρική ενέργεια; </w:t>
      </w:r>
    </w:p>
    <w:p w14:paraId="7FFC6D53" w14:textId="77777777" w:rsidR="007C4265" w:rsidRDefault="00ED551F" w:rsidP="009E5FE2">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Τώρα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ακολουθήσουν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εαυτό</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όλη</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διάρκεια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μιας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τυπικής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καθημερινής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μέρας τους. Από</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πρωί</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ξυπνάνε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μέχρι</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βράδυ</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πηγαίνουν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ύπνο. </w:t>
      </w:r>
      <w:r w:rsidR="007C4265">
        <w:rPr>
          <w:rFonts w:ascii="Calibri" w:hAnsi="Calibri" w:cs="Calibri"/>
          <w:color w:val="000000" w:themeColor="text1"/>
          <w:sz w:val="28"/>
          <w:szCs w:val="28"/>
          <w:shd w:val="clear" w:color="auto" w:fill="FFFFFF"/>
          <w:lang w:val="el-GR"/>
        </w:rPr>
        <w:t xml:space="preserve">Σβήνουν τις συσκευές που δεν χρησιμοποιούν; </w:t>
      </w:r>
    </w:p>
    <w:p w14:paraId="42317DE7" w14:textId="775B2DE4" w:rsidR="00802226" w:rsidRPr="00E05EC8" w:rsidRDefault="005A4DF4" w:rsidP="009E5FE2">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Μήπως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πηγαίνουν</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υπνοδωμάτιο</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μπάνιο</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ξεχνώντας</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5A4DF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σβήσουν το φως; Μήπως</w:t>
      </w:r>
      <w:r w:rsidRPr="00F811B1">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κρατούν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πολλ</w:t>
      </w:r>
      <w:r w:rsidR="00F811B1">
        <w:rPr>
          <w:rFonts w:ascii="Calibri" w:hAnsi="Calibri" w:cs="Calibri"/>
          <w:color w:val="000000" w:themeColor="text1"/>
          <w:sz w:val="28"/>
          <w:szCs w:val="28"/>
          <w:shd w:val="clear" w:color="auto" w:fill="FFFFFF"/>
          <w:lang w:val="el-GR"/>
        </w:rPr>
        <w:t>ά</w:t>
      </w:r>
      <w:r w:rsidR="00F811B1" w:rsidRPr="00F811B1">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λεπτά</w:t>
      </w:r>
      <w:r w:rsidR="00F811B1" w:rsidRPr="00F811B1">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την</w:t>
      </w:r>
      <w:r w:rsidR="00F811B1" w:rsidRPr="00F811B1">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πόρτα</w:t>
      </w:r>
      <w:r w:rsidR="00F811B1" w:rsidRPr="00F811B1">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του</w:t>
      </w:r>
      <w:r w:rsidR="00F811B1" w:rsidRPr="00F811B1">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ψυγείου</w:t>
      </w:r>
      <w:r w:rsidR="00F811B1" w:rsidRPr="00F811B1">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ανοιχτή</w:t>
      </w:r>
      <w:r w:rsidR="00F811B1" w:rsidRPr="00F811B1">
        <w:rPr>
          <w:rFonts w:ascii="Calibri" w:hAnsi="Calibri" w:cs="Calibri"/>
          <w:color w:val="000000" w:themeColor="text1"/>
          <w:sz w:val="28"/>
          <w:szCs w:val="28"/>
          <w:shd w:val="clear" w:color="auto" w:fill="FFFFFF"/>
          <w:lang w:val="el-GR"/>
        </w:rPr>
        <w:t xml:space="preserve"> </w:t>
      </w:r>
      <w:r w:rsidR="00ED551F">
        <w:rPr>
          <w:rFonts w:ascii="Calibri" w:hAnsi="Calibri" w:cs="Calibri"/>
          <w:color w:val="000000" w:themeColor="text1"/>
          <w:sz w:val="28"/>
          <w:szCs w:val="28"/>
          <w:shd w:val="clear" w:color="auto" w:fill="FFFFFF"/>
          <w:lang w:val="el-GR"/>
        </w:rPr>
        <w:t>καθώς</w:t>
      </w:r>
      <w:r w:rsidR="00F811B1">
        <w:rPr>
          <w:rFonts w:ascii="Calibri" w:hAnsi="Calibri" w:cs="Calibri"/>
          <w:color w:val="000000" w:themeColor="text1"/>
          <w:sz w:val="28"/>
          <w:szCs w:val="28"/>
          <w:shd w:val="clear" w:color="auto" w:fill="FFFFFF"/>
          <w:lang w:val="el-GR"/>
        </w:rPr>
        <w:t xml:space="preserve"> ετοιμά</w:t>
      </w:r>
      <w:r w:rsidR="00ED551F">
        <w:rPr>
          <w:rFonts w:ascii="Calibri" w:hAnsi="Calibri" w:cs="Calibri"/>
          <w:color w:val="000000" w:themeColor="text1"/>
          <w:sz w:val="28"/>
          <w:szCs w:val="28"/>
          <w:shd w:val="clear" w:color="auto" w:fill="FFFFFF"/>
          <w:lang w:val="el-GR"/>
        </w:rPr>
        <w:t>ζ</w:t>
      </w:r>
      <w:r w:rsidR="00F811B1">
        <w:rPr>
          <w:rFonts w:ascii="Calibri" w:hAnsi="Calibri" w:cs="Calibri"/>
          <w:color w:val="000000" w:themeColor="text1"/>
          <w:sz w:val="28"/>
          <w:szCs w:val="28"/>
          <w:shd w:val="clear" w:color="auto" w:fill="FFFFFF"/>
          <w:lang w:val="el-GR"/>
        </w:rPr>
        <w:t xml:space="preserve">ουν το πρωϊνό τους; </w:t>
      </w:r>
      <w:r w:rsidR="00F7156C">
        <w:rPr>
          <w:rFonts w:ascii="Calibri" w:hAnsi="Calibri" w:cs="Calibri"/>
          <w:color w:val="000000" w:themeColor="text1"/>
          <w:sz w:val="28"/>
          <w:szCs w:val="28"/>
          <w:shd w:val="clear" w:color="auto" w:fill="FFFFFF"/>
          <w:lang w:val="el-GR"/>
        </w:rPr>
        <w:t>Ζεσταίνουν στο βραστήρα περισσότερο νερό από αυτό που χρειάζονται; Ξεχνούν</w:t>
      </w:r>
      <w:r w:rsidR="00F811B1">
        <w:rPr>
          <w:rFonts w:ascii="Calibri" w:hAnsi="Calibri" w:cs="Calibri"/>
          <w:color w:val="000000" w:themeColor="text1"/>
          <w:sz w:val="28"/>
          <w:szCs w:val="28"/>
          <w:shd w:val="clear" w:color="auto" w:fill="FFFFFF"/>
          <w:lang w:val="el-GR"/>
        </w:rPr>
        <w:t xml:space="preserve"> αναμμένο το θερμοσίφωνα περισσότερο από αυτό που χρειάζεται για να ζεσταθεί το νερό που θα κάνουν μπάνιο; Κάνουν</w:t>
      </w:r>
      <w:r w:rsidR="00F811B1" w:rsidRPr="00E05EC8">
        <w:rPr>
          <w:rFonts w:ascii="Calibri" w:hAnsi="Calibri" w:cs="Calibri"/>
          <w:color w:val="000000" w:themeColor="text1"/>
          <w:sz w:val="28"/>
          <w:szCs w:val="28"/>
          <w:shd w:val="clear" w:color="auto" w:fill="FFFFFF"/>
          <w:lang w:val="el-GR"/>
        </w:rPr>
        <w:t xml:space="preserve"> </w:t>
      </w:r>
      <w:r w:rsidR="00F7156C">
        <w:rPr>
          <w:rFonts w:ascii="Calibri" w:hAnsi="Calibri" w:cs="Calibri"/>
          <w:color w:val="000000" w:themeColor="text1"/>
          <w:sz w:val="28"/>
          <w:szCs w:val="28"/>
          <w:shd w:val="clear" w:color="auto" w:fill="FFFFFF"/>
          <w:lang w:val="el-GR"/>
        </w:rPr>
        <w:t>ντους</w:t>
      </w:r>
      <w:r w:rsidR="00F811B1" w:rsidRPr="00E05EC8">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μεγάλης</w:t>
      </w:r>
      <w:r w:rsidR="00F811B1" w:rsidRPr="00E05EC8">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διάρκειας</w:t>
      </w:r>
      <w:r w:rsidR="00F811B1" w:rsidRPr="00E05EC8">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Αφήνουν</w:t>
      </w:r>
      <w:r w:rsidR="00F811B1" w:rsidRPr="00E05EC8">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τον</w:t>
      </w:r>
      <w:r w:rsidR="00F811B1" w:rsidRPr="00E05EC8">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υπολογιστή</w:t>
      </w:r>
      <w:r w:rsidR="00F811B1" w:rsidRPr="00E05EC8">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τους</w:t>
      </w:r>
      <w:r w:rsidR="00F811B1" w:rsidRPr="00E05EC8">
        <w:rPr>
          <w:rFonts w:ascii="Calibri" w:hAnsi="Calibri" w:cs="Calibri"/>
          <w:color w:val="000000" w:themeColor="text1"/>
          <w:sz w:val="28"/>
          <w:szCs w:val="28"/>
          <w:shd w:val="clear" w:color="auto" w:fill="FFFFFF"/>
          <w:lang w:val="el-GR"/>
        </w:rPr>
        <w:t xml:space="preserve"> </w:t>
      </w:r>
      <w:r w:rsidR="00F811B1">
        <w:rPr>
          <w:rFonts w:ascii="Calibri" w:hAnsi="Calibri" w:cs="Calibri"/>
          <w:color w:val="000000" w:themeColor="text1"/>
          <w:sz w:val="28"/>
          <w:szCs w:val="28"/>
          <w:shd w:val="clear" w:color="auto" w:fill="FFFFFF"/>
          <w:lang w:val="el-GR"/>
        </w:rPr>
        <w:t>αναμμένο</w:t>
      </w:r>
      <w:r w:rsidR="00F811B1" w:rsidRPr="00E05EC8">
        <w:rPr>
          <w:rFonts w:ascii="Calibri" w:hAnsi="Calibri" w:cs="Calibri"/>
          <w:color w:val="000000" w:themeColor="text1"/>
          <w:sz w:val="28"/>
          <w:szCs w:val="28"/>
          <w:shd w:val="clear" w:color="auto" w:fill="FFFFFF"/>
          <w:lang w:val="el-GR"/>
        </w:rPr>
        <w:t>;</w:t>
      </w:r>
      <w:r w:rsidR="00ED551F">
        <w:rPr>
          <w:rFonts w:ascii="Calibri" w:hAnsi="Calibri" w:cs="Calibri"/>
          <w:color w:val="000000" w:themeColor="text1"/>
          <w:sz w:val="28"/>
          <w:szCs w:val="28"/>
          <w:shd w:val="clear" w:color="auto" w:fill="FFFFFF"/>
          <w:lang w:val="el-GR"/>
        </w:rPr>
        <w:t xml:space="preserve"> Αποκοιμιούνται μπροστά από την αναμμένη τηλεόραση; </w:t>
      </w:r>
    </w:p>
    <w:p w14:paraId="39DF76F8" w14:textId="77777777" w:rsidR="00ED551F" w:rsidRDefault="00ED551F" w:rsidP="009E5FE2">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 xml:space="preserve">Κάντε μια σύντομη παύση, επιτρέποντάς τους να φανταστούν όλα τα παραπάνω. </w:t>
      </w:r>
    </w:p>
    <w:p w14:paraId="556F4994" w14:textId="57570092" w:rsidR="000A3D00" w:rsidRPr="00F811B1" w:rsidRDefault="00F811B1" w:rsidP="009E5FE2">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Τώρα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ακολουθήσουν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πάλι</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εαυτό</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όλη</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διάρκεια μιας τυπικής καθημερινής μέρας τους. </w:t>
      </w:r>
      <w:r w:rsidRPr="00F811B1">
        <w:rPr>
          <w:rFonts w:ascii="Calibri" w:hAnsi="Calibri" w:cs="Calibri"/>
          <w:color w:val="000000" w:themeColor="text1"/>
          <w:sz w:val="28"/>
          <w:szCs w:val="28"/>
          <w:shd w:val="clear" w:color="auto" w:fill="FFFFFF"/>
          <w:lang w:val="el-GR"/>
        </w:rPr>
        <w:t>Από</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το</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πρωί</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που</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ξυπνάνε</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μέχρι</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το</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βράδυ</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που</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πηγαίνουν</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για</w:t>
      </w:r>
      <w:r w:rsidRPr="00E05EC8">
        <w:rPr>
          <w:rFonts w:ascii="Calibri" w:hAnsi="Calibri" w:cs="Calibri"/>
          <w:color w:val="000000" w:themeColor="text1"/>
          <w:sz w:val="28"/>
          <w:szCs w:val="28"/>
          <w:shd w:val="clear" w:color="auto" w:fill="FFFFFF"/>
          <w:lang w:val="el-GR"/>
        </w:rPr>
        <w:t xml:space="preserve"> </w:t>
      </w:r>
      <w:r w:rsidRPr="00F811B1">
        <w:rPr>
          <w:rFonts w:ascii="Calibri" w:hAnsi="Calibri" w:cs="Calibri"/>
          <w:color w:val="000000" w:themeColor="text1"/>
          <w:sz w:val="28"/>
          <w:szCs w:val="28"/>
          <w:shd w:val="clear" w:color="auto" w:fill="FFFFFF"/>
          <w:lang w:val="el-GR"/>
        </w:rPr>
        <w:t>ύπνο</w:t>
      </w:r>
      <w:r w:rsidRPr="00E05EC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Αυτή</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φορά</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φανταστούν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εαυτό</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θυμάται</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κάνει</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όσα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συνήθως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ξεχνάνε ή παραλείπουν. Δώστε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παραδείγματα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όπως</w:t>
      </w:r>
      <w:r w:rsidRPr="00F811B1">
        <w:rPr>
          <w:rFonts w:ascii="Calibri" w:hAnsi="Calibri" w:cs="Calibri"/>
          <w:color w:val="000000" w:themeColor="text1"/>
          <w:sz w:val="28"/>
          <w:szCs w:val="28"/>
          <w:shd w:val="clear" w:color="auto" w:fill="FFFFFF"/>
          <w:lang w:val="el-GR"/>
        </w:rPr>
        <w:t>: «</w:t>
      </w:r>
      <w:r>
        <w:rPr>
          <w:rFonts w:ascii="Calibri" w:hAnsi="Calibri" w:cs="Calibri"/>
          <w:color w:val="000000" w:themeColor="text1"/>
          <w:sz w:val="28"/>
          <w:szCs w:val="28"/>
          <w:shd w:val="clear" w:color="auto" w:fill="FFFFFF"/>
          <w:lang w:val="el-GR"/>
        </w:rPr>
        <w:t>Τώρα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παρατηρήστε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εαυτό σας να γεμίζει το βραστήρα μόνο με μια κούπα νερό, ή τόσο νερό όσο χρειάζεστε»…. </w:t>
      </w:r>
      <w:r w:rsidRPr="00F811B1">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Τώρα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φανταστείτε</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τον</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εαυτό</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σας</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811B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σβήνει την τηλεόραση πριν κοιμηθείτε»…. </w:t>
      </w:r>
    </w:p>
    <w:p w14:paraId="0F172F1B" w14:textId="06BBC431" w:rsidR="000A3D00" w:rsidRPr="00E05EC8" w:rsidRDefault="008158B6" w:rsidP="000A3D00">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E05EC8">
        <w:rPr>
          <w:rFonts w:ascii="Calibri" w:hAnsi="Calibri" w:cs="Calibri"/>
          <w:color w:val="00B050"/>
          <w:sz w:val="28"/>
          <w:szCs w:val="28"/>
          <w:shd w:val="clear" w:color="auto" w:fill="FFFFFF"/>
          <w:lang w:val="el-GR"/>
        </w:rPr>
        <w:t xml:space="preserve"> </w:t>
      </w:r>
      <w:r w:rsidR="00F811B1" w:rsidRPr="007751AA">
        <w:rPr>
          <w:rFonts w:ascii="Calibri" w:hAnsi="Calibri" w:cs="Calibri"/>
          <w:b/>
          <w:bCs/>
          <w:color w:val="00B050"/>
          <w:sz w:val="28"/>
          <w:szCs w:val="28"/>
          <w:shd w:val="clear" w:color="auto" w:fill="FFFFFF"/>
          <w:lang w:val="el-GR"/>
        </w:rPr>
        <w:t>Βήμα</w:t>
      </w:r>
      <w:r w:rsidR="000A3D00" w:rsidRPr="007751AA">
        <w:rPr>
          <w:rFonts w:ascii="Calibri" w:hAnsi="Calibri" w:cs="Calibri"/>
          <w:b/>
          <w:bCs/>
          <w:color w:val="00B050"/>
          <w:sz w:val="28"/>
          <w:szCs w:val="28"/>
          <w:shd w:val="clear" w:color="auto" w:fill="FFFFFF"/>
          <w:lang w:val="el-GR"/>
        </w:rPr>
        <w:t xml:space="preserve"> 4</w:t>
      </w:r>
      <w:r w:rsidR="000A3D00" w:rsidRPr="00E05EC8">
        <w:rPr>
          <w:rFonts w:ascii="Calibri" w:hAnsi="Calibri" w:cs="Calibri"/>
          <w:color w:val="00B050"/>
          <w:sz w:val="28"/>
          <w:szCs w:val="28"/>
          <w:shd w:val="clear" w:color="auto" w:fill="FFFFFF"/>
          <w:lang w:val="el-GR"/>
        </w:rPr>
        <w:t xml:space="preserve">: </w:t>
      </w:r>
      <w:r w:rsidR="005D5303">
        <w:rPr>
          <w:rFonts w:ascii="Calibri" w:hAnsi="Calibri" w:cs="Calibri"/>
          <w:color w:val="00B050"/>
          <w:sz w:val="28"/>
          <w:szCs w:val="28"/>
          <w:shd w:val="clear" w:color="auto" w:fill="FFFFFF"/>
          <w:lang w:val="el-GR"/>
        </w:rPr>
        <w:t>Θέτοντας στόχους</w:t>
      </w:r>
      <w:r w:rsidR="000A3D00" w:rsidRPr="00E05EC8">
        <w:rPr>
          <w:rFonts w:ascii="Calibri" w:hAnsi="Calibri" w:cs="Calibri"/>
          <w:color w:val="00B050"/>
          <w:sz w:val="28"/>
          <w:szCs w:val="28"/>
          <w:shd w:val="clear" w:color="auto" w:fill="FFFFFF"/>
          <w:lang w:val="el-GR"/>
        </w:rPr>
        <w:t xml:space="preserve"> </w:t>
      </w:r>
    </w:p>
    <w:p w14:paraId="44BE85D3" w14:textId="6071C4CA" w:rsidR="007C4265" w:rsidRPr="007C4265" w:rsidRDefault="00F811B1" w:rsidP="007C426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Καθώς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οι</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εξακολουθούν</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έχουν</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κλειστά</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βλέμμα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χαμηλωμένο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καθοδηγήστε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ήρεμο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τόνο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φωνής</w:t>
      </w:r>
      <w:r w:rsidRPr="00A66838">
        <w:rPr>
          <w:rFonts w:ascii="Calibri" w:hAnsi="Calibri" w:cs="Calibri"/>
          <w:color w:val="000000" w:themeColor="text1"/>
          <w:sz w:val="28"/>
          <w:szCs w:val="28"/>
          <w:shd w:val="clear" w:color="auto" w:fill="FFFFFF"/>
          <w:lang w:val="el-GR"/>
        </w:rPr>
        <w:t xml:space="preserve">, </w:t>
      </w:r>
      <w:r w:rsidR="00B5382F" w:rsidRPr="00A66838">
        <w:rPr>
          <w:rFonts w:ascii="Calibri" w:hAnsi="Calibri" w:cs="Calibri"/>
          <w:color w:val="000000" w:themeColor="text1"/>
          <w:sz w:val="28"/>
          <w:szCs w:val="28"/>
          <w:shd w:val="clear" w:color="auto" w:fill="FFFFFF"/>
          <w:lang w:val="el-GR"/>
        </w:rPr>
        <w:t xml:space="preserve"> </w:t>
      </w:r>
      <w:r w:rsidR="007C4265" w:rsidRPr="007C4265">
        <w:rPr>
          <w:rFonts w:ascii="Calibri" w:hAnsi="Calibri" w:cs="Calibri"/>
          <w:color w:val="000000" w:themeColor="text1"/>
          <w:sz w:val="28"/>
          <w:szCs w:val="28"/>
          <w:shd w:val="clear" w:color="auto" w:fill="FFFFFF"/>
          <w:lang w:val="el-GR"/>
        </w:rPr>
        <w:t xml:space="preserve">να φέρουν στο νου την όλη </w:t>
      </w:r>
      <w:r w:rsidR="007751AA">
        <w:rPr>
          <w:rFonts w:ascii="Calibri" w:hAnsi="Calibri" w:cs="Calibri"/>
          <w:color w:val="000000" w:themeColor="text1"/>
          <w:sz w:val="28"/>
          <w:szCs w:val="28"/>
          <w:shd w:val="clear" w:color="auto" w:fill="FFFFFF"/>
          <w:lang w:val="el-GR"/>
        </w:rPr>
        <w:t xml:space="preserve">μέχρι τώρα </w:t>
      </w:r>
      <w:r w:rsidR="007C4265" w:rsidRPr="007C4265">
        <w:rPr>
          <w:rFonts w:ascii="Calibri" w:hAnsi="Calibri" w:cs="Calibri"/>
          <w:color w:val="000000" w:themeColor="text1"/>
          <w:sz w:val="28"/>
          <w:szCs w:val="28"/>
          <w:shd w:val="clear" w:color="auto" w:fill="FFFFFF"/>
          <w:lang w:val="el-GR"/>
        </w:rPr>
        <w:t xml:space="preserve">εμπειρία: αρχίζοντας από την παρακολούθηση του βίντεο, τη δραστηριότητα, τα βασικά θέματα που προκύψαν από τη συζήτηση, </w:t>
      </w:r>
      <w:r w:rsidR="007751AA">
        <w:rPr>
          <w:rFonts w:ascii="Calibri" w:hAnsi="Calibri" w:cs="Calibri"/>
          <w:color w:val="000000" w:themeColor="text1"/>
          <w:sz w:val="28"/>
          <w:szCs w:val="28"/>
          <w:shd w:val="clear" w:color="auto" w:fill="FFFFFF"/>
          <w:lang w:val="el-GR"/>
        </w:rPr>
        <w:t xml:space="preserve">μέχρι </w:t>
      </w:r>
      <w:r w:rsidR="007C4265" w:rsidRPr="007C4265">
        <w:rPr>
          <w:rFonts w:ascii="Calibri" w:hAnsi="Calibri" w:cs="Calibri"/>
          <w:color w:val="000000" w:themeColor="text1"/>
          <w:sz w:val="28"/>
          <w:szCs w:val="28"/>
          <w:shd w:val="clear" w:color="auto" w:fill="FFFFFF"/>
          <w:lang w:val="el-GR"/>
        </w:rPr>
        <w:t xml:space="preserve">την </w:t>
      </w:r>
      <w:r w:rsidR="004D2B93" w:rsidRPr="004D2B93">
        <w:rPr>
          <w:rFonts w:ascii="Calibri" w:hAnsi="Calibri" w:cs="Calibri"/>
          <w:color w:val="000000" w:themeColor="text1"/>
          <w:sz w:val="28"/>
          <w:szCs w:val="28"/>
          <w:shd w:val="clear" w:color="auto" w:fill="FFFFFF"/>
          <w:lang w:val="el-GR"/>
        </w:rPr>
        <w:t>πρακτική</w:t>
      </w:r>
      <w:r w:rsidR="007C4265" w:rsidRPr="004D2B93">
        <w:rPr>
          <w:rFonts w:ascii="Calibri" w:hAnsi="Calibri" w:cs="Calibri"/>
          <w:color w:val="000000" w:themeColor="text1"/>
          <w:sz w:val="28"/>
          <w:szCs w:val="28"/>
          <w:shd w:val="clear" w:color="auto" w:fill="FFFFFF"/>
          <w:lang w:val="el-GR"/>
        </w:rPr>
        <w:t xml:space="preserve"> </w:t>
      </w:r>
      <w:proofErr w:type="spellStart"/>
      <w:r w:rsidR="007C4265" w:rsidRPr="004D2B93">
        <w:rPr>
          <w:rFonts w:ascii="Calibri" w:hAnsi="Calibri" w:cs="Calibri"/>
          <w:color w:val="000000" w:themeColor="text1"/>
          <w:sz w:val="28"/>
          <w:szCs w:val="28"/>
          <w:shd w:val="clear" w:color="auto" w:fill="FFFFFF"/>
          <w:lang w:val="el-GR"/>
        </w:rPr>
        <w:t>ενσυνειδητότητας</w:t>
      </w:r>
      <w:proofErr w:type="spellEnd"/>
      <w:r w:rsidR="007C4265" w:rsidRPr="007C4265">
        <w:rPr>
          <w:rFonts w:ascii="Calibri" w:hAnsi="Calibri" w:cs="Calibri"/>
          <w:color w:val="000000" w:themeColor="text1"/>
          <w:sz w:val="28"/>
          <w:szCs w:val="28"/>
          <w:shd w:val="clear" w:color="auto" w:fill="FFFFFF"/>
          <w:lang w:val="el-GR"/>
        </w:rPr>
        <w:t xml:space="preserve">. </w:t>
      </w:r>
    </w:p>
    <w:p w14:paraId="5C20C72B" w14:textId="77777777" w:rsidR="007C4265" w:rsidRPr="00AA714C" w:rsidRDefault="007C4265" w:rsidP="007C426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ακόλουθα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θέσατε ένα ερώτημα που θα διευκολύνει τον </w:t>
      </w:r>
      <w:proofErr w:type="spellStart"/>
      <w:r>
        <w:rPr>
          <w:rFonts w:ascii="Calibri" w:hAnsi="Calibri" w:cs="Calibri"/>
          <w:color w:val="000000" w:themeColor="text1"/>
          <w:sz w:val="28"/>
          <w:szCs w:val="28"/>
          <w:shd w:val="clear" w:color="auto" w:fill="FFFFFF"/>
          <w:lang w:val="el-GR"/>
        </w:rPr>
        <w:t>αναστοχασμό</w:t>
      </w:r>
      <w:proofErr w:type="spellEnd"/>
      <w:r>
        <w:rPr>
          <w:rFonts w:ascii="Calibri" w:hAnsi="Calibri" w:cs="Calibri"/>
          <w:color w:val="000000" w:themeColor="text1"/>
          <w:sz w:val="28"/>
          <w:szCs w:val="28"/>
          <w:shd w:val="clear" w:color="auto" w:fill="FFFFFF"/>
          <w:lang w:val="el-GR"/>
        </w:rPr>
        <w:t xml:space="preserve">: </w:t>
      </w:r>
    </w:p>
    <w:p w14:paraId="34E1B921" w14:textId="3D257D1C" w:rsidR="005D5303" w:rsidRPr="00AA714C" w:rsidRDefault="007C4265" w:rsidP="005D5303">
      <w:pPr>
        <w:jc w:val="both"/>
        <w:rPr>
          <w:rFonts w:ascii="Calibri" w:hAnsi="Calibri" w:cs="Calibri"/>
          <w:i/>
          <w:iCs/>
          <w:color w:val="000000" w:themeColor="text1"/>
          <w:sz w:val="28"/>
          <w:szCs w:val="28"/>
          <w:shd w:val="clear" w:color="auto" w:fill="FFFFFF"/>
          <w:lang w:val="el-GR"/>
        </w:rPr>
      </w:pPr>
      <w:r w:rsidRPr="00411C62">
        <w:rPr>
          <w:rFonts w:ascii="Calibri" w:hAnsi="Calibri" w:cs="Calibri"/>
          <w:i/>
          <w:iCs/>
          <w:color w:val="000000" w:themeColor="text1"/>
          <w:sz w:val="28"/>
          <w:szCs w:val="28"/>
          <w:shd w:val="clear" w:color="auto" w:fill="FFFFFF"/>
          <w:lang w:val="el-GR"/>
        </w:rPr>
        <w:t>«</w:t>
      </w:r>
      <w:r>
        <w:rPr>
          <w:rFonts w:ascii="Calibri" w:hAnsi="Calibri" w:cs="Calibri"/>
          <w:i/>
          <w:iCs/>
          <w:color w:val="000000" w:themeColor="text1"/>
          <w:sz w:val="28"/>
          <w:szCs w:val="28"/>
          <w:shd w:val="clear" w:color="auto" w:fill="FFFFFF"/>
          <w:lang w:val="el-GR"/>
        </w:rPr>
        <w:t>Καθώς</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έχετε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αυτή</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την</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εμπειρία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μέσα σας, στο νου και την καρδιά σας, ποια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είναι</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πράγματα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που</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μπορείτε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κάνετε την επόμενη εβδομάδα ώστε να</w:t>
      </w:r>
      <w:r w:rsidR="005D5303">
        <w:rPr>
          <w:rFonts w:ascii="Calibri" w:hAnsi="Calibri" w:cs="Calibri"/>
          <w:i/>
          <w:iCs/>
          <w:color w:val="000000" w:themeColor="text1"/>
          <w:sz w:val="28"/>
          <w:szCs w:val="28"/>
          <w:shd w:val="clear" w:color="auto" w:fill="FFFFFF"/>
          <w:lang w:val="el-GR"/>
        </w:rPr>
        <w:t xml:space="preserve"> συμβάλετε </w:t>
      </w:r>
      <w:r>
        <w:rPr>
          <w:rFonts w:ascii="Calibri" w:hAnsi="Calibri" w:cs="Calibri"/>
          <w:i/>
          <w:iCs/>
          <w:color w:val="000000" w:themeColor="text1"/>
          <w:sz w:val="28"/>
          <w:szCs w:val="28"/>
          <w:shd w:val="clear" w:color="auto" w:fill="FFFFFF"/>
          <w:lang w:val="el-GR"/>
        </w:rPr>
        <w:t xml:space="preserve"> </w:t>
      </w:r>
      <w:r w:rsidR="005D5303">
        <w:rPr>
          <w:rFonts w:ascii="Calibri" w:hAnsi="Calibri" w:cs="Calibri"/>
          <w:i/>
          <w:iCs/>
          <w:color w:val="000000" w:themeColor="text1"/>
          <w:sz w:val="28"/>
          <w:szCs w:val="28"/>
          <w:shd w:val="clear" w:color="auto" w:fill="FFFFFF"/>
          <w:lang w:val="el-GR"/>
        </w:rPr>
        <w:t>στην εξοικονόμηση</w:t>
      </w:r>
      <w:r w:rsidR="005D5303" w:rsidRPr="00AA714C">
        <w:rPr>
          <w:rFonts w:ascii="Calibri" w:hAnsi="Calibri" w:cs="Calibri"/>
          <w:i/>
          <w:iCs/>
          <w:color w:val="000000" w:themeColor="text1"/>
          <w:sz w:val="28"/>
          <w:szCs w:val="28"/>
          <w:shd w:val="clear" w:color="auto" w:fill="FFFFFF"/>
          <w:lang w:val="el-GR"/>
        </w:rPr>
        <w:t xml:space="preserve"> </w:t>
      </w:r>
      <w:r w:rsidR="005D5303">
        <w:rPr>
          <w:rFonts w:ascii="Calibri" w:hAnsi="Calibri" w:cs="Calibri"/>
          <w:i/>
          <w:iCs/>
          <w:color w:val="000000" w:themeColor="text1"/>
          <w:sz w:val="28"/>
          <w:szCs w:val="28"/>
          <w:shd w:val="clear" w:color="auto" w:fill="FFFFFF"/>
          <w:lang w:val="el-GR"/>
        </w:rPr>
        <w:t xml:space="preserve">ηλεκτρικής ενέργειας στην καθημερινή ζωή σας;» </w:t>
      </w:r>
    </w:p>
    <w:p w14:paraId="50CFF431" w14:textId="1CFF9637" w:rsidR="007C4265" w:rsidRPr="00A13B3F" w:rsidRDefault="007C4265" w:rsidP="007C426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lastRenderedPageBreak/>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ανοίξουν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A13B3F">
        <w:rPr>
          <w:rFonts w:ascii="Calibri" w:hAnsi="Calibri" w:cs="Calibri"/>
          <w:color w:val="000000" w:themeColor="text1"/>
          <w:sz w:val="28"/>
          <w:szCs w:val="28"/>
          <w:shd w:val="clear" w:color="auto" w:fill="FFFFFF"/>
          <w:lang w:val="el-GR"/>
        </w:rPr>
        <w:t xml:space="preserve"> 1-3 </w:t>
      </w:r>
      <w:r w:rsidR="007751AA">
        <w:rPr>
          <w:rFonts w:ascii="Calibri" w:hAnsi="Calibri" w:cs="Calibri"/>
          <w:color w:val="000000" w:themeColor="text1"/>
          <w:sz w:val="28"/>
          <w:szCs w:val="28"/>
          <w:shd w:val="clear" w:color="auto" w:fill="FFFFFF"/>
          <w:lang w:val="el-GR"/>
        </w:rPr>
        <w:t>συμπεριφορές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πιστεύουν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δεσμευτούν να </w:t>
      </w:r>
      <w:r w:rsidR="007751AA">
        <w:rPr>
          <w:rFonts w:ascii="Calibri" w:hAnsi="Calibri" w:cs="Calibri"/>
          <w:color w:val="000000" w:themeColor="text1"/>
          <w:sz w:val="28"/>
          <w:szCs w:val="28"/>
          <w:shd w:val="clear" w:color="auto" w:fill="FFFFFF"/>
          <w:lang w:val="el-GR"/>
        </w:rPr>
        <w:t>κάνουν</w:t>
      </w:r>
      <w:r>
        <w:rPr>
          <w:rFonts w:ascii="Calibri" w:hAnsi="Calibri" w:cs="Calibri"/>
          <w:color w:val="000000" w:themeColor="text1"/>
          <w:sz w:val="28"/>
          <w:szCs w:val="28"/>
          <w:shd w:val="clear" w:color="auto" w:fill="FFFFFF"/>
          <w:lang w:val="el-GR"/>
        </w:rPr>
        <w:t xml:space="preserve"> την επόμενη εβδομάδα, </w:t>
      </w:r>
      <w:r w:rsidR="005D5303">
        <w:rPr>
          <w:rFonts w:ascii="Calibri" w:hAnsi="Calibri" w:cs="Calibri"/>
          <w:color w:val="000000" w:themeColor="text1"/>
          <w:sz w:val="28"/>
          <w:szCs w:val="28"/>
          <w:shd w:val="clear" w:color="auto" w:fill="FFFFFF"/>
          <w:lang w:val="el-GR"/>
        </w:rPr>
        <w:t xml:space="preserve">με στόχο τη συνειδητή χρήση ηλεκτρικής ενέργειας και την εξοικονόμησή της.. </w:t>
      </w:r>
    </w:p>
    <w:p w14:paraId="54D7E4ED" w14:textId="5C64B1D3" w:rsidR="007C4265" w:rsidRPr="00E05EC8" w:rsidRDefault="007C4265" w:rsidP="007C4265">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Σχεδιάστε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πίνακα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AA714C">
        <w:rPr>
          <w:rFonts w:ascii="Calibri" w:hAnsi="Calibri" w:cs="Calibri"/>
          <w:color w:val="000000" w:themeColor="text1"/>
          <w:sz w:val="28"/>
          <w:szCs w:val="28"/>
          <w:shd w:val="clear" w:color="auto" w:fill="FFFFFF"/>
          <w:lang w:val="el-GR"/>
        </w:rPr>
        <w:t xml:space="preserve"> </w:t>
      </w:r>
      <w:r w:rsidR="00264563">
        <w:rPr>
          <w:rFonts w:ascii="Calibri" w:hAnsi="Calibri" w:cs="Calibri"/>
          <w:color w:val="000000" w:themeColor="text1"/>
          <w:sz w:val="28"/>
          <w:szCs w:val="28"/>
          <w:shd w:val="clear" w:color="auto" w:fill="FFFFFF"/>
          <w:lang w:val="el-GR"/>
        </w:rPr>
        <w:t>εβδομαδιαίου</w:t>
      </w:r>
      <w:r>
        <w:rPr>
          <w:rFonts w:ascii="Calibri" w:hAnsi="Calibri" w:cs="Calibri"/>
          <w:color w:val="000000" w:themeColor="text1"/>
          <w:sz w:val="28"/>
          <w:szCs w:val="28"/>
          <w:shd w:val="clear" w:color="auto" w:fill="FFFFFF"/>
          <w:lang w:val="el-GR"/>
        </w:rPr>
        <w:t xml:space="preserve"> ημερολογίου καταγραφής για την παρακολούθηση της προόδου τους. Προσαρμόστε το ακόλουθο αν οι μαθητές σας είναι σύμφωνοι και πρόθυμοι να δεσμευτούν για 2 εβδομάδες. </w:t>
      </w:r>
      <w:r w:rsidRPr="00AA714C">
        <w:rPr>
          <w:rFonts w:ascii="Calibri" w:hAnsi="Calibri" w:cs="Calibri"/>
          <w:color w:val="000000" w:themeColor="text1"/>
          <w:sz w:val="28"/>
          <w:szCs w:val="28"/>
          <w:shd w:val="clear" w:color="auto" w:fill="FFFFFF"/>
          <w:lang w:val="el-GR"/>
        </w:rPr>
        <w:t xml:space="preserve"> </w:t>
      </w:r>
    </w:p>
    <w:p w14:paraId="41409EBA" w14:textId="79762BDD" w:rsidR="007C4265" w:rsidRDefault="007C4265" w:rsidP="009E5FE2">
      <w:pPr>
        <w:jc w:val="both"/>
        <w:rPr>
          <w:rFonts w:ascii="Calibri" w:hAnsi="Calibri" w:cs="Calibri"/>
          <w:color w:val="000000" w:themeColor="text1"/>
          <w:sz w:val="28"/>
          <w:szCs w:val="28"/>
          <w:shd w:val="clear" w:color="auto" w:fill="FFFFFF"/>
          <w:lang w:val="el-GR"/>
        </w:rPr>
      </w:pPr>
    </w:p>
    <w:p w14:paraId="5BC58CFC" w14:textId="77777777" w:rsidR="007C4265" w:rsidRDefault="007C4265" w:rsidP="009E5FE2">
      <w:pPr>
        <w:jc w:val="both"/>
        <w:rPr>
          <w:rFonts w:ascii="Calibri" w:hAnsi="Calibri" w:cs="Calibri"/>
          <w:color w:val="000000" w:themeColor="text1"/>
          <w:sz w:val="28"/>
          <w:szCs w:val="28"/>
          <w:shd w:val="clear" w:color="auto" w:fill="FFFFFF"/>
          <w:lang w:val="el-GR"/>
        </w:rPr>
      </w:pPr>
    </w:p>
    <w:p w14:paraId="0D55930B" w14:textId="77777777" w:rsidR="00A23A8D" w:rsidRDefault="00A23A8D" w:rsidP="00A23A8D">
      <w:pPr>
        <w:rPr>
          <w:rFonts w:ascii="Calibri" w:hAnsi="Calibri" w:cs="Calibri"/>
          <w:sz w:val="28"/>
          <w:szCs w:val="28"/>
        </w:rPr>
      </w:pPr>
    </w:p>
    <w:tbl>
      <w:tblPr>
        <w:tblStyle w:val="TableGrid"/>
        <w:tblW w:w="0" w:type="auto"/>
        <w:tblLook w:val="04A0" w:firstRow="1" w:lastRow="0" w:firstColumn="1" w:lastColumn="0" w:noHBand="0" w:noVBand="1"/>
      </w:tblPr>
      <w:tblGrid>
        <w:gridCol w:w="2543"/>
        <w:gridCol w:w="2543"/>
        <w:gridCol w:w="2543"/>
        <w:gridCol w:w="2543"/>
      </w:tblGrid>
      <w:tr w:rsidR="00A23A8D" w14:paraId="146FAED1" w14:textId="77777777" w:rsidTr="00BF693A">
        <w:tc>
          <w:tcPr>
            <w:tcW w:w="2543" w:type="dxa"/>
          </w:tcPr>
          <w:p w14:paraId="26F6C292" w14:textId="177DD901" w:rsidR="00A23A8D" w:rsidRPr="000E4918" w:rsidRDefault="000E4918" w:rsidP="00BF693A">
            <w:pPr>
              <w:jc w:val="center"/>
              <w:rPr>
                <w:rFonts w:ascii="Calibri" w:hAnsi="Calibri" w:cs="Calibri"/>
                <w:b/>
                <w:bCs/>
                <w:color w:val="00B050"/>
                <w:sz w:val="28"/>
                <w:szCs w:val="28"/>
                <w:shd w:val="clear" w:color="auto" w:fill="FFFFFF"/>
                <w:lang w:val="el-GR"/>
              </w:rPr>
            </w:pPr>
            <w:r>
              <w:rPr>
                <w:rFonts w:ascii="Calibri" w:hAnsi="Calibri" w:cs="Calibri"/>
                <w:b/>
                <w:bCs/>
                <w:color w:val="00B050"/>
                <w:sz w:val="28"/>
                <w:szCs w:val="28"/>
                <w:lang w:val="el-GR"/>
              </w:rPr>
              <w:t>Το προσωπικό μου πλάνο δέσμευσης</w:t>
            </w:r>
          </w:p>
        </w:tc>
        <w:tc>
          <w:tcPr>
            <w:tcW w:w="2543" w:type="dxa"/>
          </w:tcPr>
          <w:p w14:paraId="63933002" w14:textId="7A23D5ED" w:rsidR="00A23A8D" w:rsidRDefault="000E4918"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A23A8D">
              <w:rPr>
                <w:rFonts w:ascii="Calibri" w:hAnsi="Calibri" w:cs="Calibri"/>
                <w:color w:val="000000" w:themeColor="text1"/>
                <w:sz w:val="28"/>
                <w:szCs w:val="28"/>
                <w:shd w:val="clear" w:color="auto" w:fill="FFFFFF"/>
                <w:lang w:val="en-GB"/>
              </w:rPr>
              <w:t xml:space="preserve"> 1</w:t>
            </w:r>
          </w:p>
        </w:tc>
        <w:tc>
          <w:tcPr>
            <w:tcW w:w="2543" w:type="dxa"/>
          </w:tcPr>
          <w:p w14:paraId="20A595D2" w14:textId="4D59FB36" w:rsidR="00A23A8D" w:rsidRDefault="000E4918"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A23A8D">
              <w:rPr>
                <w:rFonts w:ascii="Calibri" w:hAnsi="Calibri" w:cs="Calibri"/>
                <w:color w:val="000000" w:themeColor="text1"/>
                <w:sz w:val="28"/>
                <w:szCs w:val="28"/>
                <w:shd w:val="clear" w:color="auto" w:fill="FFFFFF"/>
                <w:lang w:val="en-GB"/>
              </w:rPr>
              <w:t xml:space="preserve"> 2</w:t>
            </w:r>
          </w:p>
        </w:tc>
        <w:tc>
          <w:tcPr>
            <w:tcW w:w="2543" w:type="dxa"/>
          </w:tcPr>
          <w:p w14:paraId="0B714BA5" w14:textId="301FC3ED" w:rsidR="00A23A8D" w:rsidRDefault="000E4918"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 3</w:t>
            </w:r>
          </w:p>
        </w:tc>
      </w:tr>
      <w:tr w:rsidR="00A23A8D" w14:paraId="33DF8512" w14:textId="77777777" w:rsidTr="00BF693A">
        <w:tc>
          <w:tcPr>
            <w:tcW w:w="2543" w:type="dxa"/>
          </w:tcPr>
          <w:p w14:paraId="1B925268" w14:textId="00EEE06F" w:rsidR="00A23A8D" w:rsidRDefault="00754B2D"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Δευτέρα</w:t>
            </w:r>
          </w:p>
        </w:tc>
        <w:tc>
          <w:tcPr>
            <w:tcW w:w="2543" w:type="dxa"/>
          </w:tcPr>
          <w:p w14:paraId="57702863"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04CA382F"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5CDA0ADC" w14:textId="77777777" w:rsidR="00A23A8D" w:rsidRDefault="00A23A8D" w:rsidP="00BF693A">
            <w:pPr>
              <w:rPr>
                <w:rFonts w:ascii="Calibri" w:hAnsi="Calibri" w:cs="Calibri"/>
                <w:color w:val="000000" w:themeColor="text1"/>
                <w:sz w:val="28"/>
                <w:szCs w:val="28"/>
                <w:shd w:val="clear" w:color="auto" w:fill="FFFFFF"/>
                <w:lang w:val="en-GB"/>
              </w:rPr>
            </w:pPr>
          </w:p>
        </w:tc>
      </w:tr>
      <w:tr w:rsidR="00A23A8D" w14:paraId="020DB413" w14:textId="77777777" w:rsidTr="00BF693A">
        <w:tc>
          <w:tcPr>
            <w:tcW w:w="2543" w:type="dxa"/>
          </w:tcPr>
          <w:p w14:paraId="2100D3A4" w14:textId="2C544C2B" w:rsidR="00A23A8D" w:rsidRDefault="00754B2D"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Τρίτη</w:t>
            </w:r>
          </w:p>
        </w:tc>
        <w:tc>
          <w:tcPr>
            <w:tcW w:w="2543" w:type="dxa"/>
          </w:tcPr>
          <w:p w14:paraId="37C3F4B9"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7390353F"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7E579C22" w14:textId="77777777" w:rsidR="00A23A8D" w:rsidRDefault="00A23A8D" w:rsidP="00BF693A">
            <w:pPr>
              <w:rPr>
                <w:rFonts w:ascii="Calibri" w:hAnsi="Calibri" w:cs="Calibri"/>
                <w:color w:val="000000" w:themeColor="text1"/>
                <w:sz w:val="28"/>
                <w:szCs w:val="28"/>
                <w:shd w:val="clear" w:color="auto" w:fill="FFFFFF"/>
                <w:lang w:val="en-GB"/>
              </w:rPr>
            </w:pPr>
          </w:p>
        </w:tc>
      </w:tr>
      <w:tr w:rsidR="00A23A8D" w14:paraId="142788DB" w14:textId="77777777" w:rsidTr="00BF693A">
        <w:tc>
          <w:tcPr>
            <w:tcW w:w="2543" w:type="dxa"/>
          </w:tcPr>
          <w:p w14:paraId="62C1E9C8" w14:textId="2B06C28B" w:rsidR="00A23A8D" w:rsidRDefault="00754B2D"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Τετάρτη</w:t>
            </w:r>
          </w:p>
        </w:tc>
        <w:tc>
          <w:tcPr>
            <w:tcW w:w="2543" w:type="dxa"/>
          </w:tcPr>
          <w:p w14:paraId="4432964B"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63BC96A8"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54EC9BF2" w14:textId="77777777" w:rsidR="00A23A8D" w:rsidRDefault="00A23A8D" w:rsidP="00BF693A">
            <w:pPr>
              <w:rPr>
                <w:rFonts w:ascii="Calibri" w:hAnsi="Calibri" w:cs="Calibri"/>
                <w:color w:val="000000" w:themeColor="text1"/>
                <w:sz w:val="28"/>
                <w:szCs w:val="28"/>
                <w:shd w:val="clear" w:color="auto" w:fill="FFFFFF"/>
                <w:lang w:val="en-GB"/>
              </w:rPr>
            </w:pPr>
          </w:p>
        </w:tc>
      </w:tr>
      <w:tr w:rsidR="00A23A8D" w14:paraId="73B36198" w14:textId="77777777" w:rsidTr="00BF693A">
        <w:tc>
          <w:tcPr>
            <w:tcW w:w="2543" w:type="dxa"/>
          </w:tcPr>
          <w:p w14:paraId="4BB9E94A" w14:textId="172FD2FE" w:rsidR="00A23A8D" w:rsidRDefault="00754B2D"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Πέμπτη</w:t>
            </w:r>
          </w:p>
        </w:tc>
        <w:tc>
          <w:tcPr>
            <w:tcW w:w="2543" w:type="dxa"/>
          </w:tcPr>
          <w:p w14:paraId="36378A69"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0BC59F69"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37813AA3" w14:textId="77777777" w:rsidR="00A23A8D" w:rsidRDefault="00A23A8D" w:rsidP="00BF693A">
            <w:pPr>
              <w:rPr>
                <w:rFonts w:ascii="Calibri" w:hAnsi="Calibri" w:cs="Calibri"/>
                <w:color w:val="000000" w:themeColor="text1"/>
                <w:sz w:val="28"/>
                <w:szCs w:val="28"/>
                <w:shd w:val="clear" w:color="auto" w:fill="FFFFFF"/>
                <w:lang w:val="en-GB"/>
              </w:rPr>
            </w:pPr>
          </w:p>
        </w:tc>
      </w:tr>
      <w:tr w:rsidR="00A23A8D" w14:paraId="02D97A4E" w14:textId="77777777" w:rsidTr="00BF693A">
        <w:tc>
          <w:tcPr>
            <w:tcW w:w="2543" w:type="dxa"/>
          </w:tcPr>
          <w:p w14:paraId="43B3F104" w14:textId="4846CB15" w:rsidR="00A23A8D" w:rsidRDefault="00754B2D"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Παρασκευή</w:t>
            </w:r>
          </w:p>
        </w:tc>
        <w:tc>
          <w:tcPr>
            <w:tcW w:w="2543" w:type="dxa"/>
          </w:tcPr>
          <w:p w14:paraId="6931F666"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3CC69FFD"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2AF48D32" w14:textId="77777777" w:rsidR="00A23A8D" w:rsidRDefault="00A23A8D" w:rsidP="00BF693A">
            <w:pPr>
              <w:rPr>
                <w:rFonts w:ascii="Calibri" w:hAnsi="Calibri" w:cs="Calibri"/>
                <w:color w:val="000000" w:themeColor="text1"/>
                <w:sz w:val="28"/>
                <w:szCs w:val="28"/>
                <w:shd w:val="clear" w:color="auto" w:fill="FFFFFF"/>
                <w:lang w:val="en-GB"/>
              </w:rPr>
            </w:pPr>
          </w:p>
        </w:tc>
      </w:tr>
      <w:tr w:rsidR="00A23A8D" w14:paraId="12A0249B" w14:textId="77777777" w:rsidTr="00BF693A">
        <w:tc>
          <w:tcPr>
            <w:tcW w:w="2543" w:type="dxa"/>
          </w:tcPr>
          <w:p w14:paraId="6C35AC38" w14:textId="492E68A6" w:rsidR="00A23A8D" w:rsidRDefault="00754B2D"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Σάββατο</w:t>
            </w:r>
          </w:p>
        </w:tc>
        <w:tc>
          <w:tcPr>
            <w:tcW w:w="2543" w:type="dxa"/>
          </w:tcPr>
          <w:p w14:paraId="621CCECA"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06360243"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610186E0" w14:textId="77777777" w:rsidR="00A23A8D" w:rsidRDefault="00A23A8D" w:rsidP="00BF693A">
            <w:pPr>
              <w:rPr>
                <w:rFonts w:ascii="Calibri" w:hAnsi="Calibri" w:cs="Calibri"/>
                <w:color w:val="000000" w:themeColor="text1"/>
                <w:sz w:val="28"/>
                <w:szCs w:val="28"/>
                <w:shd w:val="clear" w:color="auto" w:fill="FFFFFF"/>
                <w:lang w:val="en-GB"/>
              </w:rPr>
            </w:pPr>
          </w:p>
        </w:tc>
      </w:tr>
      <w:tr w:rsidR="00A23A8D" w14:paraId="45316AB4" w14:textId="77777777" w:rsidTr="00BF693A">
        <w:tc>
          <w:tcPr>
            <w:tcW w:w="2543" w:type="dxa"/>
          </w:tcPr>
          <w:p w14:paraId="24A910FF" w14:textId="108D9453" w:rsidR="00A23A8D" w:rsidRDefault="00754B2D"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Κυριακή</w:t>
            </w:r>
          </w:p>
        </w:tc>
        <w:tc>
          <w:tcPr>
            <w:tcW w:w="2543" w:type="dxa"/>
          </w:tcPr>
          <w:p w14:paraId="04FDD371"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18A5507F" w14:textId="77777777" w:rsidR="00A23A8D" w:rsidRDefault="00A23A8D" w:rsidP="00BF693A">
            <w:pPr>
              <w:rPr>
                <w:rFonts w:ascii="Calibri" w:hAnsi="Calibri" w:cs="Calibri"/>
                <w:color w:val="000000" w:themeColor="text1"/>
                <w:sz w:val="28"/>
                <w:szCs w:val="28"/>
                <w:shd w:val="clear" w:color="auto" w:fill="FFFFFF"/>
                <w:lang w:val="en-GB"/>
              </w:rPr>
            </w:pPr>
          </w:p>
        </w:tc>
        <w:tc>
          <w:tcPr>
            <w:tcW w:w="2543" w:type="dxa"/>
          </w:tcPr>
          <w:p w14:paraId="190DE5B1" w14:textId="77777777" w:rsidR="00A23A8D" w:rsidRDefault="00A23A8D" w:rsidP="00BF693A">
            <w:pPr>
              <w:rPr>
                <w:rFonts w:ascii="Calibri" w:hAnsi="Calibri" w:cs="Calibri"/>
                <w:color w:val="000000" w:themeColor="text1"/>
                <w:sz w:val="28"/>
                <w:szCs w:val="28"/>
                <w:shd w:val="clear" w:color="auto" w:fill="FFFFFF"/>
                <w:lang w:val="en-GB"/>
              </w:rPr>
            </w:pPr>
          </w:p>
        </w:tc>
      </w:tr>
    </w:tbl>
    <w:p w14:paraId="4D0614B0" w14:textId="77777777" w:rsidR="00A23A8D" w:rsidRDefault="00A23A8D" w:rsidP="00B5382F">
      <w:pPr>
        <w:jc w:val="both"/>
        <w:rPr>
          <w:rFonts w:ascii="Calibri" w:hAnsi="Calibri" w:cs="Calibri"/>
          <w:color w:val="000000" w:themeColor="text1"/>
          <w:sz w:val="28"/>
          <w:szCs w:val="28"/>
          <w:shd w:val="clear" w:color="auto" w:fill="FFFFFF"/>
          <w:lang w:val="en-GB"/>
        </w:rPr>
      </w:pPr>
    </w:p>
    <w:p w14:paraId="2BC142B0" w14:textId="4F5AE1EC" w:rsidR="00B5382F" w:rsidRDefault="008158B6" w:rsidP="00B5382F">
      <w:pPr>
        <w:rPr>
          <w:rFonts w:ascii="Calibri" w:hAnsi="Calibri" w:cs="Calibri"/>
          <w:color w:val="00B050"/>
          <w:sz w:val="28"/>
          <w:szCs w:val="28"/>
          <w:shd w:val="clear" w:color="auto" w:fill="FFFFFF"/>
          <w:lang w:val="en-GB"/>
        </w:rPr>
      </w:pPr>
      <w:r>
        <w:rPr>
          <w:rFonts w:ascii="Calibri" w:hAnsi="Calibri" w:cs="Calibri"/>
          <w:color w:val="00B050"/>
          <w:sz w:val="28"/>
          <w:szCs w:val="28"/>
          <w:shd w:val="clear" w:color="auto" w:fill="FFFFFF"/>
          <w:lang w:val="en-GB"/>
        </w:rPr>
        <w:sym w:font="Symbol" w:char="F0B7"/>
      </w:r>
      <w:r>
        <w:rPr>
          <w:rFonts w:ascii="Calibri" w:hAnsi="Calibri" w:cs="Calibri"/>
          <w:color w:val="00B050"/>
          <w:sz w:val="28"/>
          <w:szCs w:val="28"/>
          <w:shd w:val="clear" w:color="auto" w:fill="FFFFFF"/>
          <w:lang w:val="en-GB"/>
        </w:rPr>
        <w:t xml:space="preserve"> </w:t>
      </w:r>
      <w:r w:rsidR="00AA714C" w:rsidRPr="007751AA">
        <w:rPr>
          <w:rFonts w:ascii="Calibri" w:hAnsi="Calibri" w:cs="Calibri"/>
          <w:b/>
          <w:bCs/>
          <w:color w:val="00B050"/>
          <w:sz w:val="28"/>
          <w:szCs w:val="28"/>
          <w:shd w:val="clear" w:color="auto" w:fill="FFFFFF"/>
          <w:lang w:val="el-GR"/>
        </w:rPr>
        <w:t>Βήμα</w:t>
      </w:r>
      <w:r w:rsidR="00B5382F" w:rsidRPr="007751AA">
        <w:rPr>
          <w:rFonts w:ascii="Calibri" w:hAnsi="Calibri" w:cs="Calibri"/>
          <w:b/>
          <w:bCs/>
          <w:color w:val="00B050"/>
          <w:sz w:val="28"/>
          <w:szCs w:val="28"/>
          <w:shd w:val="clear" w:color="auto" w:fill="FFFFFF"/>
          <w:lang w:val="en-GB"/>
        </w:rPr>
        <w:t xml:space="preserve"> 5</w:t>
      </w:r>
      <w:r w:rsidR="00B5382F" w:rsidRPr="00F82B4E">
        <w:rPr>
          <w:rFonts w:ascii="Calibri" w:hAnsi="Calibri" w:cs="Calibri"/>
          <w:color w:val="00B050"/>
          <w:sz w:val="28"/>
          <w:szCs w:val="28"/>
          <w:shd w:val="clear" w:color="auto" w:fill="FFFFFF"/>
          <w:lang w:val="en-GB"/>
        </w:rPr>
        <w:t xml:space="preserve">: </w:t>
      </w:r>
      <w:r w:rsidR="00AA714C">
        <w:rPr>
          <w:rFonts w:ascii="Calibri" w:hAnsi="Calibri" w:cs="Calibri"/>
          <w:color w:val="00B050"/>
          <w:sz w:val="28"/>
          <w:szCs w:val="28"/>
          <w:shd w:val="clear" w:color="auto" w:fill="FFFFFF"/>
          <w:lang w:val="el-GR"/>
        </w:rPr>
        <w:t xml:space="preserve">Υπενθύμιση </w:t>
      </w:r>
      <w:r w:rsidR="00B5382F" w:rsidRPr="00F82B4E">
        <w:rPr>
          <w:rFonts w:ascii="Calibri" w:hAnsi="Calibri" w:cs="Calibri"/>
          <w:color w:val="00B050"/>
          <w:sz w:val="28"/>
          <w:szCs w:val="28"/>
          <w:shd w:val="clear" w:color="auto" w:fill="FFFFFF"/>
          <w:lang w:val="en-GB"/>
        </w:rPr>
        <w:t xml:space="preserve"> </w:t>
      </w:r>
    </w:p>
    <w:p w14:paraId="6E84FFFA" w14:textId="6A54E323" w:rsidR="00B5382F" w:rsidRPr="00EF5118" w:rsidRDefault="00AA714C" w:rsidP="00AA714C">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Ζητήστε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επιλέξουν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ψηφίζοντας</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φράση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λέξη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θα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μπορούσε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λειτουργήσει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ως</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υπενθύμιση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των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καθημερινών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προσωπικών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στόχων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έθεσαν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AA714C">
        <w:rPr>
          <w:rFonts w:ascii="Calibri" w:hAnsi="Calibri" w:cs="Calibri"/>
          <w:color w:val="000000" w:themeColor="text1"/>
          <w:sz w:val="28"/>
          <w:szCs w:val="28"/>
          <w:shd w:val="clear" w:color="auto" w:fill="FFFFFF"/>
          <w:lang w:val="el-GR"/>
        </w:rPr>
        <w:t xml:space="preserve"> </w:t>
      </w:r>
      <w:r w:rsidR="00790576">
        <w:rPr>
          <w:rFonts w:ascii="Calibri" w:hAnsi="Calibri" w:cs="Calibri"/>
          <w:color w:val="000000" w:themeColor="text1"/>
          <w:sz w:val="28"/>
          <w:szCs w:val="28"/>
          <w:shd w:val="clear" w:color="auto" w:fill="FFFFFF"/>
          <w:lang w:val="el-GR"/>
        </w:rPr>
        <w:t xml:space="preserve">επόμενη </w:t>
      </w:r>
      <w:r>
        <w:rPr>
          <w:rFonts w:ascii="Calibri" w:hAnsi="Calibri" w:cs="Calibri"/>
          <w:color w:val="000000" w:themeColor="text1"/>
          <w:sz w:val="28"/>
          <w:szCs w:val="28"/>
          <w:shd w:val="clear" w:color="auto" w:fill="FFFFFF"/>
          <w:lang w:val="el-GR"/>
        </w:rPr>
        <w:t>εβδομάδα</w:t>
      </w:r>
      <w:r w:rsidRPr="00AA714C">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 Μπορούν να επιλέξουν μια λέξη ή μια φράση που τους εμπνέει ή που είναι διασκεδαστική. Μπορεί</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είναι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κάτι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προέκυψε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ως</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σύνθημα από τη δραστηριότητα </w:t>
      </w:r>
      <w:r w:rsidR="004C24CD">
        <w:rPr>
          <w:rFonts w:ascii="Calibri" w:hAnsi="Calibri" w:cs="Calibri"/>
          <w:color w:val="000000" w:themeColor="text1"/>
          <w:sz w:val="28"/>
          <w:szCs w:val="28"/>
          <w:shd w:val="clear" w:color="auto" w:fill="FFFFFF"/>
          <w:lang w:val="en-GB"/>
        </w:rPr>
        <w:t>TikTok</w:t>
      </w:r>
      <w:r w:rsidR="004C24CD"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βίντεο</w:t>
      </w:r>
      <w:r w:rsidR="004C24CD"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αν επιλέξατε αυτή τη </w:t>
      </w:r>
      <w:r w:rsidR="00790576">
        <w:rPr>
          <w:rFonts w:ascii="Calibri" w:hAnsi="Calibri" w:cs="Calibri"/>
          <w:color w:val="000000" w:themeColor="text1"/>
          <w:sz w:val="28"/>
          <w:szCs w:val="28"/>
          <w:shd w:val="clear" w:color="auto" w:fill="FFFFFF"/>
          <w:lang w:val="el-GR"/>
        </w:rPr>
        <w:t xml:space="preserve">δραστηριότητα για τη </w:t>
      </w:r>
      <w:r>
        <w:rPr>
          <w:rFonts w:ascii="Calibri" w:hAnsi="Calibri" w:cs="Calibri"/>
          <w:color w:val="000000" w:themeColor="text1"/>
          <w:sz w:val="28"/>
          <w:szCs w:val="28"/>
          <w:shd w:val="clear" w:color="auto" w:fill="FFFFFF"/>
          <w:lang w:val="el-GR"/>
        </w:rPr>
        <w:t>δική σας τάξη</w:t>
      </w:r>
      <w:r w:rsidR="004C24CD" w:rsidRPr="00AA714C">
        <w:rPr>
          <w:rFonts w:ascii="Calibri" w:hAnsi="Calibri" w:cs="Calibri"/>
          <w:color w:val="000000" w:themeColor="text1"/>
          <w:sz w:val="28"/>
          <w:szCs w:val="28"/>
          <w:shd w:val="clear" w:color="auto" w:fill="FFFFFF"/>
          <w:lang w:val="el-GR"/>
        </w:rPr>
        <w:t>).</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Καταγράψτε</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τη</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σε</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ένα</w:t>
      </w:r>
      <w:r w:rsidR="00EF5118" w:rsidRPr="00EF5118">
        <w:rPr>
          <w:rFonts w:ascii="Calibri" w:hAnsi="Calibri" w:cs="Calibri"/>
          <w:color w:val="000000" w:themeColor="text1"/>
          <w:sz w:val="28"/>
          <w:szCs w:val="28"/>
          <w:shd w:val="clear" w:color="auto" w:fill="FFFFFF"/>
          <w:lang w:val="el-GR"/>
        </w:rPr>
        <w:t xml:space="preserve"> </w:t>
      </w:r>
      <w:r w:rsidR="00EF5118" w:rsidRPr="00907D46">
        <w:rPr>
          <w:rFonts w:ascii="Calibri" w:hAnsi="Calibri" w:cs="Calibri"/>
          <w:color w:val="000000" w:themeColor="text1"/>
          <w:sz w:val="28"/>
          <w:szCs w:val="28"/>
          <w:shd w:val="clear" w:color="auto" w:fill="FFFFFF"/>
          <w:lang w:val="el-GR"/>
        </w:rPr>
        <w:t>φύλλο χαρτιού</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και</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ζητήστε</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από</w:t>
      </w:r>
      <w:r w:rsidR="00EF5118" w:rsidRPr="00EF5118">
        <w:rPr>
          <w:rFonts w:ascii="Calibri" w:hAnsi="Calibri" w:cs="Calibri"/>
          <w:color w:val="000000" w:themeColor="text1"/>
          <w:sz w:val="28"/>
          <w:szCs w:val="28"/>
          <w:shd w:val="clear" w:color="auto" w:fill="FFFFFF"/>
          <w:lang w:val="el-GR"/>
        </w:rPr>
        <w:t xml:space="preserve"> </w:t>
      </w:r>
      <w:r w:rsidR="00EF5118">
        <w:rPr>
          <w:rFonts w:ascii="Calibri" w:hAnsi="Calibri" w:cs="Calibri"/>
          <w:color w:val="000000" w:themeColor="text1"/>
          <w:sz w:val="28"/>
          <w:szCs w:val="28"/>
          <w:shd w:val="clear" w:color="auto" w:fill="FFFFFF"/>
          <w:lang w:val="el-GR"/>
        </w:rPr>
        <w:t xml:space="preserve">όλους τους μαθητές να το υπογράψουν. </w:t>
      </w:r>
    </w:p>
    <w:p w14:paraId="6BD7B666" w14:textId="194F3C35" w:rsidR="00B5382F" w:rsidRPr="00EF5118" w:rsidRDefault="00EF5118" w:rsidP="00AA714C">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lastRenderedPageBreak/>
        <w:t xml:space="preserve">Τοποθετήστε το </w:t>
      </w:r>
      <w:r w:rsidRPr="00907D46">
        <w:rPr>
          <w:rFonts w:ascii="Calibri" w:hAnsi="Calibri" w:cs="Calibri"/>
          <w:color w:val="000000" w:themeColor="text1"/>
          <w:sz w:val="28"/>
          <w:szCs w:val="28"/>
          <w:shd w:val="clear" w:color="auto" w:fill="FFFFFF"/>
          <w:lang w:val="el-GR"/>
        </w:rPr>
        <w:t>φύλλο χαρτιού</w:t>
      </w:r>
      <w:r>
        <w:rPr>
          <w:rFonts w:ascii="Calibri" w:hAnsi="Calibri" w:cs="Calibri"/>
          <w:color w:val="000000" w:themeColor="text1"/>
          <w:sz w:val="28"/>
          <w:szCs w:val="28"/>
          <w:shd w:val="clear" w:color="auto" w:fill="FFFFFF"/>
          <w:lang w:val="el-GR"/>
        </w:rPr>
        <w:t xml:space="preserve"> σε ένα σημείο που θα είναι ορατό από όλους τους μαθητές. Θυμίστε τους καθημερινά να το κοιτούν, ως υπενθύμιση της δέσμευσης στους προσωπικούς στόχους τους. </w:t>
      </w:r>
      <w:r w:rsidR="00B5382F" w:rsidRPr="00EF5118">
        <w:rPr>
          <w:rFonts w:ascii="Calibri" w:hAnsi="Calibri" w:cs="Calibri"/>
          <w:color w:val="000000" w:themeColor="text1"/>
          <w:sz w:val="28"/>
          <w:szCs w:val="28"/>
          <w:shd w:val="clear" w:color="auto" w:fill="FFFFFF"/>
          <w:lang w:val="el-GR"/>
        </w:rPr>
        <w:t xml:space="preserve"> </w:t>
      </w:r>
    </w:p>
    <w:p w14:paraId="4D190D1E" w14:textId="5F9636C7" w:rsidR="00754B2D" w:rsidRPr="003C4A10" w:rsidRDefault="00754B2D" w:rsidP="00754B2D">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3C4A10">
        <w:rPr>
          <w:rFonts w:ascii="Calibri" w:hAnsi="Calibri" w:cs="Calibri"/>
          <w:color w:val="00B050"/>
          <w:sz w:val="28"/>
          <w:szCs w:val="28"/>
          <w:shd w:val="clear" w:color="auto" w:fill="FFFFFF"/>
          <w:lang w:val="el-GR"/>
        </w:rPr>
        <w:t xml:space="preserve"> </w:t>
      </w:r>
      <w:r w:rsidRPr="007751AA">
        <w:rPr>
          <w:rFonts w:ascii="Calibri" w:hAnsi="Calibri" w:cs="Calibri"/>
          <w:b/>
          <w:bCs/>
          <w:color w:val="00B050"/>
          <w:sz w:val="28"/>
          <w:szCs w:val="28"/>
          <w:shd w:val="clear" w:color="auto" w:fill="FFFFFF"/>
          <w:lang w:val="el-GR"/>
        </w:rPr>
        <w:t>Βήμα 6</w:t>
      </w:r>
      <w:r w:rsidRPr="003C4A10">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Σύντομη</w:t>
      </w:r>
      <w:r w:rsidRPr="003C4A10">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 xml:space="preserve">συζήτηση μετά </w:t>
      </w:r>
      <w:r w:rsidR="00790576">
        <w:rPr>
          <w:rFonts w:ascii="Calibri" w:hAnsi="Calibri" w:cs="Calibri"/>
          <w:color w:val="00B050"/>
          <w:sz w:val="28"/>
          <w:szCs w:val="28"/>
          <w:shd w:val="clear" w:color="auto" w:fill="FFFFFF"/>
          <w:lang w:val="el-GR"/>
        </w:rPr>
        <w:t>από μία</w:t>
      </w:r>
      <w:r>
        <w:rPr>
          <w:rFonts w:ascii="Calibri" w:hAnsi="Calibri" w:cs="Calibri"/>
          <w:color w:val="00B050"/>
          <w:sz w:val="28"/>
          <w:szCs w:val="28"/>
          <w:shd w:val="clear" w:color="auto" w:fill="FFFFFF"/>
          <w:lang w:val="el-GR"/>
        </w:rPr>
        <w:t xml:space="preserve"> εβδομάδα</w:t>
      </w:r>
    </w:p>
    <w:p w14:paraId="46377E0E" w14:textId="45139387" w:rsidR="00790576" w:rsidRPr="003C4A10" w:rsidRDefault="00790576" w:rsidP="00790576">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sidR="007751AA">
        <w:rPr>
          <w:rFonts w:ascii="Calibri" w:hAnsi="Calibri" w:cs="Calibri"/>
          <w:sz w:val="28"/>
          <w:szCs w:val="28"/>
          <w:shd w:val="clear" w:color="auto" w:fill="FFFFFF"/>
          <w:lang w:val="el-GR"/>
        </w:rPr>
        <w:t>μία</w:t>
      </w:r>
      <w:r w:rsidRPr="00F35789">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εβδομάδα (ή </w:t>
      </w:r>
      <w:r w:rsidR="007751AA">
        <w:rPr>
          <w:rFonts w:ascii="Calibri" w:hAnsi="Calibri" w:cs="Calibri"/>
          <w:sz w:val="28"/>
          <w:szCs w:val="28"/>
          <w:shd w:val="clear" w:color="auto" w:fill="FFFFFF"/>
          <w:lang w:val="el-GR"/>
        </w:rPr>
        <w:t>δύο</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επιστρέψτε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αρχικά υπενθυμίζοντάς το στους μαθητές. 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απλά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δείξετε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 φύλλο χαρτιού που υπογράψαν (υπενθύμιση) 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στη συνέχεια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κλείσουν τα μάτια τους, να πάρουν μία βαθιά αναπνοή και να παρατηρήσουν τις σκέψεις και τα συναισθήματα που δημιουργούνται για το θέμα της εξοικονόμηση ηλεκτρικής ενέργειας εκείνη τη στιγμή.</w:t>
      </w:r>
      <w:r w:rsidRPr="003C4A10">
        <w:rPr>
          <w:rFonts w:ascii="Calibri" w:hAnsi="Calibri" w:cs="Calibri"/>
          <w:sz w:val="28"/>
          <w:szCs w:val="28"/>
          <w:shd w:val="clear" w:color="auto" w:fill="FFFFFF"/>
          <w:lang w:val="el-GR"/>
        </w:rPr>
        <w:t xml:space="preserve"> </w:t>
      </w:r>
      <w:r w:rsidR="007751AA">
        <w:rPr>
          <w:rFonts w:ascii="Calibri" w:hAnsi="Calibri" w:cs="Calibri"/>
          <w:sz w:val="28"/>
          <w:szCs w:val="28"/>
          <w:shd w:val="clear" w:color="auto" w:fill="FFFFFF"/>
          <w:lang w:val="el-GR"/>
        </w:rPr>
        <w:t xml:space="preserve">Τι σκέφτονται και πώς νιώθουν τώρα; </w:t>
      </w:r>
    </w:p>
    <w:p w14:paraId="560DFBCC" w14:textId="3AAC872D" w:rsidR="00BA5A67" w:rsidRPr="00916688" w:rsidRDefault="00BA5A67" w:rsidP="00BA5A67">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Κάντε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μικρή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παύση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πάρουν</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βαθιά</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αναπνοή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ανοίξουν τα μάτια. Στη συνέχεια, ενθαρρύνετέ</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μοιραστούν</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σκέψεις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p>
    <w:p w14:paraId="40D7C827" w14:textId="46BB518F" w:rsidR="00790576" w:rsidRPr="003C4A10" w:rsidRDefault="00790576" w:rsidP="00790576">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sidR="00BA5A67">
        <w:rPr>
          <w:rFonts w:ascii="Calibri" w:hAnsi="Calibri" w:cs="Calibri"/>
          <w:sz w:val="28"/>
          <w:szCs w:val="28"/>
          <w:shd w:val="clear" w:color="auto" w:fill="FFFFFF"/>
          <w:lang w:val="el-GR"/>
        </w:rPr>
        <w:t>κινητοποιήσετε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συζήτηση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3C4A10">
        <w:rPr>
          <w:rFonts w:ascii="Calibri" w:hAnsi="Calibri" w:cs="Calibri"/>
          <w:sz w:val="28"/>
          <w:szCs w:val="28"/>
          <w:shd w:val="clear" w:color="auto" w:fill="FFFFFF"/>
          <w:lang w:val="el-GR"/>
        </w:rPr>
        <w:t xml:space="preserve"> </w:t>
      </w:r>
      <w:r w:rsidRPr="00790576">
        <w:rPr>
          <w:rFonts w:ascii="Calibri" w:hAnsi="Calibri" w:cs="Calibri"/>
          <w:sz w:val="28"/>
          <w:szCs w:val="28"/>
          <w:shd w:val="clear" w:color="auto" w:fill="FFFFFF"/>
          <w:lang w:val="el-GR"/>
        </w:rPr>
        <w:t xml:space="preserve">μοίρασμα </w:t>
      </w:r>
      <w:r w:rsidR="007751AA">
        <w:rPr>
          <w:rFonts w:ascii="Calibri" w:hAnsi="Calibri" w:cs="Calibri"/>
          <w:sz w:val="28"/>
          <w:szCs w:val="28"/>
          <w:shd w:val="clear" w:color="auto" w:fill="FFFFFF"/>
          <w:lang w:val="el-GR"/>
        </w:rPr>
        <w:t>εμπειριών</w:t>
      </w:r>
      <w:r>
        <w:rPr>
          <w:rFonts w:ascii="Calibri" w:hAnsi="Calibri" w:cs="Calibri"/>
          <w:sz w:val="28"/>
          <w:szCs w:val="28"/>
          <w:shd w:val="clear" w:color="auto" w:fill="FFFFFF"/>
          <w:lang w:val="el-GR"/>
        </w:rPr>
        <w:t xml:space="preserve"> κάνοντας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ερωτήσεις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όπως:</w:t>
      </w:r>
    </w:p>
    <w:p w14:paraId="0CDB3CBE" w14:textId="41E69DA2" w:rsidR="00754B2D" w:rsidRPr="003C4A10" w:rsidRDefault="00754B2D" w:rsidP="00754B2D">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παρατηρήσατε</w:t>
      </w:r>
      <w:r w:rsidRPr="003C4A10">
        <w:rPr>
          <w:rFonts w:ascii="Calibri" w:hAnsi="Calibri" w:cs="Calibri"/>
          <w:sz w:val="28"/>
          <w:szCs w:val="28"/>
          <w:shd w:val="clear" w:color="auto" w:fill="FFFFFF"/>
          <w:lang w:val="el-GR"/>
        </w:rPr>
        <w:t xml:space="preserve"> </w:t>
      </w:r>
      <w:r w:rsidR="00BA5A67">
        <w:rPr>
          <w:rFonts w:ascii="Calibri" w:hAnsi="Calibri" w:cs="Calibri"/>
          <w:sz w:val="28"/>
          <w:szCs w:val="28"/>
          <w:shd w:val="clear" w:color="auto" w:fill="FFFFFF"/>
          <w:lang w:val="el-GR"/>
        </w:rPr>
        <w:t xml:space="preserve">στον εαυτό σας σχετικά με το στόχο της εξοικονόμησης ηλεκτρικής ενέργειας την εβδομάδα που πέρασε; </w:t>
      </w:r>
    </w:p>
    <w:p w14:paraId="51B5FCD8" w14:textId="0871732E" w:rsidR="00754B2D" w:rsidRPr="0075183B" w:rsidRDefault="00754B2D" w:rsidP="00754B2D">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75183B">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Κάνατε</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διαφορετικ</w:t>
      </w:r>
      <w:r w:rsidR="007751AA">
        <w:rPr>
          <w:rFonts w:ascii="Calibri" w:hAnsi="Calibri" w:cs="Calibri"/>
          <w:i/>
          <w:iCs/>
          <w:sz w:val="28"/>
          <w:szCs w:val="28"/>
          <w:shd w:val="clear" w:color="auto" w:fill="FFFFFF"/>
          <w:lang w:val="el-GR"/>
        </w:rPr>
        <w:t>ά</w:t>
      </w:r>
      <w:r w:rsidRPr="0075183B">
        <w:rPr>
          <w:rFonts w:ascii="Calibri" w:hAnsi="Calibri" w:cs="Calibri"/>
          <w:i/>
          <w:iCs/>
          <w:sz w:val="28"/>
          <w:szCs w:val="28"/>
          <w:shd w:val="clear" w:color="auto" w:fill="FFFFFF"/>
          <w:lang w:val="el-GR"/>
        </w:rPr>
        <w:t>;</w:t>
      </w:r>
    </w:p>
    <w:p w14:paraId="4DB1D0AC" w14:textId="77777777" w:rsidR="00754B2D" w:rsidRPr="003C4A10" w:rsidRDefault="00754B2D" w:rsidP="00754B2D">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Ακολουθήσατε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προσωπικούς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σας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στόχους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αν όχι</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ποιες δυσκολίες αντιμετωπίσατε;</w:t>
      </w:r>
      <w:r w:rsidRPr="003C4A10">
        <w:rPr>
          <w:rFonts w:ascii="Calibri" w:hAnsi="Calibri" w:cs="Calibri"/>
          <w:sz w:val="28"/>
          <w:szCs w:val="28"/>
          <w:shd w:val="clear" w:color="auto" w:fill="FFFFFF"/>
          <w:lang w:val="el-GR"/>
        </w:rPr>
        <w:t xml:space="preserve">  </w:t>
      </w:r>
    </w:p>
    <w:p w14:paraId="399F2708" w14:textId="68803091" w:rsidR="00754B2D" w:rsidRPr="00D16EB0" w:rsidRDefault="00754B2D" w:rsidP="00754B2D">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Προσπαθήσατε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ξεπεράσετε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αυτές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τις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δυσκολίες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με ποιον τρόπο;</w:t>
      </w:r>
      <w:r w:rsidRPr="003C4A10">
        <w:rPr>
          <w:rFonts w:ascii="Calibri" w:hAnsi="Calibri" w:cs="Calibri"/>
          <w:sz w:val="28"/>
          <w:szCs w:val="28"/>
          <w:shd w:val="clear" w:color="auto" w:fill="FFFFFF"/>
          <w:lang w:val="el-GR"/>
        </w:rPr>
        <w:t xml:space="preserve"> </w:t>
      </w:r>
      <w:r w:rsidRPr="00D16EB0">
        <w:rPr>
          <w:rFonts w:ascii="Calibri" w:hAnsi="Calibri" w:cs="Calibri"/>
          <w:sz w:val="28"/>
          <w:szCs w:val="28"/>
          <w:shd w:val="clear" w:color="auto" w:fill="FFFFFF"/>
          <w:lang w:val="el-GR"/>
        </w:rPr>
        <w:t>(</w:t>
      </w:r>
      <w:r>
        <w:rPr>
          <w:rFonts w:ascii="Calibri" w:hAnsi="Calibri" w:cs="Calibri"/>
          <w:sz w:val="28"/>
          <w:szCs w:val="28"/>
          <w:shd w:val="clear" w:color="auto" w:fill="FFFFFF"/>
          <w:lang w:val="el-GR"/>
        </w:rPr>
        <w:t>μπορείτε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προσκαλέσετε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μαθητές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ανταλλάξουν σκέψεις και να προτείνουν πιθανές λύσεις σύμφωνα με τις δυσκολίες. Ζητήστε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sidR="00BA5A67">
        <w:rPr>
          <w:rFonts w:ascii="Calibri" w:hAnsi="Calibri" w:cs="Calibri"/>
          <w:sz w:val="28"/>
          <w:szCs w:val="28"/>
          <w:shd w:val="clear" w:color="auto" w:fill="FFFFFF"/>
          <w:lang w:val="el-GR"/>
        </w:rPr>
        <w:t>αλληλοϋποστηριχθούν, προτείνοντας ιδέες</w:t>
      </w:r>
      <w:r w:rsidRPr="00D16EB0">
        <w:rPr>
          <w:rFonts w:ascii="Calibri" w:hAnsi="Calibri" w:cs="Calibri"/>
          <w:sz w:val="28"/>
          <w:szCs w:val="28"/>
          <w:shd w:val="clear" w:color="auto" w:fill="FFFFFF"/>
          <w:lang w:val="el-GR"/>
        </w:rPr>
        <w:t>)</w:t>
      </w:r>
    </w:p>
    <w:p w14:paraId="29A941DD" w14:textId="0AE75029" w:rsidR="00754B2D" w:rsidRPr="00D16EB0" w:rsidRDefault="00754B2D" w:rsidP="00754B2D">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Θα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θέλατε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προσθέσετε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νέο</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στη</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λίστα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των</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 xml:space="preserve">προσωπικών σας στόχων ή να κάνετε </w:t>
      </w:r>
      <w:r w:rsidR="00BA5A67">
        <w:rPr>
          <w:rFonts w:ascii="Calibri" w:hAnsi="Calibri" w:cs="Calibri"/>
          <w:i/>
          <w:iCs/>
          <w:sz w:val="28"/>
          <w:szCs w:val="28"/>
          <w:shd w:val="clear" w:color="auto" w:fill="FFFFFF"/>
          <w:lang w:val="el-GR"/>
        </w:rPr>
        <w:t>κάποιες</w:t>
      </w:r>
      <w:r>
        <w:rPr>
          <w:rFonts w:ascii="Calibri" w:hAnsi="Calibri" w:cs="Calibri"/>
          <w:i/>
          <w:iCs/>
          <w:sz w:val="28"/>
          <w:szCs w:val="28"/>
          <w:shd w:val="clear" w:color="auto" w:fill="FFFFFF"/>
          <w:lang w:val="el-GR"/>
        </w:rPr>
        <w:t xml:space="preserve"> αλλαγές ώστε να είναι πιο εφικτοί;</w:t>
      </w:r>
      <w:r w:rsidRPr="00D16EB0">
        <w:rPr>
          <w:rFonts w:ascii="Calibri" w:hAnsi="Calibri" w:cs="Calibri"/>
          <w:i/>
          <w:iCs/>
          <w:sz w:val="28"/>
          <w:szCs w:val="28"/>
          <w:shd w:val="clear" w:color="auto" w:fill="FFFFFF"/>
          <w:lang w:val="el-GR"/>
        </w:rPr>
        <w:t xml:space="preserve"> </w:t>
      </w:r>
    </w:p>
    <w:p w14:paraId="5D507A99" w14:textId="77777777" w:rsidR="00754B2D" w:rsidRPr="00D16EB0" w:rsidRDefault="00754B2D" w:rsidP="00754B2D">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Πως θα θέλατε να συνεχίσετε;</w:t>
      </w:r>
      <w:r w:rsidRPr="00D16EB0">
        <w:rPr>
          <w:rFonts w:ascii="Calibri" w:hAnsi="Calibri" w:cs="Calibri"/>
          <w:i/>
          <w:iCs/>
          <w:sz w:val="28"/>
          <w:szCs w:val="28"/>
          <w:shd w:val="clear" w:color="auto" w:fill="FFFFFF"/>
          <w:lang w:val="el-GR"/>
        </w:rPr>
        <w:t xml:space="preserve"> </w:t>
      </w:r>
    </w:p>
    <w:p w14:paraId="509BCE67" w14:textId="77777777" w:rsidR="00754B2D" w:rsidRPr="00D16EB0" w:rsidRDefault="00754B2D" w:rsidP="00754B2D">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Τέλος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προετοιμάστε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έδαφος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για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διερεύνηση</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επόμενου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θέματος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ενθαρρύνετε τους μαθητές σας να δουν πως το νέο θέμα συμπληρώνει το προηγούμενο. </w:t>
      </w:r>
    </w:p>
    <w:p w14:paraId="5EB2DCB0" w14:textId="32821202" w:rsidR="00B13AC5" w:rsidRPr="00EB5CF4" w:rsidRDefault="00B13AC5" w:rsidP="000E2D04">
      <w:pPr>
        <w:jc w:val="center"/>
        <w:rPr>
          <w:rFonts w:ascii="Calibri" w:hAnsi="Calibri" w:cs="Calibri"/>
          <w:b/>
          <w:color w:val="00B050"/>
          <w:sz w:val="32"/>
          <w:szCs w:val="32"/>
          <w:shd w:val="clear" w:color="auto" w:fill="FFFFFF"/>
          <w:lang w:val="el-GR"/>
        </w:rPr>
      </w:pPr>
      <w:r w:rsidRPr="00EB5CF4">
        <w:rPr>
          <w:rFonts w:ascii="Calibri" w:hAnsi="Calibri" w:cs="Calibri"/>
          <w:b/>
          <w:color w:val="00B050"/>
          <w:sz w:val="32"/>
          <w:szCs w:val="32"/>
          <w:shd w:val="clear" w:color="auto" w:fill="FFFFFF"/>
          <w:lang w:val="el-GR"/>
        </w:rPr>
        <w:lastRenderedPageBreak/>
        <w:t xml:space="preserve">3. </w:t>
      </w:r>
      <w:r>
        <w:rPr>
          <w:rFonts w:ascii="Calibri" w:hAnsi="Calibri" w:cs="Calibri"/>
          <w:b/>
          <w:color w:val="00B050"/>
          <w:sz w:val="32"/>
          <w:szCs w:val="32"/>
          <w:shd w:val="clear" w:color="auto" w:fill="FFFFFF"/>
          <w:lang w:val="el-GR"/>
        </w:rPr>
        <w:t>Εξοικονόμηση</w:t>
      </w:r>
      <w:r w:rsidRPr="00EB5CF4">
        <w:rPr>
          <w:rFonts w:ascii="Calibri" w:hAnsi="Calibri" w:cs="Calibri"/>
          <w:b/>
          <w:color w:val="00B050"/>
          <w:sz w:val="32"/>
          <w:szCs w:val="32"/>
          <w:shd w:val="clear" w:color="auto" w:fill="FFFFFF"/>
          <w:lang w:val="el-GR"/>
        </w:rPr>
        <w:t xml:space="preserve"> </w:t>
      </w:r>
      <w:r>
        <w:rPr>
          <w:rFonts w:ascii="Calibri" w:hAnsi="Calibri" w:cs="Calibri"/>
          <w:b/>
          <w:color w:val="00B050"/>
          <w:sz w:val="32"/>
          <w:szCs w:val="32"/>
          <w:shd w:val="clear" w:color="auto" w:fill="FFFFFF"/>
          <w:lang w:val="el-GR"/>
        </w:rPr>
        <w:t>Νερού</w:t>
      </w:r>
    </w:p>
    <w:p w14:paraId="4FD4320C" w14:textId="77777777" w:rsidR="007751AA" w:rsidRPr="00F24BC0" w:rsidRDefault="007751AA" w:rsidP="00266CAA">
      <w:pPr>
        <w:jc w:val="both"/>
        <w:rPr>
          <w:rFonts w:ascii="Calibri" w:hAnsi="Calibri" w:cs="Calibri"/>
          <w:color w:val="00B050"/>
          <w:sz w:val="28"/>
          <w:szCs w:val="28"/>
          <w:lang w:val="el-GR"/>
        </w:rPr>
      </w:pPr>
      <w:r>
        <w:rPr>
          <w:rFonts w:ascii="Calibri" w:hAnsi="Calibri" w:cs="Calibri"/>
          <w:color w:val="00B050"/>
          <w:sz w:val="28"/>
          <w:szCs w:val="28"/>
          <w:lang w:val="en-US"/>
        </w:rPr>
        <w:sym w:font="Symbol" w:char="F0B7"/>
      </w:r>
      <w:r w:rsidRPr="000D1FEF">
        <w:rPr>
          <w:rFonts w:ascii="Calibri" w:hAnsi="Calibri" w:cs="Calibri"/>
          <w:color w:val="00B050"/>
          <w:sz w:val="28"/>
          <w:szCs w:val="28"/>
          <w:lang w:val="el-GR"/>
        </w:rPr>
        <w:t xml:space="preserve"> </w:t>
      </w:r>
      <w:r w:rsidRPr="004E5E72">
        <w:rPr>
          <w:rFonts w:ascii="Calibri" w:hAnsi="Calibri" w:cs="Calibri"/>
          <w:b/>
          <w:bCs/>
          <w:color w:val="00B050"/>
          <w:sz w:val="28"/>
          <w:szCs w:val="28"/>
          <w:lang w:val="el-GR"/>
        </w:rPr>
        <w:t>Βήμα 1</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Παρακολουθήστε</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το βίντεο μαζί  με τους μαθητές και στη συνέχεια προσκαλέστε τους σε μία σύντομη συζήτηση.</w:t>
      </w:r>
    </w:p>
    <w:p w14:paraId="1A90E123" w14:textId="77777777" w:rsidR="007751AA" w:rsidRPr="00F24BC0" w:rsidRDefault="007751AA" w:rsidP="00266CAA">
      <w:pPr>
        <w:rPr>
          <w:rFonts w:ascii="Calibri" w:hAnsi="Calibri" w:cs="Calibri"/>
          <w:color w:val="00B050"/>
          <w:sz w:val="28"/>
          <w:szCs w:val="28"/>
          <w:lang w:val="el-GR"/>
        </w:rPr>
      </w:pPr>
      <w:r>
        <w:rPr>
          <w:rFonts w:ascii="Calibri" w:hAnsi="Calibri" w:cs="Calibri"/>
          <w:color w:val="00B050"/>
          <w:sz w:val="28"/>
          <w:szCs w:val="28"/>
          <w:lang w:val="el-GR"/>
        </w:rPr>
        <w:t>Ερωτήσεις</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για</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εκμαίευση</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σκέψεων</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και</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ενθάρρυνση διαλόγου</w:t>
      </w:r>
    </w:p>
    <w:p w14:paraId="4319A8F9" w14:textId="77777777" w:rsidR="007751AA" w:rsidRPr="00F24BC0" w:rsidRDefault="007751AA" w:rsidP="00266CAA">
      <w:pPr>
        <w:pStyle w:val="ListParagraph"/>
        <w:numPr>
          <w:ilvl w:val="0"/>
          <w:numId w:val="33"/>
        </w:numPr>
        <w:jc w:val="both"/>
        <w:rPr>
          <w:rFonts w:ascii="Calibri" w:hAnsi="Calibri" w:cs="Calibri"/>
          <w:i/>
          <w:iCs/>
          <w:color w:val="00B050"/>
          <w:sz w:val="28"/>
          <w:szCs w:val="28"/>
          <w:lang w:val="el-GR"/>
        </w:rPr>
      </w:pPr>
      <w:r>
        <w:rPr>
          <w:i/>
          <w:iCs/>
          <w:lang w:val="el-GR"/>
        </w:rPr>
        <w:t>«Τι έχετε σκεφτεί σχετικά με...;»</w:t>
      </w:r>
    </w:p>
    <w:p w14:paraId="4A742735" w14:textId="77777777" w:rsidR="007751AA" w:rsidRPr="00F24BC0" w:rsidRDefault="007751AA" w:rsidP="00266CAA">
      <w:pPr>
        <w:pStyle w:val="ListParagraph"/>
        <w:numPr>
          <w:ilvl w:val="0"/>
          <w:numId w:val="33"/>
        </w:numPr>
        <w:jc w:val="both"/>
        <w:rPr>
          <w:i/>
          <w:iCs/>
          <w:lang w:val="el-GR"/>
        </w:rPr>
      </w:pPr>
      <w:r>
        <w:rPr>
          <w:i/>
          <w:iCs/>
          <w:lang w:val="el-GR"/>
        </w:rPr>
        <w:t>«Ποιες είναι οι κύριες συνέπειες;»</w:t>
      </w:r>
      <w:r w:rsidRPr="00F24BC0">
        <w:rPr>
          <w:i/>
          <w:iCs/>
          <w:lang w:val="el-GR"/>
        </w:rPr>
        <w:t xml:space="preserve"> </w:t>
      </w:r>
    </w:p>
    <w:p w14:paraId="6510F26B" w14:textId="77777777" w:rsidR="007751AA" w:rsidRPr="00F24BC0" w:rsidRDefault="007751AA" w:rsidP="00266CAA">
      <w:pPr>
        <w:pStyle w:val="ListParagraph"/>
        <w:numPr>
          <w:ilvl w:val="0"/>
          <w:numId w:val="33"/>
        </w:numPr>
        <w:jc w:val="both"/>
        <w:rPr>
          <w:i/>
          <w:iCs/>
          <w:lang w:val="el-GR"/>
        </w:rPr>
      </w:pPr>
      <w:r>
        <w:rPr>
          <w:i/>
          <w:iCs/>
          <w:lang w:val="el-GR"/>
        </w:rPr>
        <w:t>«Ποιες συνέπειες μας επηρεάζουν στο παρόν;»</w:t>
      </w:r>
      <w:r w:rsidRPr="00F24BC0">
        <w:rPr>
          <w:i/>
          <w:iCs/>
          <w:lang w:val="el-GR"/>
        </w:rPr>
        <w:t xml:space="preserve"> </w:t>
      </w:r>
    </w:p>
    <w:p w14:paraId="5630EEBA" w14:textId="77777777" w:rsidR="007751AA" w:rsidRPr="00F24BC0" w:rsidRDefault="007751AA" w:rsidP="00266CAA">
      <w:pPr>
        <w:pStyle w:val="ListParagraph"/>
        <w:numPr>
          <w:ilvl w:val="0"/>
          <w:numId w:val="33"/>
        </w:numPr>
        <w:jc w:val="both"/>
        <w:rPr>
          <w:rFonts w:ascii="Calibri" w:hAnsi="Calibri" w:cs="Calibri"/>
          <w:i/>
          <w:iCs/>
          <w:color w:val="00B050"/>
          <w:sz w:val="28"/>
          <w:szCs w:val="28"/>
          <w:lang w:val="el-GR"/>
        </w:rPr>
      </w:pPr>
      <w:r>
        <w:rPr>
          <w:i/>
          <w:iCs/>
          <w:lang w:val="el-GR"/>
        </w:rPr>
        <w:t>«Ποια είναι η πρόγνωση για το μέλλον;»</w:t>
      </w:r>
    </w:p>
    <w:p w14:paraId="2E433914" w14:textId="77777777" w:rsidR="007751AA" w:rsidRPr="00F24BC0" w:rsidRDefault="007751AA" w:rsidP="00266CAA">
      <w:pPr>
        <w:pStyle w:val="ListParagraph"/>
        <w:numPr>
          <w:ilvl w:val="0"/>
          <w:numId w:val="33"/>
        </w:numPr>
        <w:jc w:val="both"/>
        <w:rPr>
          <w:rFonts w:ascii="Calibri" w:hAnsi="Calibri" w:cs="Calibri"/>
          <w:i/>
          <w:iCs/>
          <w:color w:val="00B050"/>
          <w:sz w:val="28"/>
          <w:szCs w:val="28"/>
          <w:lang w:val="el-GR"/>
        </w:rPr>
      </w:pPr>
      <w:r>
        <w:rPr>
          <w:i/>
          <w:iCs/>
          <w:lang w:val="el-GR"/>
        </w:rPr>
        <w:t>«Ποιες διαφορετικές οπτικές του θέματος παρουσιάζονται στο βίντεο;»</w:t>
      </w:r>
    </w:p>
    <w:p w14:paraId="63F17022" w14:textId="77777777" w:rsidR="007751AA" w:rsidRPr="00F24BC0" w:rsidRDefault="007751AA" w:rsidP="00266CAA">
      <w:pPr>
        <w:pStyle w:val="ListParagraph"/>
        <w:numPr>
          <w:ilvl w:val="0"/>
          <w:numId w:val="33"/>
        </w:numPr>
        <w:jc w:val="both"/>
        <w:rPr>
          <w:i/>
          <w:iCs/>
          <w:lang w:val="el-GR"/>
        </w:rPr>
      </w:pPr>
      <w:r>
        <w:rPr>
          <w:i/>
          <w:iCs/>
          <w:lang w:val="el-GR"/>
        </w:rPr>
        <w:t>«Τι γνωρίζετε και τι σκέψεις έχετε για το θέμα;»</w:t>
      </w:r>
    </w:p>
    <w:p w14:paraId="4067A736" w14:textId="77777777" w:rsidR="007751AA" w:rsidRPr="00F24BC0" w:rsidRDefault="007751AA" w:rsidP="00266CAA">
      <w:pPr>
        <w:pStyle w:val="ListParagraph"/>
        <w:numPr>
          <w:ilvl w:val="0"/>
          <w:numId w:val="33"/>
        </w:numPr>
        <w:jc w:val="both"/>
        <w:rPr>
          <w:i/>
          <w:iCs/>
          <w:lang w:val="el-GR"/>
        </w:rPr>
      </w:pPr>
      <w:r>
        <w:rPr>
          <w:i/>
          <w:iCs/>
          <w:lang w:val="el-GR"/>
        </w:rPr>
        <w:t>«Είναι κάτι το οποίο γνωρίζετε ή κάτι που δεν γνωρίζετε, αλλά θα θέλατε να μάθετε περισσότερα;»</w:t>
      </w:r>
    </w:p>
    <w:p w14:paraId="63869ACE" w14:textId="77777777" w:rsidR="007751AA" w:rsidRPr="00F24BC0" w:rsidRDefault="007751AA" w:rsidP="00266CAA">
      <w:pPr>
        <w:pStyle w:val="ListParagraph"/>
        <w:numPr>
          <w:ilvl w:val="0"/>
          <w:numId w:val="33"/>
        </w:numPr>
        <w:jc w:val="both"/>
        <w:rPr>
          <w:rFonts w:ascii="Calibri" w:hAnsi="Calibri" w:cs="Calibri"/>
          <w:i/>
          <w:iCs/>
          <w:color w:val="00B050"/>
          <w:sz w:val="28"/>
          <w:szCs w:val="28"/>
          <w:lang w:val="el-GR"/>
        </w:rPr>
      </w:pPr>
      <w:r>
        <w:rPr>
          <w:i/>
          <w:iCs/>
          <w:lang w:val="el-GR"/>
        </w:rPr>
        <w:t xml:space="preserve">Ρωτήστε και διερευνήστε πως νιώθουν οι μαθητές για αυτό το θέμα </w:t>
      </w:r>
      <w:r w:rsidRPr="00F24BC0">
        <w:rPr>
          <w:i/>
          <w:iCs/>
          <w:lang w:val="el-GR"/>
        </w:rPr>
        <w:t>(</w:t>
      </w:r>
      <w:r>
        <w:rPr>
          <w:i/>
          <w:iCs/>
          <w:lang w:val="el-GR"/>
        </w:rPr>
        <w:t>αισιόδοξοι ή απαισιόδοξοι)</w:t>
      </w:r>
    </w:p>
    <w:p w14:paraId="73AA3D2B" w14:textId="77777777" w:rsidR="00EF0CB1" w:rsidRDefault="00EF0CB1" w:rsidP="00266CAA">
      <w:pPr>
        <w:jc w:val="both"/>
        <w:rPr>
          <w:rFonts w:ascii="Calibri" w:hAnsi="Calibri" w:cs="Calibri"/>
          <w:i/>
          <w:iCs/>
          <w:color w:val="00B050"/>
          <w:sz w:val="28"/>
          <w:szCs w:val="28"/>
          <w:lang w:val="el-GR"/>
        </w:rPr>
      </w:pPr>
    </w:p>
    <w:p w14:paraId="53FDC1B2" w14:textId="77777777" w:rsidR="00EF0CB1" w:rsidRDefault="00EF0CB1" w:rsidP="00266CAA">
      <w:pPr>
        <w:jc w:val="both"/>
        <w:rPr>
          <w:rFonts w:ascii="Calibri" w:hAnsi="Calibri" w:cs="Calibri"/>
          <w:i/>
          <w:iCs/>
          <w:color w:val="00B050"/>
          <w:sz w:val="28"/>
          <w:szCs w:val="28"/>
          <w:lang w:val="el-GR"/>
        </w:rPr>
      </w:pPr>
    </w:p>
    <w:p w14:paraId="3DEDC905" w14:textId="64F988B0" w:rsidR="007751AA" w:rsidRPr="00F24BC0" w:rsidRDefault="007751AA" w:rsidP="00266CAA">
      <w:pPr>
        <w:jc w:val="both"/>
        <w:rPr>
          <w:rFonts w:ascii="Calibri" w:hAnsi="Calibri" w:cs="Calibri"/>
          <w:i/>
          <w:iCs/>
          <w:color w:val="00B050"/>
          <w:sz w:val="28"/>
          <w:szCs w:val="28"/>
          <w:lang w:val="el-GR"/>
        </w:rPr>
      </w:pPr>
      <w:r>
        <w:rPr>
          <w:rFonts w:ascii="Calibri" w:hAnsi="Calibri" w:cs="Calibri"/>
          <w:i/>
          <w:iCs/>
          <w:color w:val="00B050"/>
          <w:sz w:val="28"/>
          <w:szCs w:val="28"/>
          <w:lang w:val="el-GR"/>
        </w:rPr>
        <w:t>Διατηρήστε</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διάλογο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σύντομο,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κυρίως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μία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εισαγωγή</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στο θέμα. Συνοψίστε τα κύρια συμπεράσματα της συζήτησης. Οι</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μαθητές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θα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έχουν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την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ευκαιρία να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συζητήσουν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περαιτέρω και μετά τη δραστηριότητα.</w:t>
      </w:r>
      <w:r w:rsidRPr="00F24BC0">
        <w:rPr>
          <w:rFonts w:ascii="Calibri" w:hAnsi="Calibri" w:cs="Calibri"/>
          <w:i/>
          <w:iCs/>
          <w:color w:val="00B050"/>
          <w:sz w:val="28"/>
          <w:szCs w:val="28"/>
          <w:lang w:val="el-GR"/>
        </w:rPr>
        <w:t xml:space="preserve"> </w:t>
      </w:r>
    </w:p>
    <w:p w14:paraId="22D2D074" w14:textId="77777777" w:rsidR="00EF0CB1" w:rsidRPr="00D1556E" w:rsidRDefault="00EF0CB1" w:rsidP="007751AA">
      <w:pPr>
        <w:rPr>
          <w:b/>
          <w:bCs/>
          <w:color w:val="00B050"/>
          <w:lang w:val="el-GR"/>
        </w:rPr>
      </w:pPr>
    </w:p>
    <w:p w14:paraId="1AD4A714" w14:textId="77777777" w:rsidR="00EF0CB1" w:rsidRPr="00D1556E" w:rsidRDefault="00EF0CB1" w:rsidP="007751AA">
      <w:pPr>
        <w:rPr>
          <w:b/>
          <w:bCs/>
          <w:color w:val="00B050"/>
          <w:lang w:val="el-GR"/>
        </w:rPr>
      </w:pPr>
    </w:p>
    <w:p w14:paraId="19E9CD6D" w14:textId="0C93BD5F" w:rsidR="007751AA" w:rsidRPr="00CF0FEE" w:rsidRDefault="007751AA" w:rsidP="007751AA">
      <w:pPr>
        <w:rPr>
          <w:rFonts w:ascii="Calibri" w:hAnsi="Calibri" w:cs="Calibri"/>
          <w:b/>
          <w:color w:val="00B050"/>
          <w:sz w:val="32"/>
          <w:szCs w:val="32"/>
          <w:shd w:val="clear" w:color="auto" w:fill="FFFFFF"/>
          <w:lang w:val="el-GR"/>
        </w:rPr>
      </w:pPr>
      <w:r w:rsidRPr="00CF0FEE">
        <w:rPr>
          <w:b/>
          <w:bCs/>
          <w:color w:val="00B050"/>
          <w:lang w:val="en-US"/>
        </w:rPr>
        <w:sym w:font="Symbol" w:char="F0B7"/>
      </w:r>
      <w:r w:rsidRPr="00CF0FEE">
        <w:rPr>
          <w:rFonts w:ascii="Calibri" w:hAnsi="Calibri" w:cs="Calibri"/>
          <w:b/>
          <w:bCs/>
          <w:color w:val="00B050"/>
          <w:sz w:val="28"/>
          <w:szCs w:val="28"/>
          <w:lang w:val="el-GR"/>
        </w:rPr>
        <w:t xml:space="preserve"> </w:t>
      </w:r>
      <w:r w:rsidRPr="00CF0FEE">
        <w:rPr>
          <w:rFonts w:ascii="Calibri" w:hAnsi="Calibri" w:cs="Calibri"/>
          <w:b/>
          <w:bCs/>
          <w:color w:val="00B050"/>
          <w:sz w:val="28"/>
          <w:szCs w:val="28"/>
          <w:shd w:val="clear" w:color="auto" w:fill="FFFFFF"/>
          <w:lang w:val="el-GR"/>
        </w:rPr>
        <w:t>Βήμα 2:</w:t>
      </w:r>
      <w:r w:rsidRPr="00CF0FEE">
        <w:rPr>
          <w:rFonts w:ascii="Calibri" w:hAnsi="Calibri" w:cs="Calibri"/>
          <w:color w:val="00B050"/>
          <w:sz w:val="28"/>
          <w:szCs w:val="28"/>
          <w:shd w:val="clear" w:color="auto" w:fill="FFFFFF"/>
          <w:lang w:val="el-GR"/>
        </w:rPr>
        <w:t xml:space="preserve"> Δραστηριότητα και εποικοδομητικός διάλογος</w:t>
      </w:r>
      <w:r w:rsidR="005C4758">
        <w:rPr>
          <w:rFonts w:ascii="Calibri" w:hAnsi="Calibri" w:cs="Calibri"/>
          <w:color w:val="00B050"/>
          <w:sz w:val="28"/>
          <w:szCs w:val="28"/>
          <w:shd w:val="clear" w:color="auto" w:fill="FFFFFF"/>
          <w:lang w:val="el-GR"/>
        </w:rPr>
        <w:t xml:space="preserve"> (επιλογή για μαθητές 10-11 χρονών)</w:t>
      </w:r>
    </w:p>
    <w:tbl>
      <w:tblPr>
        <w:tblStyle w:val="TabelaSimples11"/>
        <w:tblW w:w="0" w:type="auto"/>
        <w:tblInd w:w="279" w:type="dxa"/>
        <w:tblLook w:val="04A0" w:firstRow="1" w:lastRow="0" w:firstColumn="1" w:lastColumn="0" w:noHBand="0" w:noVBand="1"/>
      </w:tblPr>
      <w:tblGrid>
        <w:gridCol w:w="3636"/>
        <w:gridCol w:w="6257"/>
      </w:tblGrid>
      <w:tr w:rsidR="00AD60BC" w:rsidRPr="00F82B4E" w14:paraId="5C69D58B" w14:textId="77777777" w:rsidTr="00E72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05DC0087" w14:textId="27CFB95C" w:rsidR="00AD60BC" w:rsidRPr="00F82B4E" w:rsidRDefault="00B13AC5" w:rsidP="00E7205F">
            <w:pPr>
              <w:rPr>
                <w:rFonts w:ascii="Calibri" w:hAnsi="Calibri" w:cs="Calibri"/>
                <w:color w:val="00B050"/>
                <w:sz w:val="28"/>
                <w:szCs w:val="28"/>
              </w:rPr>
            </w:pPr>
            <w:r>
              <w:rPr>
                <w:rFonts w:ascii="Calibri" w:hAnsi="Calibri" w:cs="Calibri"/>
                <w:sz w:val="28"/>
                <w:szCs w:val="28"/>
                <w:lang w:val="el-GR"/>
              </w:rPr>
              <w:t>Κύριος Στόχος</w:t>
            </w:r>
          </w:p>
        </w:tc>
        <w:tc>
          <w:tcPr>
            <w:tcW w:w="5086" w:type="dxa"/>
          </w:tcPr>
          <w:p w14:paraId="640CDC3C" w14:textId="312E0F0B" w:rsidR="00AD60BC" w:rsidRPr="00B13AC5" w:rsidRDefault="00B13AC5" w:rsidP="008158B6">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b w:val="0"/>
                <w:color w:val="000000" w:themeColor="text1"/>
                <w:sz w:val="28"/>
                <w:szCs w:val="28"/>
                <w:lang w:val="el-GR"/>
              </w:rPr>
              <w:t>Η</w:t>
            </w:r>
            <w:r w:rsidRPr="00BB32A3">
              <w:rPr>
                <w:rFonts w:ascii="Calibri" w:hAnsi="Calibri" w:cs="Calibri"/>
                <w:b w:val="0"/>
                <w:color w:val="000000" w:themeColor="text1"/>
                <w:sz w:val="28"/>
                <w:szCs w:val="28"/>
                <w:lang w:val="el-GR"/>
              </w:rPr>
              <w:t xml:space="preserve"> </w:t>
            </w:r>
            <w:r w:rsidR="00221D25">
              <w:rPr>
                <w:rFonts w:ascii="Calibri" w:hAnsi="Calibri" w:cs="Calibri"/>
                <w:b w:val="0"/>
                <w:color w:val="000000" w:themeColor="text1"/>
                <w:sz w:val="28"/>
                <w:szCs w:val="28"/>
                <w:lang w:val="el-GR"/>
              </w:rPr>
              <w:t xml:space="preserve">κινητοποίηση των μαθητών να </w:t>
            </w:r>
            <w:r>
              <w:rPr>
                <w:rFonts w:ascii="Calibri" w:hAnsi="Calibri" w:cs="Calibri"/>
                <w:b w:val="0"/>
                <w:color w:val="000000" w:themeColor="text1"/>
                <w:sz w:val="28"/>
                <w:szCs w:val="28"/>
                <w:lang w:val="el-GR"/>
              </w:rPr>
              <w:t>σκ</w:t>
            </w:r>
            <w:r w:rsidR="00221D25">
              <w:rPr>
                <w:rFonts w:ascii="Calibri" w:hAnsi="Calibri" w:cs="Calibri"/>
                <w:b w:val="0"/>
                <w:color w:val="000000" w:themeColor="text1"/>
                <w:sz w:val="28"/>
                <w:szCs w:val="28"/>
                <w:lang w:val="el-GR"/>
              </w:rPr>
              <w:t>εφτούν και να εκφράσουν ιδέες</w:t>
            </w:r>
            <w:r w:rsidRPr="00BB32A3">
              <w:rPr>
                <w:rFonts w:ascii="Calibri" w:hAnsi="Calibri" w:cs="Calibri"/>
                <w:b w:val="0"/>
                <w:color w:val="000000" w:themeColor="text1"/>
                <w:sz w:val="28"/>
                <w:szCs w:val="28"/>
                <w:lang w:val="el-GR"/>
              </w:rPr>
              <w:t xml:space="preserve"> </w:t>
            </w:r>
            <w:r w:rsidR="00221D25">
              <w:rPr>
                <w:rFonts w:ascii="Calibri" w:hAnsi="Calibri" w:cs="Calibri"/>
                <w:b w:val="0"/>
                <w:color w:val="000000" w:themeColor="text1"/>
                <w:sz w:val="28"/>
                <w:szCs w:val="28"/>
                <w:lang w:val="el-GR"/>
              </w:rPr>
              <w:t>σχετικά με τη συνειδητή</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κατανάλωση</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νερού</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στην</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καθημερινή</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ζωή</w:t>
            </w:r>
            <w:r w:rsidR="00221D25">
              <w:rPr>
                <w:rFonts w:ascii="Calibri" w:hAnsi="Calibri" w:cs="Calibri"/>
                <w:b w:val="0"/>
                <w:color w:val="000000" w:themeColor="text1"/>
                <w:sz w:val="28"/>
                <w:szCs w:val="28"/>
                <w:lang w:val="el-GR"/>
              </w:rPr>
              <w:t>. Η κατανόηση της έννοιας του προσωπικού</w:t>
            </w:r>
            <w:r w:rsidR="00187F5D">
              <w:rPr>
                <w:rFonts w:ascii="Calibri" w:hAnsi="Calibri" w:cs="Calibri"/>
                <w:b w:val="0"/>
                <w:color w:val="000000" w:themeColor="text1"/>
                <w:sz w:val="28"/>
                <w:szCs w:val="28"/>
                <w:lang w:val="el-GR"/>
              </w:rPr>
              <w:t xml:space="preserve"> υδατικού αποτυπώματος και η δέσμευση στο στόχο</w:t>
            </w:r>
            <w:r>
              <w:rPr>
                <w:rFonts w:ascii="Calibri" w:hAnsi="Calibri" w:cs="Calibri"/>
                <w:b w:val="0"/>
                <w:color w:val="000000" w:themeColor="text1"/>
                <w:sz w:val="28"/>
                <w:szCs w:val="28"/>
                <w:lang w:val="el-GR"/>
              </w:rPr>
              <w:t xml:space="preserve"> </w:t>
            </w:r>
            <w:r w:rsidR="00187F5D">
              <w:rPr>
                <w:rFonts w:ascii="Calibri" w:hAnsi="Calibri" w:cs="Calibri"/>
                <w:b w:val="0"/>
                <w:color w:val="000000" w:themeColor="text1"/>
                <w:sz w:val="28"/>
                <w:szCs w:val="28"/>
                <w:lang w:val="el-GR"/>
              </w:rPr>
              <w:t>της</w:t>
            </w:r>
            <w:r>
              <w:rPr>
                <w:rFonts w:ascii="Calibri" w:hAnsi="Calibri" w:cs="Calibri"/>
                <w:b w:val="0"/>
                <w:color w:val="000000" w:themeColor="text1"/>
                <w:sz w:val="28"/>
                <w:szCs w:val="28"/>
                <w:lang w:val="el-GR"/>
              </w:rPr>
              <w:t xml:space="preserve"> εξοικονόμηση</w:t>
            </w:r>
            <w:r w:rsidR="00187F5D">
              <w:rPr>
                <w:rFonts w:ascii="Calibri" w:hAnsi="Calibri" w:cs="Calibri"/>
                <w:b w:val="0"/>
                <w:color w:val="000000" w:themeColor="text1"/>
                <w:sz w:val="28"/>
                <w:szCs w:val="28"/>
                <w:lang w:val="el-GR"/>
              </w:rPr>
              <w:t>ς</w:t>
            </w:r>
            <w:r>
              <w:rPr>
                <w:rFonts w:ascii="Calibri" w:hAnsi="Calibri" w:cs="Calibri"/>
                <w:b w:val="0"/>
                <w:color w:val="000000" w:themeColor="text1"/>
                <w:sz w:val="28"/>
                <w:szCs w:val="28"/>
                <w:lang w:val="el-GR"/>
              </w:rPr>
              <w:t xml:space="preserve"> νερού</w:t>
            </w:r>
            <w:r w:rsidR="00187F5D">
              <w:rPr>
                <w:rFonts w:ascii="Calibri" w:hAnsi="Calibri" w:cs="Calibri"/>
                <w:b w:val="0"/>
                <w:color w:val="000000" w:themeColor="text1"/>
                <w:sz w:val="28"/>
                <w:szCs w:val="28"/>
                <w:lang w:val="el-GR"/>
              </w:rPr>
              <w:t>.</w:t>
            </w:r>
          </w:p>
        </w:tc>
      </w:tr>
      <w:tr w:rsidR="00B13AC5" w:rsidRPr="00F82B4E" w14:paraId="3CAD463F"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633216FA" w14:textId="3CA19F59" w:rsidR="00B13AC5" w:rsidRPr="00F82B4E" w:rsidRDefault="00B13AC5" w:rsidP="00B13AC5">
            <w:pPr>
              <w:rPr>
                <w:rFonts w:ascii="Calibri" w:hAnsi="Calibri" w:cs="Calibri"/>
                <w:color w:val="00B050"/>
                <w:sz w:val="28"/>
                <w:szCs w:val="28"/>
              </w:rPr>
            </w:pPr>
            <w:r>
              <w:rPr>
                <w:rFonts w:ascii="Calibri" w:hAnsi="Calibri" w:cs="Calibri"/>
                <w:sz w:val="28"/>
                <w:szCs w:val="28"/>
                <w:lang w:val="el-GR"/>
              </w:rPr>
              <w:t xml:space="preserve">Τίτλος </w:t>
            </w:r>
            <w:r w:rsidR="007751AA">
              <w:rPr>
                <w:rFonts w:ascii="Calibri" w:hAnsi="Calibri" w:cs="Calibri"/>
                <w:sz w:val="28"/>
                <w:szCs w:val="28"/>
                <w:lang w:val="el-GR"/>
              </w:rPr>
              <w:t>δ</w:t>
            </w:r>
            <w:r>
              <w:rPr>
                <w:rFonts w:ascii="Calibri" w:hAnsi="Calibri" w:cs="Calibri"/>
                <w:sz w:val="28"/>
                <w:szCs w:val="28"/>
                <w:lang w:val="el-GR"/>
              </w:rPr>
              <w:t>ραστηριότητας</w:t>
            </w:r>
          </w:p>
        </w:tc>
        <w:tc>
          <w:tcPr>
            <w:tcW w:w="5086" w:type="dxa"/>
            <w:shd w:val="clear" w:color="auto" w:fill="auto"/>
          </w:tcPr>
          <w:p w14:paraId="13A85ABA" w14:textId="46BABEED" w:rsidR="00B13AC5" w:rsidRPr="00B13AC5" w:rsidRDefault="00B13AC5" w:rsidP="00B13AC5">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 xml:space="preserve">«Μία κάρτα για να θυμάσαι!» </w:t>
            </w:r>
            <w:r w:rsidR="00187F5D">
              <w:rPr>
                <w:rFonts w:ascii="Calibri" w:hAnsi="Calibri" w:cs="Calibri"/>
                <w:color w:val="000000" w:themeColor="text1"/>
                <w:sz w:val="28"/>
                <w:szCs w:val="28"/>
                <w:lang w:val="el-GR"/>
              </w:rPr>
              <w:t xml:space="preserve">- Προς έναν </w:t>
            </w:r>
            <w:r>
              <w:rPr>
                <w:rFonts w:ascii="Calibri" w:hAnsi="Calibri" w:cs="Calibri"/>
                <w:color w:val="000000" w:themeColor="text1"/>
                <w:sz w:val="28"/>
                <w:szCs w:val="28"/>
                <w:lang w:val="el-GR"/>
              </w:rPr>
              <w:t>πολύ ξεχασιάρη φίλο.</w:t>
            </w:r>
          </w:p>
        </w:tc>
      </w:tr>
      <w:tr w:rsidR="00B13AC5" w:rsidRPr="00F82B4E" w14:paraId="121EF767"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4B55E07F" w14:textId="77777777" w:rsidR="00B13AC5" w:rsidRPr="00842A78" w:rsidRDefault="00B13AC5" w:rsidP="00B13AC5">
            <w:pPr>
              <w:rPr>
                <w:rFonts w:ascii="Calibri" w:hAnsi="Calibri" w:cs="Calibri"/>
                <w:sz w:val="28"/>
                <w:szCs w:val="28"/>
                <w:lang w:val="el-GR"/>
              </w:rPr>
            </w:pPr>
            <w:r>
              <w:rPr>
                <w:rFonts w:ascii="Calibri" w:hAnsi="Calibri" w:cs="Calibri"/>
                <w:sz w:val="28"/>
                <w:szCs w:val="28"/>
                <w:lang w:val="el-GR"/>
              </w:rPr>
              <w:lastRenderedPageBreak/>
              <w:t>Προτεινόμενη ηλικιακή ομάδα</w:t>
            </w:r>
          </w:p>
          <w:p w14:paraId="0A343D8D" w14:textId="77777777" w:rsidR="00B13AC5" w:rsidRPr="00F82B4E" w:rsidRDefault="00B13AC5" w:rsidP="00B13AC5">
            <w:pPr>
              <w:rPr>
                <w:rFonts w:ascii="Calibri" w:hAnsi="Calibri" w:cs="Calibri"/>
                <w:color w:val="00B050"/>
                <w:sz w:val="28"/>
                <w:szCs w:val="28"/>
              </w:rPr>
            </w:pPr>
          </w:p>
        </w:tc>
        <w:tc>
          <w:tcPr>
            <w:tcW w:w="5086" w:type="dxa"/>
          </w:tcPr>
          <w:p w14:paraId="1129F815" w14:textId="1DE7F622" w:rsidR="00B13AC5" w:rsidRPr="00F32F02" w:rsidRDefault="00B13AC5" w:rsidP="00B13AC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Pr>
                <w:rFonts w:ascii="Calibri" w:hAnsi="Calibri" w:cs="Calibri"/>
                <w:color w:val="000000" w:themeColor="text1"/>
                <w:sz w:val="28"/>
                <w:szCs w:val="28"/>
                <w:lang w:val="el-GR"/>
              </w:rPr>
              <w:t>10-11 ετών</w:t>
            </w:r>
          </w:p>
        </w:tc>
      </w:tr>
      <w:tr w:rsidR="00B13AC5" w:rsidRPr="00F82B4E" w14:paraId="443FADBD"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016088E5" w14:textId="362221EC" w:rsidR="00B13AC5" w:rsidRPr="00F82B4E" w:rsidRDefault="00B13AC5" w:rsidP="00B13AC5">
            <w:pPr>
              <w:rPr>
                <w:rFonts w:ascii="Calibri" w:hAnsi="Calibri" w:cs="Calibri"/>
                <w:color w:val="00B050"/>
                <w:sz w:val="28"/>
                <w:szCs w:val="28"/>
              </w:rPr>
            </w:pPr>
            <w:r>
              <w:rPr>
                <w:rFonts w:ascii="Calibri" w:hAnsi="Calibri" w:cs="Calibri"/>
                <w:sz w:val="28"/>
                <w:szCs w:val="28"/>
                <w:lang w:val="el-GR"/>
              </w:rPr>
              <w:t xml:space="preserve">Εκτιμώμενος Χρόνος </w:t>
            </w:r>
          </w:p>
        </w:tc>
        <w:tc>
          <w:tcPr>
            <w:tcW w:w="5086" w:type="dxa"/>
          </w:tcPr>
          <w:p w14:paraId="6F705A28" w14:textId="267ACCBB" w:rsidR="00B13AC5" w:rsidRPr="00F32F02" w:rsidRDefault="00B13AC5" w:rsidP="00B13A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Pr>
                <w:rFonts w:ascii="Calibri" w:hAnsi="Calibri" w:cs="Calibri"/>
                <w:color w:val="000000" w:themeColor="text1"/>
                <w:sz w:val="28"/>
                <w:szCs w:val="28"/>
              </w:rPr>
              <w:t>60</w:t>
            </w:r>
            <w:r w:rsidRPr="00F32F02">
              <w:rPr>
                <w:rFonts w:ascii="Calibri" w:hAnsi="Calibri" w:cs="Calibri"/>
                <w:color w:val="000000" w:themeColor="text1"/>
                <w:sz w:val="28"/>
                <w:szCs w:val="28"/>
              </w:rPr>
              <w:t>’</w:t>
            </w:r>
          </w:p>
        </w:tc>
      </w:tr>
      <w:tr w:rsidR="00B13AC5" w:rsidRPr="00F82B4E" w14:paraId="29282437"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59F8FEC1" w14:textId="7CF04AE8" w:rsidR="00B13AC5" w:rsidRPr="00B13AC5" w:rsidRDefault="007751AA" w:rsidP="00B13AC5">
            <w:pPr>
              <w:rPr>
                <w:rFonts w:ascii="Calibri" w:hAnsi="Calibri" w:cs="Calibri"/>
                <w:color w:val="00B050"/>
                <w:sz w:val="28"/>
                <w:szCs w:val="28"/>
                <w:lang w:val="el-GR"/>
              </w:rPr>
            </w:pPr>
            <w:r>
              <w:rPr>
                <w:rFonts w:ascii="Calibri" w:hAnsi="Calibri" w:cs="Calibri"/>
                <w:sz w:val="28"/>
                <w:szCs w:val="28"/>
                <w:lang w:val="el-GR"/>
              </w:rPr>
              <w:t xml:space="preserve">Προμήθειες / </w:t>
            </w:r>
            <w:r w:rsidR="00B13AC5">
              <w:rPr>
                <w:rFonts w:ascii="Calibri" w:hAnsi="Calibri" w:cs="Calibri"/>
                <w:sz w:val="28"/>
                <w:szCs w:val="28"/>
                <w:lang w:val="el-GR"/>
              </w:rPr>
              <w:t>Υλικά</w:t>
            </w:r>
          </w:p>
        </w:tc>
        <w:tc>
          <w:tcPr>
            <w:tcW w:w="5086" w:type="dxa"/>
          </w:tcPr>
          <w:p w14:paraId="40521CD0" w14:textId="3ECAA5B5" w:rsidR="00B13AC5" w:rsidRPr="00B13AC5" w:rsidRDefault="00B13AC5" w:rsidP="00B13AC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Χαρτόνια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για</w:t>
            </w:r>
            <w:r w:rsidRPr="00842A78">
              <w:rPr>
                <w:rFonts w:ascii="Calibri" w:hAnsi="Calibri" w:cs="Calibri"/>
                <w:color w:val="000000" w:themeColor="text1"/>
                <w:sz w:val="28"/>
                <w:szCs w:val="28"/>
                <w:lang w:val="el-GR"/>
              </w:rPr>
              <w:t xml:space="preserve"> </w:t>
            </w:r>
            <w:r w:rsidR="00187F5D">
              <w:rPr>
                <w:rFonts w:ascii="Calibri" w:hAnsi="Calibri" w:cs="Calibri"/>
                <w:color w:val="000000" w:themeColor="text1"/>
                <w:sz w:val="28"/>
                <w:szCs w:val="28"/>
                <w:lang w:val="el-GR"/>
              </w:rPr>
              <w:t xml:space="preserve">την κατασκευή </w:t>
            </w:r>
            <w:r>
              <w:rPr>
                <w:rFonts w:ascii="Calibri" w:hAnsi="Calibri" w:cs="Calibri"/>
                <w:color w:val="000000" w:themeColor="text1"/>
                <w:sz w:val="28"/>
                <w:szCs w:val="28"/>
                <w:lang w:val="el-GR"/>
              </w:rPr>
              <w:t>μία</w:t>
            </w:r>
            <w:r w:rsidR="00187F5D">
              <w:rPr>
                <w:rFonts w:ascii="Calibri" w:hAnsi="Calibri" w:cs="Calibri"/>
                <w:color w:val="000000" w:themeColor="text1"/>
                <w:sz w:val="28"/>
                <w:szCs w:val="28"/>
                <w:lang w:val="el-GR"/>
              </w:rPr>
              <w:t>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μεγάλη</w:t>
            </w:r>
            <w:r w:rsidR="00187F5D">
              <w:rPr>
                <w:rFonts w:ascii="Calibri" w:hAnsi="Calibri" w:cs="Calibri"/>
                <w:color w:val="000000" w:themeColor="text1"/>
                <w:sz w:val="28"/>
                <w:szCs w:val="28"/>
                <w:lang w:val="el-GR"/>
              </w:rPr>
              <w:t>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κάρτα</w:t>
            </w:r>
            <w:r w:rsidR="00187F5D">
              <w:rPr>
                <w:rFonts w:ascii="Calibri" w:hAnsi="Calibri" w:cs="Calibri"/>
                <w:color w:val="000000" w:themeColor="text1"/>
                <w:sz w:val="28"/>
                <w:szCs w:val="28"/>
                <w:lang w:val="el-GR"/>
              </w:rPr>
              <w:t>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μαρκαδόρους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αυτοκόλλητα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κ.τ.λ.</w:t>
            </w:r>
            <w:r w:rsidRPr="00B13AC5">
              <w:rPr>
                <w:rFonts w:ascii="Calibri" w:hAnsi="Calibri" w:cs="Calibri"/>
                <w:color w:val="000000" w:themeColor="text1"/>
                <w:sz w:val="28"/>
                <w:szCs w:val="28"/>
                <w:lang w:val="el-GR"/>
              </w:rPr>
              <w:t>.</w:t>
            </w:r>
          </w:p>
        </w:tc>
      </w:tr>
      <w:tr w:rsidR="00B13AC5" w:rsidRPr="00F82B4E" w14:paraId="51FC86ED"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040224DB" w14:textId="7C94B4E2" w:rsidR="00B13AC5" w:rsidRPr="003F075C" w:rsidRDefault="003F075C" w:rsidP="00B13AC5">
            <w:pPr>
              <w:rPr>
                <w:rFonts w:ascii="Calibri" w:hAnsi="Calibri" w:cs="Calibri"/>
                <w:color w:val="00B050"/>
                <w:sz w:val="28"/>
                <w:szCs w:val="28"/>
                <w:lang w:val="el-GR"/>
              </w:rPr>
            </w:pPr>
            <w:r w:rsidRPr="003F075C">
              <w:rPr>
                <w:rFonts w:ascii="Calibri" w:hAnsi="Calibri" w:cs="Calibri"/>
                <w:color w:val="000000" w:themeColor="text1"/>
                <w:sz w:val="28"/>
                <w:szCs w:val="28"/>
                <w:lang w:val="el-GR"/>
              </w:rPr>
              <w:t xml:space="preserve">Προετοιμασία </w:t>
            </w:r>
          </w:p>
        </w:tc>
        <w:tc>
          <w:tcPr>
            <w:tcW w:w="5086" w:type="dxa"/>
          </w:tcPr>
          <w:p w14:paraId="38F1216B" w14:textId="33CFEE9D" w:rsidR="00B13AC5" w:rsidRPr="00970A65" w:rsidRDefault="003F075C" w:rsidP="00B13AC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 xml:space="preserve">Θα είναι βοηθητικό να έχετε διαβάσει τις πληροφορίες για την έννοια του υδατικού αποτυπώματος </w:t>
            </w:r>
            <w:r w:rsidRPr="003F075C">
              <w:rPr>
                <w:rFonts w:ascii="Calibri" w:hAnsi="Calibri" w:cs="Calibri"/>
                <w:color w:val="000000" w:themeColor="text1"/>
                <w:sz w:val="28"/>
                <w:szCs w:val="28"/>
                <w:lang w:val="el-GR"/>
              </w:rPr>
              <w:t xml:space="preserve"> </w:t>
            </w:r>
          </w:p>
          <w:p w14:paraId="614C94FD" w14:textId="14B1BF85" w:rsidR="00970A65" w:rsidRPr="003F075C" w:rsidRDefault="00970A65" w:rsidP="00B13AC5">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970A65">
              <w:rPr>
                <w:rFonts w:ascii="Calibri" w:hAnsi="Calibri" w:cs="Calibri"/>
                <w:color w:val="00B050"/>
                <w:sz w:val="28"/>
                <w:szCs w:val="28"/>
                <w:lang w:val="el-GR"/>
              </w:rPr>
              <w:t>https://waterfootprint.org/en/</w:t>
            </w:r>
          </w:p>
        </w:tc>
      </w:tr>
      <w:tr w:rsidR="00B13AC5" w:rsidRPr="00F82B4E" w14:paraId="7922701E"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5FD103D8" w14:textId="73F25176" w:rsidR="00B13AC5" w:rsidRPr="00187F5D" w:rsidRDefault="00187F5D" w:rsidP="00B13AC5">
            <w:pPr>
              <w:rPr>
                <w:rFonts w:ascii="Calibri" w:hAnsi="Calibri" w:cs="Calibri"/>
                <w:color w:val="00B050"/>
                <w:sz w:val="28"/>
                <w:szCs w:val="28"/>
                <w:lang w:val="el-GR"/>
              </w:rPr>
            </w:pPr>
            <w:r>
              <w:rPr>
                <w:rFonts w:ascii="Calibri" w:hAnsi="Calibri" w:cs="Calibri"/>
                <w:sz w:val="28"/>
                <w:szCs w:val="28"/>
                <w:lang w:val="el-GR"/>
              </w:rPr>
              <w:t>Περιγραφή</w:t>
            </w:r>
            <w:r w:rsidRPr="0075183B">
              <w:rPr>
                <w:rFonts w:ascii="Calibri" w:hAnsi="Calibri" w:cs="Calibri"/>
                <w:sz w:val="28"/>
                <w:szCs w:val="28"/>
                <w:lang w:val="el-GR"/>
              </w:rPr>
              <w:t xml:space="preserve"> </w:t>
            </w:r>
            <w:r w:rsidR="00970A65">
              <w:rPr>
                <w:rFonts w:ascii="Calibri" w:hAnsi="Calibri" w:cs="Calibri"/>
                <w:sz w:val="28"/>
                <w:szCs w:val="28"/>
                <w:lang w:val="el-GR"/>
              </w:rPr>
              <w:t>της δ</w:t>
            </w:r>
            <w:r>
              <w:rPr>
                <w:rFonts w:ascii="Calibri" w:hAnsi="Calibri" w:cs="Calibri"/>
                <w:sz w:val="28"/>
                <w:szCs w:val="28"/>
                <w:lang w:val="el-GR"/>
              </w:rPr>
              <w:t>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w:t>
            </w:r>
            <w:r w:rsidRPr="0075183B">
              <w:rPr>
                <w:rFonts w:ascii="Calibri" w:hAnsi="Calibri" w:cs="Calibri"/>
                <w:sz w:val="28"/>
                <w:szCs w:val="28"/>
                <w:lang w:val="el-GR"/>
              </w:rPr>
              <w:t xml:space="preserve"> </w:t>
            </w:r>
            <w:r>
              <w:rPr>
                <w:rFonts w:ascii="Calibri" w:hAnsi="Calibri" w:cs="Calibri"/>
                <w:sz w:val="28"/>
                <w:szCs w:val="28"/>
                <w:lang w:val="el-GR"/>
              </w:rPr>
              <w:t>βήμα</w:t>
            </w:r>
          </w:p>
        </w:tc>
        <w:tc>
          <w:tcPr>
            <w:tcW w:w="5086" w:type="dxa"/>
          </w:tcPr>
          <w:p w14:paraId="09C232D5" w14:textId="485DE2B2" w:rsidR="00B13AC5" w:rsidRPr="00842A78" w:rsidRDefault="00B13AC5" w:rsidP="00B13AC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Ζητήστε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από</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όλους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μαθητές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842A78">
              <w:rPr>
                <w:rFonts w:ascii="Calibri" w:hAnsi="Calibri" w:cs="Calibri"/>
                <w:color w:val="000000" w:themeColor="text1"/>
                <w:sz w:val="28"/>
                <w:szCs w:val="28"/>
                <w:lang w:val="el-GR"/>
              </w:rPr>
              <w:t xml:space="preserve"> </w:t>
            </w:r>
            <w:r w:rsidR="00970A65">
              <w:rPr>
                <w:rFonts w:ascii="Calibri" w:hAnsi="Calibri" w:cs="Calibri"/>
                <w:color w:val="000000" w:themeColor="text1"/>
                <w:sz w:val="28"/>
                <w:szCs w:val="28"/>
                <w:lang w:val="el-GR"/>
              </w:rPr>
              <w:t>συμμετέχουν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μία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συζήτηση</w:t>
            </w:r>
            <w:r w:rsidRPr="00842A78">
              <w:rPr>
                <w:rFonts w:ascii="Calibri" w:hAnsi="Calibri" w:cs="Calibri"/>
                <w:color w:val="000000" w:themeColor="text1"/>
                <w:sz w:val="28"/>
                <w:szCs w:val="28"/>
                <w:lang w:val="el-GR"/>
              </w:rPr>
              <w:t xml:space="preserve"> </w:t>
            </w:r>
            <w:r w:rsidR="00187F5D">
              <w:rPr>
                <w:rFonts w:ascii="Calibri" w:hAnsi="Calibri" w:cs="Calibri"/>
                <w:color w:val="000000" w:themeColor="text1"/>
                <w:sz w:val="28"/>
                <w:szCs w:val="28"/>
                <w:lang w:val="el-GR"/>
              </w:rPr>
              <w:t>που έχει ως θέμα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καθημερινές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δραστηριότητες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που</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πιστεύουν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ότι</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σχετίζονται</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κατανάλωση</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νερού</w:t>
            </w:r>
            <w:r w:rsidR="00187F5D">
              <w:rPr>
                <w:rFonts w:ascii="Calibri" w:hAnsi="Calibri" w:cs="Calibri"/>
                <w:color w:val="000000" w:themeColor="text1"/>
                <w:sz w:val="28"/>
                <w:szCs w:val="28"/>
                <w:lang w:val="el-GR"/>
              </w:rPr>
              <w:t xml:space="preserve">. Πώς αυτές οι δραστηριότητες που κάνουν οι άνθρωποι καθημερινά </w:t>
            </w:r>
            <w:r>
              <w:rPr>
                <w:rFonts w:ascii="Calibri" w:hAnsi="Calibri" w:cs="Calibri"/>
                <w:color w:val="000000" w:themeColor="text1"/>
                <w:sz w:val="28"/>
                <w:szCs w:val="28"/>
                <w:lang w:val="el-GR"/>
              </w:rPr>
              <w:t>επηρεάζουν τα αποθέματα νερού</w:t>
            </w:r>
            <w:r w:rsidR="00970A65">
              <w:rPr>
                <w:rFonts w:ascii="Calibri" w:hAnsi="Calibri" w:cs="Calibri"/>
                <w:color w:val="000000" w:themeColor="text1"/>
                <w:sz w:val="28"/>
                <w:szCs w:val="28"/>
                <w:lang w:val="el-GR"/>
              </w:rPr>
              <w:t xml:space="preserve"> σε ολόκληρη τη Γη</w:t>
            </w:r>
            <w:r w:rsidR="00187F5D">
              <w:rPr>
                <w:rFonts w:ascii="Calibri" w:hAnsi="Calibri" w:cs="Calibri"/>
                <w:color w:val="000000" w:themeColor="text1"/>
                <w:sz w:val="28"/>
                <w:szCs w:val="28"/>
                <w:lang w:val="el-GR"/>
              </w:rPr>
              <w:t>;</w:t>
            </w:r>
            <w:r>
              <w:rPr>
                <w:rFonts w:ascii="Calibri" w:hAnsi="Calibri" w:cs="Calibri"/>
                <w:color w:val="000000" w:themeColor="text1"/>
                <w:sz w:val="28"/>
                <w:szCs w:val="28"/>
                <w:lang w:val="el-GR"/>
              </w:rPr>
              <w:t xml:space="preserve"> </w:t>
            </w:r>
          </w:p>
          <w:p w14:paraId="7A24D537" w14:textId="4B62C25D" w:rsidR="00B13AC5" w:rsidRPr="0075183B" w:rsidRDefault="00187F5D" w:rsidP="00B13AC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Pr>
                <w:rFonts w:ascii="Calibri" w:hAnsi="Calibri" w:cs="Calibri"/>
                <w:color w:val="000000" w:themeColor="text1"/>
                <w:sz w:val="28"/>
                <w:szCs w:val="28"/>
                <w:lang w:val="el-GR"/>
              </w:rPr>
              <w:t xml:space="preserve"> Καταγράψτε τις δραστηριότητες</w:t>
            </w:r>
            <w:r w:rsidR="00B13AC5"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στον</w:t>
            </w:r>
            <w:r w:rsidR="00B13AC5" w:rsidRPr="00842A78">
              <w:rPr>
                <w:rFonts w:ascii="Calibri" w:hAnsi="Calibri" w:cs="Calibri"/>
                <w:color w:val="000000" w:themeColor="text1"/>
                <w:sz w:val="28"/>
                <w:szCs w:val="28"/>
                <w:lang w:val="el-GR"/>
              </w:rPr>
              <w:t xml:space="preserve"> </w:t>
            </w:r>
            <w:r w:rsidR="00B13AC5">
              <w:rPr>
                <w:rFonts w:ascii="Calibri" w:hAnsi="Calibri" w:cs="Calibri"/>
                <w:color w:val="000000" w:themeColor="text1"/>
                <w:sz w:val="28"/>
                <w:szCs w:val="28"/>
                <w:lang w:val="el-GR"/>
              </w:rPr>
              <w:t>πίνακα</w:t>
            </w:r>
            <w:r w:rsidR="00B13AC5" w:rsidRPr="00842A78">
              <w:rPr>
                <w:rFonts w:ascii="Calibri" w:hAnsi="Calibri" w:cs="Calibri"/>
                <w:color w:val="000000" w:themeColor="text1"/>
                <w:sz w:val="28"/>
                <w:szCs w:val="28"/>
                <w:lang w:val="el-GR"/>
              </w:rPr>
              <w:t xml:space="preserve"> </w:t>
            </w:r>
            <w:r w:rsidR="00B13AC5">
              <w:rPr>
                <w:rFonts w:ascii="Calibri" w:hAnsi="Calibri" w:cs="Calibri"/>
                <w:color w:val="000000" w:themeColor="text1"/>
                <w:sz w:val="28"/>
                <w:szCs w:val="28"/>
                <w:lang w:val="el-GR"/>
              </w:rPr>
              <w:t>ώστε</w:t>
            </w:r>
            <w:r w:rsidR="00B13AC5" w:rsidRPr="00842A78">
              <w:rPr>
                <w:rFonts w:ascii="Calibri" w:hAnsi="Calibri" w:cs="Calibri"/>
                <w:color w:val="000000" w:themeColor="text1"/>
                <w:sz w:val="28"/>
                <w:szCs w:val="28"/>
                <w:lang w:val="el-GR"/>
              </w:rPr>
              <w:t xml:space="preserve"> </w:t>
            </w:r>
            <w:r w:rsidR="00B13AC5">
              <w:rPr>
                <w:rFonts w:ascii="Calibri" w:hAnsi="Calibri" w:cs="Calibri"/>
                <w:color w:val="000000" w:themeColor="text1"/>
                <w:sz w:val="28"/>
                <w:szCs w:val="28"/>
                <w:lang w:val="el-GR"/>
              </w:rPr>
              <w:t>να</w:t>
            </w:r>
            <w:r w:rsidR="00B13AC5" w:rsidRPr="00842A78">
              <w:rPr>
                <w:rFonts w:ascii="Calibri" w:hAnsi="Calibri" w:cs="Calibri"/>
                <w:color w:val="000000" w:themeColor="text1"/>
                <w:sz w:val="28"/>
                <w:szCs w:val="28"/>
                <w:lang w:val="el-GR"/>
              </w:rPr>
              <w:t xml:space="preserve"> </w:t>
            </w:r>
            <w:r w:rsidR="00B13AC5">
              <w:rPr>
                <w:rFonts w:ascii="Calibri" w:hAnsi="Calibri" w:cs="Calibri"/>
                <w:color w:val="000000" w:themeColor="text1"/>
                <w:sz w:val="28"/>
                <w:szCs w:val="28"/>
                <w:lang w:val="el-GR"/>
              </w:rPr>
              <w:t>τις</w:t>
            </w:r>
            <w:r w:rsidR="00B13AC5" w:rsidRPr="00842A78">
              <w:rPr>
                <w:rFonts w:ascii="Calibri" w:hAnsi="Calibri" w:cs="Calibri"/>
                <w:color w:val="000000" w:themeColor="text1"/>
                <w:sz w:val="28"/>
                <w:szCs w:val="28"/>
                <w:lang w:val="el-GR"/>
              </w:rPr>
              <w:t xml:space="preserve"> </w:t>
            </w:r>
            <w:r w:rsidR="00B13AC5">
              <w:rPr>
                <w:rFonts w:ascii="Calibri" w:hAnsi="Calibri" w:cs="Calibri"/>
                <w:color w:val="000000" w:themeColor="text1"/>
                <w:sz w:val="28"/>
                <w:szCs w:val="28"/>
                <w:lang w:val="el-GR"/>
              </w:rPr>
              <w:t>βλέπουν</w:t>
            </w:r>
            <w:r w:rsidR="00B13AC5" w:rsidRPr="00842A78">
              <w:rPr>
                <w:rFonts w:ascii="Calibri" w:hAnsi="Calibri" w:cs="Calibri"/>
                <w:color w:val="000000" w:themeColor="text1"/>
                <w:sz w:val="28"/>
                <w:szCs w:val="28"/>
                <w:lang w:val="el-GR"/>
              </w:rPr>
              <w:t xml:space="preserve"> </w:t>
            </w:r>
            <w:r w:rsidR="00B13AC5">
              <w:rPr>
                <w:rFonts w:ascii="Calibri" w:hAnsi="Calibri" w:cs="Calibri"/>
                <w:color w:val="000000" w:themeColor="text1"/>
                <w:sz w:val="28"/>
                <w:szCs w:val="28"/>
                <w:lang w:val="el-GR"/>
              </w:rPr>
              <w:t>οι</w:t>
            </w:r>
            <w:r w:rsidR="00B13AC5" w:rsidRPr="00842A78">
              <w:rPr>
                <w:rFonts w:ascii="Calibri" w:hAnsi="Calibri" w:cs="Calibri"/>
                <w:color w:val="000000" w:themeColor="text1"/>
                <w:sz w:val="28"/>
                <w:szCs w:val="28"/>
                <w:lang w:val="el-GR"/>
              </w:rPr>
              <w:t xml:space="preserve"> </w:t>
            </w:r>
            <w:r w:rsidR="00B13AC5">
              <w:rPr>
                <w:rFonts w:ascii="Calibri" w:hAnsi="Calibri" w:cs="Calibri"/>
                <w:color w:val="000000" w:themeColor="text1"/>
                <w:sz w:val="28"/>
                <w:szCs w:val="28"/>
                <w:lang w:val="el-GR"/>
              </w:rPr>
              <w:t xml:space="preserve">μαθητές. </w:t>
            </w:r>
          </w:p>
          <w:p w14:paraId="721495E4" w14:textId="77777777" w:rsidR="00B13AC5" w:rsidRPr="00D35CCC" w:rsidRDefault="00B13AC5" w:rsidP="00B13AC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Συνδέστε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αυτές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δραστηριότητες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έννοια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προσωπικού</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υδατικού </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αποτυπώματος. </w:t>
            </w:r>
          </w:p>
          <w:p w14:paraId="1AC72FDC" w14:textId="77777777" w:rsidR="00B13AC5" w:rsidRPr="00842A78" w:rsidRDefault="00B13AC5" w:rsidP="00B13AC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Χωρίστε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μαθητές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μικρές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ομάδες</w:t>
            </w:r>
            <w:r w:rsidRPr="00842A78">
              <w:rPr>
                <w:rFonts w:ascii="Calibri" w:hAnsi="Calibri" w:cs="Calibri"/>
                <w:color w:val="000000" w:themeColor="text1"/>
                <w:sz w:val="28"/>
                <w:szCs w:val="28"/>
                <w:lang w:val="el-GR"/>
              </w:rPr>
              <w:t xml:space="preserve"> (3-4 </w:t>
            </w:r>
            <w:r>
              <w:rPr>
                <w:rFonts w:ascii="Calibri" w:hAnsi="Calibri" w:cs="Calibri"/>
                <w:color w:val="000000" w:themeColor="text1"/>
                <w:sz w:val="28"/>
                <w:szCs w:val="28"/>
                <w:lang w:val="el-GR"/>
              </w:rPr>
              <w:t>ατόμων)</w:t>
            </w:r>
            <w:r w:rsidRPr="00842A78">
              <w:rPr>
                <w:rFonts w:ascii="Calibri" w:hAnsi="Calibri" w:cs="Calibri"/>
                <w:color w:val="000000" w:themeColor="text1"/>
                <w:sz w:val="28"/>
                <w:szCs w:val="28"/>
                <w:lang w:val="el-GR"/>
              </w:rPr>
              <w:t xml:space="preserve"> </w:t>
            </w:r>
          </w:p>
          <w:p w14:paraId="6683D147" w14:textId="39CCA45D" w:rsidR="00B13AC5" w:rsidRPr="00842A78" w:rsidRDefault="00B13AC5" w:rsidP="00B13AC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Εξηγήστε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ότι</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σκοπός</w:t>
            </w:r>
            <w:r w:rsidRPr="00842A78">
              <w:rPr>
                <w:rFonts w:ascii="Calibri" w:hAnsi="Calibri" w:cs="Calibri"/>
                <w:color w:val="000000" w:themeColor="text1"/>
                <w:sz w:val="28"/>
                <w:szCs w:val="28"/>
                <w:lang w:val="el-GR"/>
              </w:rPr>
              <w:t xml:space="preserve"> </w:t>
            </w:r>
            <w:r w:rsidR="00970A65">
              <w:rPr>
                <w:rFonts w:ascii="Calibri" w:hAnsi="Calibri" w:cs="Calibri"/>
                <w:color w:val="000000" w:themeColor="text1"/>
                <w:sz w:val="28"/>
                <w:szCs w:val="28"/>
                <w:lang w:val="el-GR"/>
              </w:rPr>
              <w:t>της δραστηριότητας είναι να συνεργαστούν για να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γράψουν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μία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κάρτα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και</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στείλουν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ένα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φίλο</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την Παγκόσμια Μέρα για το Νερό που εορτάζεται στις 22 Μαρτίου. </w:t>
            </w:r>
          </w:p>
          <w:p w14:paraId="6A008022" w14:textId="54D589AE" w:rsidR="00B13AC5" w:rsidRPr="00842A78" w:rsidRDefault="00B13AC5" w:rsidP="00B13AC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842A78">
              <w:rPr>
                <w:rFonts w:ascii="Calibri" w:hAnsi="Calibri" w:cs="Calibri"/>
                <w:color w:val="000000" w:themeColor="text1"/>
                <w:sz w:val="28"/>
                <w:szCs w:val="28"/>
                <w:lang w:val="el-GR"/>
              </w:rPr>
              <w:t xml:space="preserve"> </w:t>
            </w:r>
            <w:r w:rsidR="00970A65">
              <w:rPr>
                <w:rFonts w:ascii="Calibri" w:hAnsi="Calibri" w:cs="Calibri"/>
                <w:color w:val="000000" w:themeColor="text1"/>
                <w:sz w:val="28"/>
                <w:szCs w:val="28"/>
                <w:lang w:val="el-GR"/>
              </w:rPr>
              <w:t>Ζητήστε τους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μοιραστούν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ιδέες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για το ποιο θα είναι το περιεχόμενο της κάρτας. Οι</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ομάδες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έχουν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στη</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διάθεσή</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842A78">
              <w:rPr>
                <w:rFonts w:ascii="Calibri" w:hAnsi="Calibri" w:cs="Calibri"/>
                <w:color w:val="000000" w:themeColor="text1"/>
                <w:sz w:val="28"/>
                <w:szCs w:val="28"/>
                <w:lang w:val="el-GR"/>
              </w:rPr>
              <w:t xml:space="preserve"> 40 </w:t>
            </w:r>
            <w:r>
              <w:rPr>
                <w:rFonts w:ascii="Calibri" w:hAnsi="Calibri" w:cs="Calibri"/>
                <w:color w:val="000000" w:themeColor="text1"/>
                <w:sz w:val="28"/>
                <w:szCs w:val="28"/>
                <w:lang w:val="el-GR"/>
              </w:rPr>
              <w:t>λεπτά</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 να σκεφτούν και να γράψουν το περιεχόμενο των καρτών τους. </w:t>
            </w:r>
          </w:p>
          <w:p w14:paraId="30409568" w14:textId="505F2219" w:rsidR="00B13AC5" w:rsidRPr="00842A78" w:rsidRDefault="00B13AC5" w:rsidP="00970A6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842A78">
              <w:rPr>
                <w:rFonts w:ascii="Calibri" w:hAnsi="Calibri" w:cs="Calibri"/>
                <w:color w:val="000000" w:themeColor="text1"/>
                <w:sz w:val="28"/>
                <w:szCs w:val="28"/>
                <w:lang w:val="el-GR"/>
              </w:rPr>
              <w:t xml:space="preserve"> </w:t>
            </w:r>
            <w:r w:rsidR="00970A65">
              <w:rPr>
                <w:rFonts w:ascii="Calibri" w:hAnsi="Calibri" w:cs="Calibri"/>
                <w:color w:val="000000" w:themeColor="text1"/>
                <w:sz w:val="28"/>
                <w:szCs w:val="28"/>
                <w:lang w:val="el-GR"/>
              </w:rPr>
              <w:t>Δώστε τους ιδέες για το περιεχόμενο,</w:t>
            </w:r>
            <w:r>
              <w:rPr>
                <w:rFonts w:ascii="Calibri" w:hAnsi="Calibri" w:cs="Calibri"/>
                <w:color w:val="000000" w:themeColor="text1"/>
                <w:sz w:val="28"/>
                <w:szCs w:val="28"/>
                <w:lang w:val="el-GR"/>
              </w:rPr>
              <w:t xml:space="preserve"> όπως</w:t>
            </w:r>
            <w:r w:rsidRPr="00842A78">
              <w:rPr>
                <w:rFonts w:ascii="Calibri" w:hAnsi="Calibri" w:cs="Calibri"/>
                <w:color w:val="000000" w:themeColor="text1"/>
                <w:sz w:val="28"/>
                <w:szCs w:val="28"/>
                <w:lang w:val="el-GR"/>
              </w:rPr>
              <w:t>:</w:t>
            </w:r>
          </w:p>
          <w:p w14:paraId="38B096B1" w14:textId="77777777" w:rsidR="00B13AC5" w:rsidRPr="00842A78" w:rsidRDefault="00B13AC5" w:rsidP="00970A6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842A78">
              <w:rPr>
                <w:rFonts w:ascii="Calibri" w:hAnsi="Calibri" w:cs="Calibri"/>
                <w:color w:val="000000" w:themeColor="text1"/>
                <w:sz w:val="28"/>
                <w:szCs w:val="28"/>
                <w:lang w:val="el-GR"/>
              </w:rPr>
              <w:lastRenderedPageBreak/>
              <w:t xml:space="preserve">- </w:t>
            </w:r>
            <w:r>
              <w:rPr>
                <w:rFonts w:ascii="Calibri" w:hAnsi="Calibri" w:cs="Calibri"/>
                <w:color w:val="000000" w:themeColor="text1"/>
                <w:sz w:val="28"/>
                <w:szCs w:val="28"/>
                <w:lang w:val="el-GR"/>
              </w:rPr>
              <w:t>Γιατί είναι σημαντικό να εξοικονομούμε νερό;</w:t>
            </w:r>
          </w:p>
          <w:p w14:paraId="10E777DA" w14:textId="77777777" w:rsidR="00D25BB7" w:rsidRPr="00842A78" w:rsidRDefault="00D25BB7" w:rsidP="00970A6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Πως</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θα</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ήταν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η</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ζωή</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δεν</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υπήρχε</w:t>
            </w: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πόσιμο νερό καθόλου;</w:t>
            </w:r>
          </w:p>
          <w:p w14:paraId="1AEDA969" w14:textId="77777777" w:rsidR="00D25BB7" w:rsidRPr="00842A78" w:rsidRDefault="00D25BB7" w:rsidP="00970A6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842A78">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Ποιοι είναι οι τρόποι να εξοικονομήσουμε νερό στην καθημερινή ζωή;</w:t>
            </w:r>
          </w:p>
          <w:p w14:paraId="2A88D200" w14:textId="77777777" w:rsidR="00D25BB7" w:rsidRPr="00571309" w:rsidRDefault="00D25BB7" w:rsidP="00970A6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571309">
              <w:rPr>
                <w:rFonts w:ascii="Calibri" w:hAnsi="Calibri" w:cs="Calibri"/>
                <w:color w:val="000000" w:themeColor="text1"/>
                <w:sz w:val="28"/>
                <w:szCs w:val="28"/>
                <w:lang w:val="el-GR"/>
              </w:rPr>
              <w:t>-</w:t>
            </w:r>
            <w:r>
              <w:rPr>
                <w:rFonts w:ascii="Calibri" w:hAnsi="Calibri" w:cs="Calibri"/>
                <w:color w:val="000000" w:themeColor="text1"/>
                <w:sz w:val="28"/>
                <w:szCs w:val="28"/>
                <w:lang w:val="el-GR"/>
              </w:rPr>
              <w:t>Ποιοι είναι οι τρόποι να εξοικονομούμε νερό στο σχολείο;</w:t>
            </w:r>
            <w:r w:rsidRPr="00571309">
              <w:rPr>
                <w:rFonts w:ascii="Calibri" w:hAnsi="Calibri" w:cs="Calibri"/>
                <w:color w:val="000000" w:themeColor="text1"/>
                <w:sz w:val="28"/>
                <w:szCs w:val="28"/>
                <w:lang w:val="el-GR"/>
              </w:rPr>
              <w:t xml:space="preserve"> </w:t>
            </w:r>
          </w:p>
          <w:p w14:paraId="5DED0DF5" w14:textId="7668903B" w:rsidR="00D25BB7" w:rsidRPr="00571309" w:rsidRDefault="00D25BB7" w:rsidP="00D25B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571309">
              <w:rPr>
                <w:rFonts w:ascii="Calibri" w:hAnsi="Calibri" w:cs="Calibri"/>
                <w:color w:val="000000" w:themeColor="text1"/>
                <w:sz w:val="28"/>
                <w:szCs w:val="28"/>
                <w:lang w:val="el-GR"/>
              </w:rPr>
              <w:t xml:space="preserve"> </w:t>
            </w:r>
            <w:r w:rsidR="00970A65">
              <w:rPr>
                <w:rFonts w:ascii="Calibri" w:hAnsi="Calibri" w:cs="Calibri"/>
                <w:color w:val="000000" w:themeColor="text1"/>
                <w:sz w:val="28"/>
                <w:szCs w:val="28"/>
                <w:lang w:val="el-GR"/>
              </w:rPr>
              <w:t>Ενθαρρύνετέ</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είναι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δημιουργικοί</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μην</w:t>
            </w:r>
            <w:r w:rsidRPr="00571309">
              <w:rPr>
                <w:rFonts w:ascii="Calibri" w:hAnsi="Calibri" w:cs="Calibri"/>
                <w:color w:val="000000" w:themeColor="text1"/>
                <w:sz w:val="28"/>
                <w:szCs w:val="28"/>
                <w:lang w:val="el-GR"/>
              </w:rPr>
              <w:t xml:space="preserve"> </w:t>
            </w:r>
            <w:r w:rsidR="00970A65">
              <w:rPr>
                <w:rFonts w:ascii="Calibri" w:hAnsi="Calibri" w:cs="Calibri"/>
                <w:color w:val="000000" w:themeColor="text1"/>
                <w:sz w:val="28"/>
                <w:szCs w:val="28"/>
                <w:lang w:val="el-GR"/>
              </w:rPr>
              <w:t>αρκεστούν απλώς σε όσα έχουν</w:t>
            </w:r>
            <w:r>
              <w:rPr>
                <w:rFonts w:ascii="Calibri" w:hAnsi="Calibri" w:cs="Calibri"/>
                <w:color w:val="000000" w:themeColor="text1"/>
                <w:sz w:val="28"/>
                <w:szCs w:val="28"/>
                <w:lang w:val="el-GR"/>
              </w:rPr>
              <w:t xml:space="preserve"> ήδη ακούσει.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Μπορούν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σκεφτούν</w:t>
            </w:r>
            <w:r w:rsidRPr="00571309">
              <w:rPr>
                <w:rFonts w:ascii="Calibri" w:hAnsi="Calibri" w:cs="Calibri"/>
                <w:color w:val="000000" w:themeColor="text1"/>
                <w:sz w:val="28"/>
                <w:szCs w:val="28"/>
                <w:lang w:val="el-GR"/>
              </w:rPr>
              <w:t xml:space="preserve"> </w:t>
            </w:r>
            <w:r w:rsidR="00187F5D">
              <w:rPr>
                <w:rFonts w:ascii="Calibri" w:hAnsi="Calibri" w:cs="Calibri"/>
                <w:color w:val="000000" w:themeColor="text1"/>
                <w:sz w:val="28"/>
                <w:szCs w:val="28"/>
                <w:lang w:val="el-GR"/>
              </w:rPr>
              <w:t xml:space="preserve">τι συμβαίνει στο σπίτι τους, τις δικές τους καθημερινές </w:t>
            </w:r>
            <w:r>
              <w:rPr>
                <w:rFonts w:ascii="Calibri" w:hAnsi="Calibri" w:cs="Calibri"/>
                <w:color w:val="000000" w:themeColor="text1"/>
                <w:sz w:val="28"/>
                <w:szCs w:val="28"/>
                <w:lang w:val="el-GR"/>
              </w:rPr>
              <w:t>συνήθει</w:t>
            </w:r>
            <w:r w:rsidR="00187F5D">
              <w:rPr>
                <w:rFonts w:ascii="Calibri" w:hAnsi="Calibri" w:cs="Calibri"/>
                <w:color w:val="000000" w:themeColor="text1"/>
                <w:sz w:val="28"/>
                <w:szCs w:val="28"/>
                <w:lang w:val="el-GR"/>
              </w:rPr>
              <w:t>ε</w:t>
            </w:r>
            <w:r>
              <w:rPr>
                <w:rFonts w:ascii="Calibri" w:hAnsi="Calibri" w:cs="Calibri"/>
                <w:color w:val="000000" w:themeColor="text1"/>
                <w:sz w:val="28"/>
                <w:szCs w:val="28"/>
                <w:lang w:val="el-GR"/>
              </w:rPr>
              <w:t>ς</w:t>
            </w:r>
            <w:r w:rsidRPr="00571309">
              <w:rPr>
                <w:rFonts w:ascii="Calibri" w:hAnsi="Calibri" w:cs="Calibri"/>
                <w:color w:val="000000" w:themeColor="text1"/>
                <w:sz w:val="28"/>
                <w:szCs w:val="28"/>
                <w:lang w:val="el-GR"/>
              </w:rPr>
              <w:t xml:space="preserve"> </w:t>
            </w:r>
            <w:r w:rsidR="00187F5D">
              <w:rPr>
                <w:rFonts w:ascii="Calibri" w:hAnsi="Calibri" w:cs="Calibri"/>
                <w:color w:val="000000" w:themeColor="text1"/>
                <w:sz w:val="28"/>
                <w:szCs w:val="28"/>
                <w:lang w:val="el-GR"/>
              </w:rPr>
              <w:t>και</w:t>
            </w:r>
            <w:r>
              <w:rPr>
                <w:rFonts w:ascii="Calibri" w:hAnsi="Calibri" w:cs="Calibri"/>
                <w:color w:val="000000" w:themeColor="text1"/>
                <w:sz w:val="28"/>
                <w:szCs w:val="28"/>
                <w:lang w:val="el-GR"/>
              </w:rPr>
              <w:t xml:space="preserve"> </w:t>
            </w:r>
            <w:proofErr w:type="spellStart"/>
            <w:r>
              <w:rPr>
                <w:rFonts w:ascii="Calibri" w:hAnsi="Calibri" w:cs="Calibri"/>
                <w:color w:val="000000" w:themeColor="text1"/>
                <w:sz w:val="28"/>
                <w:szCs w:val="28"/>
                <w:lang w:val="el-GR"/>
              </w:rPr>
              <w:t>ρουτίνες</w:t>
            </w:r>
            <w:proofErr w:type="spellEnd"/>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Ενθαρρύνετε</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σκεφτούν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προσφέρουν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λύσεις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στον/στην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φίλο/η</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εκείνος/η θα είχε να αντιμετωπίσει δυσκολίες όπως: δεν έχει πλυντήριο πιάτων στο σπίτι του ή αν έχει χαλάσει</w:t>
            </w:r>
            <w:r w:rsidR="00187F5D">
              <w:rPr>
                <w:rFonts w:ascii="Calibri" w:hAnsi="Calibri" w:cs="Calibri"/>
                <w:color w:val="000000" w:themeColor="text1"/>
                <w:sz w:val="28"/>
                <w:szCs w:val="28"/>
                <w:lang w:val="el-GR"/>
              </w:rPr>
              <w:t>.</w:t>
            </w:r>
          </w:p>
          <w:p w14:paraId="6A3D668A" w14:textId="00A592F1" w:rsidR="00D25BB7" w:rsidRPr="00571309" w:rsidRDefault="00D25BB7" w:rsidP="00D25B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Τέλος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ζητήστε</w:t>
            </w:r>
            <w:r w:rsidRPr="00571309">
              <w:rPr>
                <w:rFonts w:ascii="Calibri" w:hAnsi="Calibri" w:cs="Calibri"/>
                <w:color w:val="000000" w:themeColor="text1"/>
                <w:sz w:val="28"/>
                <w:szCs w:val="28"/>
                <w:lang w:val="el-GR"/>
              </w:rPr>
              <w:t xml:space="preserve"> </w:t>
            </w:r>
            <w:r w:rsidR="0060213E">
              <w:rPr>
                <w:rFonts w:ascii="Calibri" w:hAnsi="Calibri" w:cs="Calibri"/>
                <w:color w:val="000000" w:themeColor="text1"/>
                <w:sz w:val="28"/>
                <w:szCs w:val="28"/>
                <w:lang w:val="el-GR"/>
              </w:rPr>
              <w:t xml:space="preserve">από τους </w:t>
            </w:r>
            <w:r>
              <w:rPr>
                <w:rFonts w:ascii="Calibri" w:hAnsi="Calibri" w:cs="Calibri"/>
                <w:color w:val="000000" w:themeColor="text1"/>
                <w:sz w:val="28"/>
                <w:szCs w:val="28"/>
                <w:lang w:val="el-GR"/>
              </w:rPr>
              <w:t>μαθητές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σκεφτούν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τρόπους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βοηθήσουν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φίλο</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θυμάται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είναι σημαντικό να κάνει, γιατί έχει καλές προθέσεις αλλά δυστυχώς ξεχνάει </w:t>
            </w:r>
            <w:r w:rsidR="00187F5D">
              <w:rPr>
                <w:rFonts w:ascii="Calibri" w:hAnsi="Calibri" w:cs="Calibri"/>
                <w:color w:val="000000" w:themeColor="text1"/>
                <w:sz w:val="28"/>
                <w:szCs w:val="28"/>
                <w:lang w:val="el-GR"/>
              </w:rPr>
              <w:t>εύκολα</w:t>
            </w:r>
            <w:r>
              <w:rPr>
                <w:rFonts w:ascii="Calibri" w:hAnsi="Calibri" w:cs="Calibri"/>
                <w:color w:val="000000" w:themeColor="text1"/>
                <w:sz w:val="28"/>
                <w:szCs w:val="28"/>
                <w:lang w:val="el-GR"/>
              </w:rPr>
              <w:t>!</w:t>
            </w:r>
          </w:p>
          <w:p w14:paraId="5093A39C" w14:textId="77777777" w:rsidR="00D25BB7" w:rsidRPr="00571309" w:rsidRDefault="00D25BB7" w:rsidP="00D25B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Ζητήστε</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φτιάξουν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κάρτα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ελκυστική</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ώστε</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w:t>
            </w:r>
            <w:r w:rsidRPr="00571309">
              <w:rPr>
                <w:rFonts w:ascii="Calibri" w:hAnsi="Calibri" w:cs="Calibri"/>
                <w:color w:val="000000" w:themeColor="text1"/>
                <w:sz w:val="28"/>
                <w:szCs w:val="28"/>
                <w:lang w:val="el-GR"/>
              </w:rPr>
              <w:t>/</w:t>
            </w:r>
            <w:r>
              <w:rPr>
                <w:rFonts w:ascii="Calibri" w:hAnsi="Calibri" w:cs="Calibri"/>
                <w:color w:val="000000" w:themeColor="text1"/>
                <w:sz w:val="28"/>
                <w:szCs w:val="28"/>
                <w:lang w:val="el-GR"/>
              </w:rPr>
              <w:t>η</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φίλος</w:t>
            </w:r>
            <w:r w:rsidRPr="00571309">
              <w:rPr>
                <w:rFonts w:ascii="Calibri" w:hAnsi="Calibri" w:cs="Calibri"/>
                <w:color w:val="000000" w:themeColor="text1"/>
                <w:sz w:val="28"/>
                <w:szCs w:val="28"/>
                <w:lang w:val="el-GR"/>
              </w:rPr>
              <w:t>/</w:t>
            </w:r>
            <w:r>
              <w:rPr>
                <w:rFonts w:ascii="Calibri" w:hAnsi="Calibri" w:cs="Calibri"/>
                <w:color w:val="000000" w:themeColor="text1"/>
                <w:sz w:val="28"/>
                <w:szCs w:val="28"/>
                <w:lang w:val="el-GR"/>
              </w:rPr>
              <w:t>η</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θέλει να την κρατήσει.</w:t>
            </w:r>
            <w:r w:rsidRPr="00571309">
              <w:rPr>
                <w:rFonts w:ascii="Calibri" w:hAnsi="Calibri" w:cs="Calibri"/>
                <w:color w:val="000000" w:themeColor="text1"/>
                <w:sz w:val="28"/>
                <w:szCs w:val="28"/>
                <w:lang w:val="el-GR"/>
              </w:rPr>
              <w:t xml:space="preserve"> </w:t>
            </w:r>
          </w:p>
          <w:p w14:paraId="4AF86B97" w14:textId="62B473B2" w:rsidR="00D25BB7" w:rsidRPr="00571309" w:rsidRDefault="00D25BB7" w:rsidP="00D25B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Επίσης</w:t>
            </w:r>
            <w:r w:rsidRPr="00571309">
              <w:rPr>
                <w:rFonts w:ascii="Calibri" w:hAnsi="Calibri" w:cs="Calibri"/>
                <w:color w:val="000000" w:themeColor="text1"/>
                <w:sz w:val="28"/>
                <w:szCs w:val="28"/>
                <w:lang w:val="el-GR"/>
              </w:rPr>
              <w:t xml:space="preserve">, </w:t>
            </w:r>
            <w:r w:rsidR="0060213E">
              <w:rPr>
                <w:rFonts w:ascii="Calibri" w:hAnsi="Calibri" w:cs="Calibri"/>
                <w:color w:val="000000" w:themeColor="text1"/>
                <w:sz w:val="28"/>
                <w:szCs w:val="28"/>
                <w:lang w:val="el-GR"/>
              </w:rPr>
              <w:t>θα πρέπει να λάβουν υπόψη τον περιορισμένο</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χώρο</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κάρτας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μήνυμα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πρέπει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είναι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μικρό</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άμεσο</w:t>
            </w:r>
            <w:r w:rsidRPr="00571309">
              <w:rPr>
                <w:rFonts w:ascii="Calibri" w:hAnsi="Calibri" w:cs="Calibri"/>
                <w:color w:val="000000" w:themeColor="text1"/>
                <w:sz w:val="28"/>
                <w:szCs w:val="28"/>
                <w:lang w:val="el-GR"/>
              </w:rPr>
              <w:t xml:space="preserve">, </w:t>
            </w:r>
            <w:proofErr w:type="spellStart"/>
            <w:r>
              <w:rPr>
                <w:rFonts w:ascii="Calibri" w:hAnsi="Calibri" w:cs="Calibri"/>
                <w:color w:val="000000" w:themeColor="text1"/>
                <w:sz w:val="28"/>
                <w:szCs w:val="28"/>
                <w:lang w:val="el-GR"/>
              </w:rPr>
              <w:t>κινητοποιητικό</w:t>
            </w:r>
            <w:proofErr w:type="spellEnd"/>
            <w:r>
              <w:rPr>
                <w:rFonts w:ascii="Calibri" w:hAnsi="Calibri" w:cs="Calibri"/>
                <w:color w:val="000000" w:themeColor="text1"/>
                <w:sz w:val="28"/>
                <w:szCs w:val="28"/>
                <w:lang w:val="el-GR"/>
              </w:rPr>
              <w:t xml:space="preserve">, </w:t>
            </w:r>
            <w:r w:rsidR="0060213E">
              <w:rPr>
                <w:rFonts w:ascii="Calibri" w:hAnsi="Calibri" w:cs="Calibri"/>
                <w:color w:val="000000" w:themeColor="text1"/>
                <w:sz w:val="28"/>
                <w:szCs w:val="28"/>
                <w:lang w:val="el-GR"/>
              </w:rPr>
              <w:t>δεδομένου ότι</w:t>
            </w:r>
            <w:r>
              <w:rPr>
                <w:rFonts w:ascii="Calibri" w:hAnsi="Calibri" w:cs="Calibri"/>
                <w:color w:val="000000" w:themeColor="text1"/>
                <w:sz w:val="28"/>
                <w:szCs w:val="28"/>
                <w:lang w:val="el-GR"/>
              </w:rPr>
              <w:t xml:space="preserve"> δεν χωράει να γράψουν ένα μακροσκελές κείμενο.</w:t>
            </w:r>
            <w:r w:rsidRPr="00571309">
              <w:rPr>
                <w:rFonts w:ascii="Calibri" w:hAnsi="Calibri" w:cs="Calibri"/>
                <w:color w:val="000000" w:themeColor="text1"/>
                <w:sz w:val="28"/>
                <w:szCs w:val="28"/>
                <w:lang w:val="el-GR"/>
              </w:rPr>
              <w:t xml:space="preserve"> </w:t>
            </w:r>
          </w:p>
          <w:p w14:paraId="23D583F1" w14:textId="57FA356A" w:rsidR="00096DB7" w:rsidRPr="00571309" w:rsidRDefault="00096DB7" w:rsidP="00096D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Εφόσον</w:t>
            </w:r>
            <w:r w:rsidRPr="00571309">
              <w:rPr>
                <w:rFonts w:ascii="Calibri" w:hAnsi="Calibri" w:cs="Calibri"/>
                <w:color w:val="000000" w:themeColor="text1"/>
                <w:sz w:val="28"/>
                <w:szCs w:val="28"/>
                <w:lang w:val="el-GR"/>
              </w:rPr>
              <w:t xml:space="preserve"> </w:t>
            </w:r>
            <w:r w:rsidR="00187F5D">
              <w:rPr>
                <w:rFonts w:ascii="Calibri" w:hAnsi="Calibri" w:cs="Calibri"/>
                <w:color w:val="000000" w:themeColor="text1"/>
                <w:sz w:val="28"/>
                <w:szCs w:val="28"/>
                <w:lang w:val="el-GR"/>
              </w:rPr>
              <w:t xml:space="preserve">ολοκληρώσουν, </w:t>
            </w:r>
            <w:r>
              <w:rPr>
                <w:rFonts w:ascii="Calibri" w:hAnsi="Calibri" w:cs="Calibri"/>
                <w:color w:val="000000" w:themeColor="text1"/>
                <w:sz w:val="28"/>
                <w:szCs w:val="28"/>
                <w:lang w:val="el-GR"/>
              </w:rPr>
              <w:t>κάθε</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ομάδα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δίνει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κάρτα της σε μία άλλη.</w:t>
            </w:r>
            <w:r w:rsidRPr="00571309">
              <w:rPr>
                <w:rFonts w:ascii="Calibri" w:hAnsi="Calibri" w:cs="Calibri"/>
                <w:color w:val="000000" w:themeColor="text1"/>
                <w:sz w:val="28"/>
                <w:szCs w:val="28"/>
                <w:lang w:val="el-GR"/>
              </w:rPr>
              <w:t xml:space="preserve"> </w:t>
            </w:r>
          </w:p>
          <w:p w14:paraId="513387A4" w14:textId="3B236F8A" w:rsidR="00096DB7" w:rsidRPr="00571309" w:rsidRDefault="00096DB7" w:rsidP="00096D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μαθητές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πρέπει</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διαβάσουν</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κάρτες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των</w:t>
            </w:r>
            <w:r w:rsidRPr="00571309">
              <w:rPr>
                <w:rFonts w:ascii="Calibri" w:hAnsi="Calibri" w:cs="Calibri"/>
                <w:color w:val="000000" w:themeColor="text1"/>
                <w:sz w:val="28"/>
                <w:szCs w:val="28"/>
                <w:lang w:val="el-GR"/>
              </w:rPr>
              <w:t xml:space="preserve"> </w:t>
            </w:r>
            <w:r w:rsidR="00187F5D">
              <w:rPr>
                <w:rFonts w:ascii="Calibri" w:hAnsi="Calibri" w:cs="Calibri"/>
                <w:color w:val="000000" w:themeColor="text1"/>
                <w:sz w:val="28"/>
                <w:szCs w:val="28"/>
                <w:lang w:val="el-GR"/>
              </w:rPr>
              <w:t>συμμαθητών τους</w:t>
            </w:r>
            <w:r w:rsidRPr="00571309">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και να σχολιάσουν γιατί η κάρτα είναι ενδιαφέρουσα, αστεία κ.τ.λ.</w:t>
            </w:r>
          </w:p>
          <w:p w14:paraId="708D55D3" w14:textId="031C0739" w:rsidR="00B13AC5" w:rsidRPr="00D25BB7" w:rsidRDefault="00187F5D" w:rsidP="00096D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lastRenderedPageBreak/>
              <w:sym w:font="Symbol" w:char="F0B7"/>
            </w:r>
            <w:r>
              <w:rPr>
                <w:rFonts w:ascii="Calibri" w:hAnsi="Calibri" w:cs="Calibri"/>
                <w:color w:val="000000" w:themeColor="text1"/>
                <w:sz w:val="28"/>
                <w:szCs w:val="28"/>
                <w:lang w:val="el-GR"/>
              </w:rPr>
              <w:t xml:space="preserve"> </w:t>
            </w:r>
            <w:r w:rsidR="00096DB7">
              <w:rPr>
                <w:rFonts w:ascii="Calibri" w:hAnsi="Calibri" w:cs="Calibri"/>
                <w:color w:val="000000" w:themeColor="text1"/>
                <w:sz w:val="28"/>
                <w:szCs w:val="28"/>
                <w:lang w:val="el-GR"/>
              </w:rPr>
              <w:t>Υπενθυμίστε</w:t>
            </w:r>
            <w:r w:rsidR="00096DB7" w:rsidRPr="00571309">
              <w:rPr>
                <w:rFonts w:ascii="Calibri" w:hAnsi="Calibri" w:cs="Calibri"/>
                <w:color w:val="000000" w:themeColor="text1"/>
                <w:sz w:val="28"/>
                <w:szCs w:val="28"/>
                <w:lang w:val="el-GR"/>
              </w:rPr>
              <w:t xml:space="preserve"> </w:t>
            </w:r>
            <w:r w:rsidR="00096DB7">
              <w:rPr>
                <w:rFonts w:ascii="Calibri" w:hAnsi="Calibri" w:cs="Calibri"/>
                <w:color w:val="000000" w:themeColor="text1"/>
                <w:sz w:val="28"/>
                <w:szCs w:val="28"/>
                <w:lang w:val="el-GR"/>
              </w:rPr>
              <w:t>τους</w:t>
            </w:r>
            <w:r w:rsidR="00096DB7" w:rsidRPr="00571309">
              <w:rPr>
                <w:rFonts w:ascii="Calibri" w:hAnsi="Calibri" w:cs="Calibri"/>
                <w:color w:val="000000" w:themeColor="text1"/>
                <w:sz w:val="28"/>
                <w:szCs w:val="28"/>
                <w:lang w:val="el-GR"/>
              </w:rPr>
              <w:t xml:space="preserve"> </w:t>
            </w:r>
            <w:r w:rsidR="00096DB7">
              <w:rPr>
                <w:rFonts w:ascii="Calibri" w:hAnsi="Calibri" w:cs="Calibri"/>
                <w:color w:val="000000" w:themeColor="text1"/>
                <w:sz w:val="28"/>
                <w:szCs w:val="28"/>
                <w:lang w:val="el-GR"/>
              </w:rPr>
              <w:t>να</w:t>
            </w:r>
            <w:r w:rsidR="00096DB7" w:rsidRPr="00571309">
              <w:rPr>
                <w:rFonts w:ascii="Calibri" w:hAnsi="Calibri" w:cs="Calibri"/>
                <w:color w:val="000000" w:themeColor="text1"/>
                <w:sz w:val="28"/>
                <w:szCs w:val="28"/>
                <w:lang w:val="el-GR"/>
              </w:rPr>
              <w:t xml:space="preserve"> </w:t>
            </w:r>
            <w:r w:rsidR="00096DB7">
              <w:rPr>
                <w:rFonts w:ascii="Calibri" w:hAnsi="Calibri" w:cs="Calibri"/>
                <w:color w:val="000000" w:themeColor="text1"/>
                <w:sz w:val="28"/>
                <w:szCs w:val="28"/>
                <w:lang w:val="el-GR"/>
              </w:rPr>
              <w:t>είναι</w:t>
            </w:r>
            <w:r w:rsidR="00096DB7" w:rsidRPr="00571309">
              <w:rPr>
                <w:rFonts w:ascii="Calibri" w:hAnsi="Calibri" w:cs="Calibri"/>
                <w:color w:val="000000" w:themeColor="text1"/>
                <w:sz w:val="28"/>
                <w:szCs w:val="28"/>
                <w:lang w:val="el-GR"/>
              </w:rPr>
              <w:t xml:space="preserve"> </w:t>
            </w:r>
            <w:r w:rsidR="00096DB7">
              <w:rPr>
                <w:rFonts w:ascii="Calibri" w:hAnsi="Calibri" w:cs="Calibri"/>
                <w:color w:val="000000" w:themeColor="text1"/>
                <w:sz w:val="28"/>
                <w:szCs w:val="28"/>
                <w:lang w:val="el-GR"/>
              </w:rPr>
              <w:t>ευγενικοί</w:t>
            </w:r>
            <w:r w:rsidR="00096DB7" w:rsidRPr="00571309">
              <w:rPr>
                <w:rFonts w:ascii="Calibri" w:hAnsi="Calibri" w:cs="Calibri"/>
                <w:color w:val="000000" w:themeColor="text1"/>
                <w:sz w:val="28"/>
                <w:szCs w:val="28"/>
                <w:lang w:val="el-GR"/>
              </w:rPr>
              <w:t xml:space="preserve"> </w:t>
            </w:r>
            <w:r w:rsidR="00096DB7">
              <w:rPr>
                <w:rFonts w:ascii="Calibri" w:hAnsi="Calibri" w:cs="Calibri"/>
                <w:color w:val="000000" w:themeColor="text1"/>
                <w:sz w:val="28"/>
                <w:szCs w:val="28"/>
                <w:lang w:val="el-GR"/>
              </w:rPr>
              <w:t>όταν δίνουν την ανατροφοδότησή τους</w:t>
            </w:r>
          </w:p>
        </w:tc>
      </w:tr>
      <w:tr w:rsidR="003F075C" w:rsidRPr="00F82B4E" w14:paraId="06ED5210"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39342177" w14:textId="5B09D13F" w:rsidR="003F075C" w:rsidRPr="003F075C" w:rsidRDefault="003F075C" w:rsidP="003F075C">
            <w:pPr>
              <w:rPr>
                <w:rFonts w:ascii="Calibri" w:hAnsi="Calibri" w:cs="Calibri"/>
                <w:color w:val="00B050"/>
                <w:sz w:val="28"/>
                <w:szCs w:val="28"/>
                <w:lang w:val="el-GR"/>
              </w:rPr>
            </w:pPr>
            <w:r>
              <w:rPr>
                <w:rFonts w:ascii="Calibri" w:hAnsi="Calibri" w:cs="Calibri"/>
                <w:sz w:val="28"/>
                <w:szCs w:val="28"/>
                <w:lang w:val="el-GR"/>
              </w:rPr>
              <w:lastRenderedPageBreak/>
              <w:t xml:space="preserve">Προτεινόμενες ερωτήσεις για </w:t>
            </w:r>
            <w:r w:rsidR="00190B59" w:rsidRPr="00190B59">
              <w:rPr>
                <w:rFonts w:ascii="Calibri" w:hAnsi="Calibri" w:cs="Calibri"/>
                <w:sz w:val="28"/>
                <w:szCs w:val="28"/>
                <w:lang w:val="el-GR"/>
              </w:rPr>
              <w:t>τη</w:t>
            </w:r>
            <w:r w:rsidR="00190B59">
              <w:rPr>
                <w:rFonts w:ascii="Calibri" w:hAnsi="Calibri" w:cs="Calibri"/>
                <w:sz w:val="28"/>
                <w:szCs w:val="28"/>
                <w:lang w:val="el-GR"/>
              </w:rPr>
              <w:t xml:space="preserve">ν προώθηση του διαλόγου </w:t>
            </w:r>
            <w:r>
              <w:rPr>
                <w:rFonts w:ascii="Calibri" w:hAnsi="Calibri" w:cs="Calibri"/>
                <w:sz w:val="28"/>
                <w:szCs w:val="28"/>
                <w:lang w:val="el-GR"/>
              </w:rPr>
              <w:t xml:space="preserve">μετά την ολοκλήρωση της δραστηριότητας </w:t>
            </w:r>
          </w:p>
        </w:tc>
        <w:tc>
          <w:tcPr>
            <w:tcW w:w="5086" w:type="dxa"/>
          </w:tcPr>
          <w:p w14:paraId="393883CF" w14:textId="77777777" w:rsidR="003F075C" w:rsidRPr="0075183B"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F075C">
              <w:rPr>
                <w:rFonts w:ascii="Calibri" w:hAnsi="Calibri" w:cs="Calibri"/>
                <w:sz w:val="28"/>
                <w:szCs w:val="28"/>
                <w:lang w:val="el-GR"/>
              </w:rPr>
              <w:t xml:space="preserve"> </w:t>
            </w:r>
            <w:r w:rsidRPr="00F07D60">
              <w:rPr>
                <w:rFonts w:ascii="Calibri" w:hAnsi="Calibri" w:cs="Calibri"/>
                <w:sz w:val="28"/>
                <w:szCs w:val="28"/>
                <w:lang w:val="el-GR"/>
              </w:rPr>
              <w:t>-</w:t>
            </w:r>
            <w:r>
              <w:rPr>
                <w:rFonts w:ascii="Calibri" w:hAnsi="Calibri" w:cs="Calibri"/>
                <w:sz w:val="28"/>
                <w:szCs w:val="28"/>
                <w:lang w:val="el-GR"/>
              </w:rPr>
              <w:t>Τι</w:t>
            </w:r>
            <w:r w:rsidRPr="00F07D60">
              <w:rPr>
                <w:rFonts w:ascii="Calibri" w:hAnsi="Calibri" w:cs="Calibri"/>
                <w:sz w:val="28"/>
                <w:szCs w:val="28"/>
                <w:lang w:val="el-GR"/>
              </w:rPr>
              <w:t xml:space="preserve"> </w:t>
            </w:r>
            <w:r>
              <w:rPr>
                <w:rFonts w:ascii="Calibri" w:hAnsi="Calibri" w:cs="Calibri"/>
                <w:sz w:val="28"/>
                <w:szCs w:val="28"/>
                <w:lang w:val="el-GR"/>
              </w:rPr>
              <w:t>σας</w:t>
            </w:r>
            <w:r w:rsidRPr="00F07D60">
              <w:rPr>
                <w:rFonts w:ascii="Calibri" w:hAnsi="Calibri" w:cs="Calibri"/>
                <w:sz w:val="28"/>
                <w:szCs w:val="28"/>
                <w:lang w:val="el-GR"/>
              </w:rPr>
              <w:t xml:space="preserve"> </w:t>
            </w:r>
            <w:r>
              <w:rPr>
                <w:rFonts w:ascii="Calibri" w:hAnsi="Calibri" w:cs="Calibri"/>
                <w:sz w:val="28"/>
                <w:szCs w:val="28"/>
                <w:lang w:val="el-GR"/>
              </w:rPr>
              <w:t>εντυπωσίασε</w:t>
            </w:r>
            <w:r w:rsidRPr="00F07D60">
              <w:rPr>
                <w:rFonts w:ascii="Calibri" w:hAnsi="Calibri" w:cs="Calibri"/>
                <w:sz w:val="28"/>
                <w:szCs w:val="28"/>
                <w:lang w:val="el-GR"/>
              </w:rPr>
              <w:t xml:space="preserve"> </w:t>
            </w:r>
            <w:r>
              <w:rPr>
                <w:rFonts w:ascii="Calibri" w:hAnsi="Calibri" w:cs="Calibri"/>
                <w:sz w:val="28"/>
                <w:szCs w:val="28"/>
                <w:lang w:val="el-GR"/>
              </w:rPr>
              <w:t>στις</w:t>
            </w:r>
            <w:r w:rsidRPr="00F07D60">
              <w:rPr>
                <w:rFonts w:ascii="Calibri" w:hAnsi="Calibri" w:cs="Calibri"/>
                <w:sz w:val="28"/>
                <w:szCs w:val="28"/>
                <w:lang w:val="el-GR"/>
              </w:rPr>
              <w:t xml:space="preserve"> </w:t>
            </w:r>
            <w:r>
              <w:rPr>
                <w:rFonts w:ascii="Calibri" w:hAnsi="Calibri" w:cs="Calibri"/>
                <w:sz w:val="28"/>
                <w:szCs w:val="28"/>
                <w:lang w:val="el-GR"/>
              </w:rPr>
              <w:t>κάρτες</w:t>
            </w:r>
            <w:r w:rsidRPr="00F07D60">
              <w:rPr>
                <w:rFonts w:ascii="Calibri" w:hAnsi="Calibri" w:cs="Calibri"/>
                <w:sz w:val="28"/>
                <w:szCs w:val="28"/>
                <w:lang w:val="el-GR"/>
              </w:rPr>
              <w:t xml:space="preserve"> </w:t>
            </w:r>
            <w:r>
              <w:rPr>
                <w:rFonts w:ascii="Calibri" w:hAnsi="Calibri" w:cs="Calibri"/>
                <w:sz w:val="28"/>
                <w:szCs w:val="28"/>
                <w:lang w:val="el-GR"/>
              </w:rPr>
              <w:t>των</w:t>
            </w:r>
            <w:r w:rsidRPr="00F07D60">
              <w:rPr>
                <w:rFonts w:ascii="Calibri" w:hAnsi="Calibri" w:cs="Calibri"/>
                <w:sz w:val="28"/>
                <w:szCs w:val="28"/>
                <w:lang w:val="el-GR"/>
              </w:rPr>
              <w:t xml:space="preserve"> </w:t>
            </w:r>
            <w:r>
              <w:rPr>
                <w:rFonts w:ascii="Calibri" w:hAnsi="Calibri" w:cs="Calibri"/>
                <w:sz w:val="28"/>
                <w:szCs w:val="28"/>
                <w:lang w:val="el-GR"/>
              </w:rPr>
              <w:t>συμμαθητών σας;</w:t>
            </w:r>
          </w:p>
          <w:p w14:paraId="482560AF" w14:textId="3D9BF34C" w:rsidR="003F075C" w:rsidRPr="0075183B"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07D60">
              <w:rPr>
                <w:rFonts w:ascii="Calibri" w:hAnsi="Calibri" w:cs="Calibri"/>
                <w:sz w:val="28"/>
                <w:szCs w:val="28"/>
                <w:lang w:val="el-GR"/>
              </w:rPr>
              <w:t>-</w:t>
            </w:r>
            <w:r>
              <w:rPr>
                <w:rFonts w:ascii="Calibri" w:hAnsi="Calibri" w:cs="Calibri"/>
                <w:sz w:val="28"/>
                <w:szCs w:val="28"/>
                <w:lang w:val="el-GR"/>
              </w:rPr>
              <w:t>Τι</w:t>
            </w:r>
            <w:r w:rsidRPr="00F07D60">
              <w:rPr>
                <w:rFonts w:ascii="Calibri" w:hAnsi="Calibri" w:cs="Calibri"/>
                <w:sz w:val="28"/>
                <w:szCs w:val="28"/>
                <w:lang w:val="el-GR"/>
              </w:rPr>
              <w:t xml:space="preserve"> </w:t>
            </w:r>
            <w:r w:rsidR="008672DA">
              <w:rPr>
                <w:rFonts w:ascii="Calibri" w:hAnsi="Calibri" w:cs="Calibri"/>
                <w:sz w:val="28"/>
                <w:szCs w:val="28"/>
                <w:lang w:val="el-GR"/>
              </w:rPr>
              <w:t>καινούργιο</w:t>
            </w:r>
            <w:r w:rsidRPr="00F07D60">
              <w:rPr>
                <w:rFonts w:ascii="Calibri" w:hAnsi="Calibri" w:cs="Calibri"/>
                <w:sz w:val="28"/>
                <w:szCs w:val="28"/>
                <w:lang w:val="el-GR"/>
              </w:rPr>
              <w:t xml:space="preserve"> </w:t>
            </w:r>
            <w:r>
              <w:rPr>
                <w:rFonts w:ascii="Calibri" w:hAnsi="Calibri" w:cs="Calibri"/>
                <w:sz w:val="28"/>
                <w:szCs w:val="28"/>
                <w:lang w:val="el-GR"/>
              </w:rPr>
              <w:t>μάθατε</w:t>
            </w:r>
            <w:r w:rsidRPr="00F07D60">
              <w:rPr>
                <w:rFonts w:ascii="Calibri" w:hAnsi="Calibri" w:cs="Calibri"/>
                <w:sz w:val="28"/>
                <w:szCs w:val="28"/>
                <w:lang w:val="el-GR"/>
              </w:rPr>
              <w:t xml:space="preserve"> </w:t>
            </w:r>
            <w:r>
              <w:rPr>
                <w:rFonts w:ascii="Calibri" w:hAnsi="Calibri" w:cs="Calibri"/>
                <w:sz w:val="28"/>
                <w:szCs w:val="28"/>
                <w:lang w:val="el-GR"/>
              </w:rPr>
              <w:t>όταν</w:t>
            </w:r>
            <w:r w:rsidRPr="00F07D60">
              <w:rPr>
                <w:rFonts w:ascii="Calibri" w:hAnsi="Calibri" w:cs="Calibri"/>
                <w:sz w:val="28"/>
                <w:szCs w:val="28"/>
                <w:lang w:val="el-GR"/>
              </w:rPr>
              <w:t xml:space="preserve"> </w:t>
            </w:r>
            <w:r>
              <w:rPr>
                <w:rFonts w:ascii="Calibri" w:hAnsi="Calibri" w:cs="Calibri"/>
                <w:sz w:val="28"/>
                <w:szCs w:val="28"/>
                <w:lang w:val="el-GR"/>
              </w:rPr>
              <w:t>διαβάσατε</w:t>
            </w:r>
            <w:r w:rsidRPr="00F07D60">
              <w:rPr>
                <w:rFonts w:ascii="Calibri" w:hAnsi="Calibri" w:cs="Calibri"/>
                <w:sz w:val="28"/>
                <w:szCs w:val="28"/>
                <w:lang w:val="el-GR"/>
              </w:rPr>
              <w:t xml:space="preserve"> </w:t>
            </w:r>
            <w:r>
              <w:rPr>
                <w:rFonts w:ascii="Calibri" w:hAnsi="Calibri" w:cs="Calibri"/>
                <w:sz w:val="28"/>
                <w:szCs w:val="28"/>
                <w:lang w:val="el-GR"/>
              </w:rPr>
              <w:t>τις</w:t>
            </w:r>
            <w:r w:rsidRPr="00F07D60">
              <w:rPr>
                <w:rFonts w:ascii="Calibri" w:hAnsi="Calibri" w:cs="Calibri"/>
                <w:sz w:val="28"/>
                <w:szCs w:val="28"/>
                <w:lang w:val="el-GR"/>
              </w:rPr>
              <w:t xml:space="preserve"> </w:t>
            </w:r>
            <w:r>
              <w:rPr>
                <w:rFonts w:ascii="Calibri" w:hAnsi="Calibri" w:cs="Calibri"/>
                <w:sz w:val="28"/>
                <w:szCs w:val="28"/>
                <w:lang w:val="el-GR"/>
              </w:rPr>
              <w:t>κάρτες</w:t>
            </w:r>
            <w:r w:rsidRPr="00F07D60">
              <w:rPr>
                <w:rFonts w:ascii="Calibri" w:hAnsi="Calibri" w:cs="Calibri"/>
                <w:sz w:val="28"/>
                <w:szCs w:val="28"/>
                <w:lang w:val="el-GR"/>
              </w:rPr>
              <w:t xml:space="preserve"> </w:t>
            </w:r>
            <w:r w:rsidR="008672DA">
              <w:rPr>
                <w:rFonts w:ascii="Calibri" w:hAnsi="Calibri" w:cs="Calibri"/>
                <w:sz w:val="28"/>
                <w:szCs w:val="28"/>
                <w:lang w:val="el-GR"/>
              </w:rPr>
              <w:t>των συμμαθητών σας</w:t>
            </w:r>
            <w:r>
              <w:rPr>
                <w:rFonts w:ascii="Calibri" w:hAnsi="Calibri" w:cs="Calibri"/>
                <w:sz w:val="28"/>
                <w:szCs w:val="28"/>
                <w:lang w:val="el-GR"/>
              </w:rPr>
              <w:t xml:space="preserve">; </w:t>
            </w:r>
          </w:p>
          <w:p w14:paraId="5CFAF429" w14:textId="77777777" w:rsidR="003F075C" w:rsidRPr="00F07D60"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07D60">
              <w:rPr>
                <w:rFonts w:ascii="Calibri" w:hAnsi="Calibri" w:cs="Calibri"/>
                <w:sz w:val="28"/>
                <w:szCs w:val="28"/>
                <w:lang w:val="el-GR"/>
              </w:rPr>
              <w:t>-</w:t>
            </w:r>
            <w:r>
              <w:rPr>
                <w:rFonts w:ascii="Calibri" w:hAnsi="Calibri" w:cs="Calibri"/>
                <w:sz w:val="28"/>
                <w:szCs w:val="28"/>
                <w:lang w:val="el-GR"/>
              </w:rPr>
              <w:t>Μετά</w:t>
            </w:r>
            <w:r w:rsidRPr="00F07D60">
              <w:rPr>
                <w:rFonts w:ascii="Calibri" w:hAnsi="Calibri" w:cs="Calibri"/>
                <w:sz w:val="28"/>
                <w:szCs w:val="28"/>
                <w:lang w:val="el-GR"/>
              </w:rPr>
              <w:t xml:space="preserve"> </w:t>
            </w:r>
            <w:r>
              <w:rPr>
                <w:rFonts w:ascii="Calibri" w:hAnsi="Calibri" w:cs="Calibri"/>
                <w:sz w:val="28"/>
                <w:szCs w:val="28"/>
                <w:lang w:val="el-GR"/>
              </w:rPr>
              <w:t>την</w:t>
            </w:r>
            <w:r w:rsidRPr="00F07D60">
              <w:rPr>
                <w:rFonts w:ascii="Calibri" w:hAnsi="Calibri" w:cs="Calibri"/>
                <w:sz w:val="28"/>
                <w:szCs w:val="28"/>
                <w:lang w:val="el-GR"/>
              </w:rPr>
              <w:t xml:space="preserve"> </w:t>
            </w:r>
            <w:r>
              <w:rPr>
                <w:rFonts w:ascii="Calibri" w:hAnsi="Calibri" w:cs="Calibri"/>
                <w:sz w:val="28"/>
                <w:szCs w:val="28"/>
                <w:lang w:val="el-GR"/>
              </w:rPr>
              <w:t>ανάγνωση</w:t>
            </w:r>
            <w:r w:rsidRPr="00F07D60">
              <w:rPr>
                <w:rFonts w:ascii="Calibri" w:hAnsi="Calibri" w:cs="Calibri"/>
                <w:sz w:val="28"/>
                <w:szCs w:val="28"/>
                <w:lang w:val="el-GR"/>
              </w:rPr>
              <w:t xml:space="preserve"> </w:t>
            </w:r>
            <w:r>
              <w:rPr>
                <w:rFonts w:ascii="Calibri" w:hAnsi="Calibri" w:cs="Calibri"/>
                <w:sz w:val="28"/>
                <w:szCs w:val="28"/>
                <w:lang w:val="el-GR"/>
              </w:rPr>
              <w:t>της</w:t>
            </w:r>
            <w:r w:rsidRPr="00F07D60">
              <w:rPr>
                <w:rFonts w:ascii="Calibri" w:hAnsi="Calibri" w:cs="Calibri"/>
                <w:sz w:val="28"/>
                <w:szCs w:val="28"/>
                <w:lang w:val="el-GR"/>
              </w:rPr>
              <w:t xml:space="preserve"> </w:t>
            </w:r>
            <w:r>
              <w:rPr>
                <w:rFonts w:ascii="Calibri" w:hAnsi="Calibri" w:cs="Calibri"/>
                <w:sz w:val="28"/>
                <w:szCs w:val="28"/>
                <w:lang w:val="el-GR"/>
              </w:rPr>
              <w:t>κάρτας</w:t>
            </w:r>
            <w:r w:rsidRPr="00F07D60">
              <w:rPr>
                <w:rFonts w:ascii="Calibri" w:hAnsi="Calibri" w:cs="Calibri"/>
                <w:sz w:val="28"/>
                <w:szCs w:val="28"/>
                <w:lang w:val="el-GR"/>
              </w:rPr>
              <w:t xml:space="preserve">, </w:t>
            </w:r>
            <w:r>
              <w:rPr>
                <w:rFonts w:ascii="Calibri" w:hAnsi="Calibri" w:cs="Calibri"/>
                <w:sz w:val="28"/>
                <w:szCs w:val="28"/>
                <w:lang w:val="el-GR"/>
              </w:rPr>
              <w:t>θα</w:t>
            </w:r>
            <w:r w:rsidRPr="00F07D60">
              <w:rPr>
                <w:rFonts w:ascii="Calibri" w:hAnsi="Calibri" w:cs="Calibri"/>
                <w:sz w:val="28"/>
                <w:szCs w:val="28"/>
                <w:lang w:val="el-GR"/>
              </w:rPr>
              <w:t xml:space="preserve"> </w:t>
            </w:r>
            <w:r>
              <w:rPr>
                <w:rFonts w:ascii="Calibri" w:hAnsi="Calibri" w:cs="Calibri"/>
                <w:sz w:val="28"/>
                <w:szCs w:val="28"/>
                <w:lang w:val="el-GR"/>
              </w:rPr>
              <w:t>δεσμευόσασταν</w:t>
            </w:r>
            <w:r w:rsidRPr="00F07D60">
              <w:rPr>
                <w:rFonts w:ascii="Calibri" w:hAnsi="Calibri" w:cs="Calibri"/>
                <w:sz w:val="28"/>
                <w:szCs w:val="28"/>
                <w:lang w:val="el-GR"/>
              </w:rPr>
              <w:t xml:space="preserve"> </w:t>
            </w:r>
            <w:r>
              <w:rPr>
                <w:rFonts w:ascii="Calibri" w:hAnsi="Calibri" w:cs="Calibri"/>
                <w:sz w:val="28"/>
                <w:szCs w:val="28"/>
                <w:lang w:val="el-GR"/>
              </w:rPr>
              <w:t xml:space="preserve">στις προτεινόμενες δράσεις για την υπόλοιπη εβδομάδα; </w:t>
            </w:r>
          </w:p>
          <w:p w14:paraId="2275B9E3" w14:textId="77777777" w:rsidR="003F075C" w:rsidRPr="00F07D60"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07D60">
              <w:rPr>
                <w:rFonts w:ascii="Calibri" w:hAnsi="Calibri" w:cs="Calibri"/>
                <w:sz w:val="28"/>
                <w:szCs w:val="28"/>
                <w:lang w:val="el-GR"/>
              </w:rPr>
              <w:t>-</w:t>
            </w:r>
            <w:r>
              <w:rPr>
                <w:rFonts w:ascii="Calibri" w:hAnsi="Calibri" w:cs="Calibri"/>
                <w:sz w:val="28"/>
                <w:szCs w:val="28"/>
                <w:lang w:val="el-GR"/>
              </w:rPr>
              <w:t>Σας</w:t>
            </w:r>
            <w:r w:rsidRPr="00F07D60">
              <w:rPr>
                <w:rFonts w:ascii="Calibri" w:hAnsi="Calibri" w:cs="Calibri"/>
                <w:sz w:val="28"/>
                <w:szCs w:val="28"/>
                <w:lang w:val="el-GR"/>
              </w:rPr>
              <w:t xml:space="preserve"> </w:t>
            </w:r>
            <w:r>
              <w:rPr>
                <w:rFonts w:ascii="Calibri" w:hAnsi="Calibri" w:cs="Calibri"/>
                <w:sz w:val="28"/>
                <w:szCs w:val="28"/>
                <w:lang w:val="el-GR"/>
              </w:rPr>
              <w:t>φάνηκαν</w:t>
            </w:r>
            <w:r w:rsidRPr="00F07D60">
              <w:rPr>
                <w:rFonts w:ascii="Calibri" w:hAnsi="Calibri" w:cs="Calibri"/>
                <w:sz w:val="28"/>
                <w:szCs w:val="28"/>
                <w:lang w:val="el-GR"/>
              </w:rPr>
              <w:t xml:space="preserve"> </w:t>
            </w:r>
            <w:r>
              <w:rPr>
                <w:rFonts w:ascii="Calibri" w:hAnsi="Calibri" w:cs="Calibri"/>
                <w:sz w:val="28"/>
                <w:szCs w:val="28"/>
                <w:lang w:val="el-GR"/>
              </w:rPr>
              <w:t>οι</w:t>
            </w:r>
            <w:r w:rsidRPr="00F07D60">
              <w:rPr>
                <w:rFonts w:ascii="Calibri" w:hAnsi="Calibri" w:cs="Calibri"/>
                <w:sz w:val="28"/>
                <w:szCs w:val="28"/>
                <w:lang w:val="el-GR"/>
              </w:rPr>
              <w:t xml:space="preserve"> </w:t>
            </w:r>
            <w:r>
              <w:rPr>
                <w:rFonts w:ascii="Calibri" w:hAnsi="Calibri" w:cs="Calibri"/>
                <w:sz w:val="28"/>
                <w:szCs w:val="28"/>
                <w:lang w:val="el-GR"/>
              </w:rPr>
              <w:t>υπενθυμίσεις</w:t>
            </w:r>
            <w:r w:rsidRPr="00F07D60">
              <w:rPr>
                <w:rFonts w:ascii="Calibri" w:hAnsi="Calibri" w:cs="Calibri"/>
                <w:sz w:val="28"/>
                <w:szCs w:val="28"/>
                <w:lang w:val="el-GR"/>
              </w:rPr>
              <w:t xml:space="preserve"> </w:t>
            </w:r>
            <w:r>
              <w:rPr>
                <w:rFonts w:ascii="Calibri" w:hAnsi="Calibri" w:cs="Calibri"/>
                <w:sz w:val="28"/>
                <w:szCs w:val="28"/>
                <w:lang w:val="el-GR"/>
              </w:rPr>
              <w:t>προς</w:t>
            </w:r>
            <w:r w:rsidRPr="00F07D60">
              <w:rPr>
                <w:rFonts w:ascii="Calibri" w:hAnsi="Calibri" w:cs="Calibri"/>
                <w:sz w:val="28"/>
                <w:szCs w:val="28"/>
                <w:lang w:val="el-GR"/>
              </w:rPr>
              <w:t xml:space="preserve"> </w:t>
            </w:r>
            <w:r>
              <w:rPr>
                <w:rFonts w:ascii="Calibri" w:hAnsi="Calibri" w:cs="Calibri"/>
                <w:sz w:val="28"/>
                <w:szCs w:val="28"/>
                <w:lang w:val="el-GR"/>
              </w:rPr>
              <w:t>τον</w:t>
            </w:r>
            <w:r w:rsidRPr="00F07D60">
              <w:rPr>
                <w:rFonts w:ascii="Calibri" w:hAnsi="Calibri" w:cs="Calibri"/>
                <w:sz w:val="28"/>
                <w:szCs w:val="28"/>
                <w:lang w:val="el-GR"/>
              </w:rPr>
              <w:t xml:space="preserve"> </w:t>
            </w:r>
            <w:r>
              <w:rPr>
                <w:rFonts w:ascii="Calibri" w:hAnsi="Calibri" w:cs="Calibri"/>
                <w:sz w:val="28"/>
                <w:szCs w:val="28"/>
                <w:lang w:val="el-GR"/>
              </w:rPr>
              <w:t>ξεχασιάρη</w:t>
            </w:r>
            <w:r w:rsidRPr="00F07D60">
              <w:rPr>
                <w:rFonts w:ascii="Calibri" w:hAnsi="Calibri" w:cs="Calibri"/>
                <w:sz w:val="28"/>
                <w:szCs w:val="28"/>
                <w:lang w:val="el-GR"/>
              </w:rPr>
              <w:t xml:space="preserve"> </w:t>
            </w:r>
            <w:r>
              <w:rPr>
                <w:rFonts w:ascii="Calibri" w:hAnsi="Calibri" w:cs="Calibri"/>
                <w:sz w:val="28"/>
                <w:szCs w:val="28"/>
                <w:lang w:val="el-GR"/>
              </w:rPr>
              <w:t>φίλο</w:t>
            </w:r>
            <w:r w:rsidRPr="00F07D60">
              <w:rPr>
                <w:rFonts w:ascii="Calibri" w:hAnsi="Calibri" w:cs="Calibri"/>
                <w:sz w:val="28"/>
                <w:szCs w:val="28"/>
                <w:lang w:val="el-GR"/>
              </w:rPr>
              <w:t xml:space="preserve"> </w:t>
            </w:r>
            <w:r>
              <w:rPr>
                <w:rFonts w:ascii="Calibri" w:hAnsi="Calibri" w:cs="Calibri"/>
                <w:sz w:val="28"/>
                <w:szCs w:val="28"/>
                <w:lang w:val="el-GR"/>
              </w:rPr>
              <w:t xml:space="preserve">βοηθητικές; Με ποιον τρόπο; </w:t>
            </w:r>
          </w:p>
          <w:p w14:paraId="19691002" w14:textId="5BA5A225" w:rsidR="003F075C" w:rsidRPr="00F07D60"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07D60">
              <w:rPr>
                <w:rFonts w:ascii="Calibri" w:hAnsi="Calibri" w:cs="Calibri"/>
                <w:sz w:val="28"/>
                <w:szCs w:val="28"/>
                <w:lang w:val="el-GR"/>
              </w:rPr>
              <w:t>-</w:t>
            </w:r>
            <w:r>
              <w:rPr>
                <w:rFonts w:ascii="Calibri" w:hAnsi="Calibri" w:cs="Calibri"/>
                <w:sz w:val="28"/>
                <w:szCs w:val="28"/>
                <w:lang w:val="el-GR"/>
              </w:rPr>
              <w:t>Γιατί</w:t>
            </w:r>
            <w:r w:rsidRPr="00F07D60">
              <w:rPr>
                <w:rFonts w:ascii="Calibri" w:hAnsi="Calibri" w:cs="Calibri"/>
                <w:sz w:val="28"/>
                <w:szCs w:val="28"/>
                <w:lang w:val="el-GR"/>
              </w:rPr>
              <w:t xml:space="preserve"> </w:t>
            </w:r>
            <w:r>
              <w:rPr>
                <w:rFonts w:ascii="Calibri" w:hAnsi="Calibri" w:cs="Calibri"/>
                <w:sz w:val="28"/>
                <w:szCs w:val="28"/>
                <w:lang w:val="el-GR"/>
              </w:rPr>
              <w:t>η</w:t>
            </w:r>
            <w:r w:rsidRPr="00F07D60">
              <w:rPr>
                <w:rFonts w:ascii="Calibri" w:hAnsi="Calibri" w:cs="Calibri"/>
                <w:sz w:val="28"/>
                <w:szCs w:val="28"/>
                <w:lang w:val="el-GR"/>
              </w:rPr>
              <w:t xml:space="preserve"> </w:t>
            </w:r>
            <w:r>
              <w:rPr>
                <w:rFonts w:ascii="Calibri" w:hAnsi="Calibri" w:cs="Calibri"/>
                <w:sz w:val="28"/>
                <w:szCs w:val="28"/>
                <w:lang w:val="el-GR"/>
              </w:rPr>
              <w:t>εξοικονόμηση</w:t>
            </w:r>
            <w:r w:rsidRPr="00F07D60">
              <w:rPr>
                <w:rFonts w:ascii="Calibri" w:hAnsi="Calibri" w:cs="Calibri"/>
                <w:sz w:val="28"/>
                <w:szCs w:val="28"/>
                <w:lang w:val="el-GR"/>
              </w:rPr>
              <w:t xml:space="preserve"> </w:t>
            </w:r>
            <w:r>
              <w:rPr>
                <w:rFonts w:ascii="Calibri" w:hAnsi="Calibri" w:cs="Calibri"/>
                <w:sz w:val="28"/>
                <w:szCs w:val="28"/>
                <w:lang w:val="el-GR"/>
              </w:rPr>
              <w:t>νερού</w:t>
            </w:r>
            <w:r w:rsidRPr="00F07D60">
              <w:rPr>
                <w:rFonts w:ascii="Calibri" w:hAnsi="Calibri" w:cs="Calibri"/>
                <w:sz w:val="28"/>
                <w:szCs w:val="28"/>
                <w:lang w:val="el-GR"/>
              </w:rPr>
              <w:t xml:space="preserve"> </w:t>
            </w:r>
            <w:r>
              <w:rPr>
                <w:rFonts w:ascii="Calibri" w:hAnsi="Calibri" w:cs="Calibri"/>
                <w:sz w:val="28"/>
                <w:szCs w:val="28"/>
                <w:lang w:val="el-GR"/>
              </w:rPr>
              <w:t>είναι σημαντική για εμάς και για το περιβάλλον;</w:t>
            </w:r>
          </w:p>
          <w:p w14:paraId="6E97EEB2" w14:textId="06FA6B52" w:rsidR="003F075C" w:rsidRPr="00F07D60"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07D60">
              <w:rPr>
                <w:rFonts w:ascii="Calibri" w:hAnsi="Calibri" w:cs="Calibri"/>
                <w:sz w:val="28"/>
                <w:szCs w:val="28"/>
                <w:lang w:val="el-GR"/>
              </w:rPr>
              <w:t>-</w:t>
            </w:r>
            <w:r>
              <w:rPr>
                <w:rFonts w:ascii="Calibri" w:hAnsi="Calibri" w:cs="Calibri"/>
                <w:sz w:val="28"/>
                <w:szCs w:val="28"/>
                <w:lang w:val="el-GR"/>
              </w:rPr>
              <w:t>Τι</w:t>
            </w:r>
            <w:r w:rsidRPr="00F07D60">
              <w:rPr>
                <w:rFonts w:ascii="Calibri" w:hAnsi="Calibri" w:cs="Calibri"/>
                <w:sz w:val="28"/>
                <w:szCs w:val="28"/>
                <w:lang w:val="el-GR"/>
              </w:rPr>
              <w:t xml:space="preserve"> </w:t>
            </w:r>
            <w:r>
              <w:rPr>
                <w:rFonts w:ascii="Calibri" w:hAnsi="Calibri" w:cs="Calibri"/>
                <w:sz w:val="28"/>
                <w:szCs w:val="28"/>
                <w:lang w:val="el-GR"/>
              </w:rPr>
              <w:t>καινούργιο μάθατε</w:t>
            </w:r>
            <w:r w:rsidRPr="00F07D60">
              <w:rPr>
                <w:rFonts w:ascii="Calibri" w:hAnsi="Calibri" w:cs="Calibri"/>
                <w:sz w:val="28"/>
                <w:szCs w:val="28"/>
                <w:lang w:val="el-GR"/>
              </w:rPr>
              <w:t xml:space="preserve"> </w:t>
            </w:r>
            <w:r>
              <w:rPr>
                <w:rFonts w:ascii="Calibri" w:hAnsi="Calibri" w:cs="Calibri"/>
                <w:sz w:val="28"/>
                <w:szCs w:val="28"/>
                <w:lang w:val="el-GR"/>
              </w:rPr>
              <w:t>για</w:t>
            </w:r>
            <w:r w:rsidRPr="00F07D60">
              <w:rPr>
                <w:rFonts w:ascii="Calibri" w:hAnsi="Calibri" w:cs="Calibri"/>
                <w:sz w:val="28"/>
                <w:szCs w:val="28"/>
                <w:lang w:val="el-GR"/>
              </w:rPr>
              <w:t xml:space="preserve"> </w:t>
            </w:r>
            <w:r>
              <w:rPr>
                <w:rFonts w:ascii="Calibri" w:hAnsi="Calibri" w:cs="Calibri"/>
                <w:sz w:val="28"/>
                <w:szCs w:val="28"/>
                <w:lang w:val="el-GR"/>
              </w:rPr>
              <w:t>τους τρόπους με</w:t>
            </w:r>
            <w:r w:rsidR="0060213E">
              <w:rPr>
                <w:rFonts w:ascii="Calibri" w:hAnsi="Calibri" w:cs="Calibri"/>
                <w:sz w:val="28"/>
                <w:szCs w:val="28"/>
                <w:lang w:val="el-GR"/>
              </w:rPr>
              <w:t>ίωσης</w:t>
            </w:r>
            <w:r>
              <w:rPr>
                <w:rFonts w:ascii="Calibri" w:hAnsi="Calibri" w:cs="Calibri"/>
                <w:sz w:val="28"/>
                <w:szCs w:val="28"/>
                <w:lang w:val="el-GR"/>
              </w:rPr>
              <w:t xml:space="preserve"> τη</w:t>
            </w:r>
            <w:r w:rsidR="0060213E">
              <w:rPr>
                <w:rFonts w:ascii="Calibri" w:hAnsi="Calibri" w:cs="Calibri"/>
                <w:sz w:val="28"/>
                <w:szCs w:val="28"/>
                <w:lang w:val="el-GR"/>
              </w:rPr>
              <w:t>ς</w:t>
            </w:r>
            <w:r>
              <w:rPr>
                <w:rFonts w:ascii="Calibri" w:hAnsi="Calibri" w:cs="Calibri"/>
                <w:sz w:val="28"/>
                <w:szCs w:val="28"/>
                <w:lang w:val="el-GR"/>
              </w:rPr>
              <w:t xml:space="preserve"> σπατάλη</w:t>
            </w:r>
            <w:r w:rsidR="0060213E">
              <w:rPr>
                <w:rFonts w:ascii="Calibri" w:hAnsi="Calibri" w:cs="Calibri"/>
                <w:sz w:val="28"/>
                <w:szCs w:val="28"/>
                <w:lang w:val="el-GR"/>
              </w:rPr>
              <w:t>ς</w:t>
            </w:r>
            <w:r>
              <w:rPr>
                <w:rFonts w:ascii="Calibri" w:hAnsi="Calibri" w:cs="Calibri"/>
                <w:sz w:val="28"/>
                <w:szCs w:val="28"/>
                <w:lang w:val="el-GR"/>
              </w:rPr>
              <w:t xml:space="preserve"> νερού; </w:t>
            </w:r>
          </w:p>
          <w:p w14:paraId="55AD17ED" w14:textId="764D7E09" w:rsidR="003F075C" w:rsidRPr="00F07D60"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07D60">
              <w:rPr>
                <w:rFonts w:ascii="Calibri" w:hAnsi="Calibri" w:cs="Calibri"/>
                <w:sz w:val="28"/>
                <w:szCs w:val="28"/>
                <w:lang w:val="el-GR"/>
              </w:rPr>
              <w:t>-</w:t>
            </w:r>
            <w:r>
              <w:rPr>
                <w:rFonts w:ascii="Calibri" w:hAnsi="Calibri" w:cs="Calibri"/>
                <w:sz w:val="28"/>
                <w:szCs w:val="28"/>
                <w:lang w:val="el-GR"/>
              </w:rPr>
              <w:t>Τι</w:t>
            </w:r>
            <w:r w:rsidRPr="00F07D60">
              <w:rPr>
                <w:rFonts w:ascii="Calibri" w:hAnsi="Calibri" w:cs="Calibri"/>
                <w:sz w:val="28"/>
                <w:szCs w:val="28"/>
                <w:lang w:val="el-GR"/>
              </w:rPr>
              <w:t xml:space="preserve"> </w:t>
            </w:r>
            <w:r>
              <w:rPr>
                <w:rFonts w:ascii="Calibri" w:hAnsi="Calibri" w:cs="Calibri"/>
                <w:sz w:val="28"/>
                <w:szCs w:val="28"/>
                <w:lang w:val="el-GR"/>
              </w:rPr>
              <w:t>μπορείτε</w:t>
            </w:r>
            <w:r w:rsidRPr="00F07D60">
              <w:rPr>
                <w:rFonts w:ascii="Calibri" w:hAnsi="Calibri" w:cs="Calibri"/>
                <w:sz w:val="28"/>
                <w:szCs w:val="28"/>
                <w:lang w:val="el-GR"/>
              </w:rPr>
              <w:t xml:space="preserve"> </w:t>
            </w:r>
            <w:r>
              <w:rPr>
                <w:rFonts w:ascii="Calibri" w:hAnsi="Calibri" w:cs="Calibri"/>
                <w:sz w:val="28"/>
                <w:szCs w:val="28"/>
                <w:lang w:val="el-GR"/>
              </w:rPr>
              <w:t>να</w:t>
            </w:r>
            <w:r w:rsidRPr="00F07D60">
              <w:rPr>
                <w:rFonts w:ascii="Calibri" w:hAnsi="Calibri" w:cs="Calibri"/>
                <w:sz w:val="28"/>
                <w:szCs w:val="28"/>
                <w:lang w:val="el-GR"/>
              </w:rPr>
              <w:t xml:space="preserve"> </w:t>
            </w:r>
            <w:r>
              <w:rPr>
                <w:rFonts w:ascii="Calibri" w:hAnsi="Calibri" w:cs="Calibri"/>
                <w:sz w:val="28"/>
                <w:szCs w:val="28"/>
                <w:lang w:val="el-GR"/>
              </w:rPr>
              <w:t>κάνετε</w:t>
            </w:r>
            <w:r w:rsidRPr="00F07D60">
              <w:rPr>
                <w:rFonts w:ascii="Calibri" w:hAnsi="Calibri" w:cs="Calibri"/>
                <w:sz w:val="28"/>
                <w:szCs w:val="28"/>
                <w:lang w:val="el-GR"/>
              </w:rPr>
              <w:t xml:space="preserve"> </w:t>
            </w:r>
            <w:r>
              <w:rPr>
                <w:rFonts w:ascii="Calibri" w:hAnsi="Calibri" w:cs="Calibri"/>
                <w:sz w:val="28"/>
                <w:szCs w:val="28"/>
                <w:lang w:val="el-GR"/>
              </w:rPr>
              <w:t xml:space="preserve">για να συμβάλετε στην </w:t>
            </w:r>
            <w:r w:rsidRPr="003F075C">
              <w:rPr>
                <w:rFonts w:ascii="Calibri" w:hAnsi="Calibri" w:cs="Calibri"/>
                <w:sz w:val="28"/>
                <w:szCs w:val="28"/>
                <w:lang w:val="el-GR"/>
              </w:rPr>
              <w:t>εξοικονόμηση νερού</w:t>
            </w:r>
            <w:r>
              <w:rPr>
                <w:rFonts w:ascii="Calibri" w:hAnsi="Calibri" w:cs="Calibri"/>
                <w:sz w:val="28"/>
                <w:szCs w:val="28"/>
                <w:lang w:val="el-GR"/>
              </w:rPr>
              <w:t xml:space="preserve"> στην καθημερινότητά σας; Στην οικογένειά σας και στο σχολείο σας; </w:t>
            </w:r>
          </w:p>
          <w:p w14:paraId="58E13C10" w14:textId="1C9A409E" w:rsidR="003F075C" w:rsidRPr="00E05EC8"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κάνετε</w:t>
            </w:r>
            <w:r w:rsidRPr="00E878FB">
              <w:rPr>
                <w:rFonts w:ascii="Calibri" w:hAnsi="Calibri" w:cs="Calibri"/>
                <w:sz w:val="28"/>
                <w:szCs w:val="28"/>
                <w:lang w:val="el-GR"/>
              </w:rPr>
              <w:t xml:space="preserve"> </w:t>
            </w:r>
            <w:r w:rsidRPr="00DE124D">
              <w:rPr>
                <w:rFonts w:ascii="Calibri" w:hAnsi="Calibri" w:cs="Calibri"/>
                <w:sz w:val="28"/>
                <w:szCs w:val="28"/>
                <w:lang w:val="el-GR"/>
              </w:rPr>
              <w:t>διαφορετικ</w:t>
            </w:r>
            <w:r w:rsidR="00DE124D">
              <w:rPr>
                <w:rFonts w:ascii="Calibri" w:hAnsi="Calibri" w:cs="Calibri"/>
                <w:sz w:val="28"/>
                <w:szCs w:val="28"/>
                <w:lang w:val="el-GR"/>
              </w:rPr>
              <w:t>ά</w:t>
            </w:r>
            <w:r w:rsidRPr="00E878FB">
              <w:rPr>
                <w:rFonts w:ascii="Calibri" w:hAnsi="Calibri" w:cs="Calibri"/>
                <w:sz w:val="28"/>
                <w:szCs w:val="28"/>
                <w:lang w:val="el-GR"/>
              </w:rPr>
              <w:t xml:space="preserve"> </w:t>
            </w:r>
            <w:r>
              <w:rPr>
                <w:rFonts w:ascii="Calibri" w:hAnsi="Calibri" w:cs="Calibri"/>
                <w:sz w:val="28"/>
                <w:szCs w:val="28"/>
                <w:lang w:val="el-GR"/>
              </w:rPr>
              <w:t>ξεκινώντας</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 xml:space="preserve">σήμερα; </w:t>
            </w:r>
          </w:p>
          <w:p w14:paraId="53CA0F52" w14:textId="77777777" w:rsidR="003F075C" w:rsidRPr="00E05EC8"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Υπάρχουν</w:t>
            </w:r>
            <w:r w:rsidRPr="00E878FB">
              <w:rPr>
                <w:rFonts w:ascii="Calibri" w:hAnsi="Calibri" w:cs="Calibri"/>
                <w:sz w:val="28"/>
                <w:szCs w:val="28"/>
                <w:lang w:val="el-GR"/>
              </w:rPr>
              <w:t xml:space="preserve"> </w:t>
            </w:r>
            <w:r>
              <w:rPr>
                <w:rFonts w:ascii="Calibri" w:hAnsi="Calibri" w:cs="Calibri"/>
                <w:sz w:val="28"/>
                <w:szCs w:val="28"/>
                <w:lang w:val="el-GR"/>
              </w:rPr>
              <w:t>κάποια</w:t>
            </w:r>
            <w:r w:rsidRPr="00E878FB">
              <w:rPr>
                <w:rFonts w:ascii="Calibri" w:hAnsi="Calibri" w:cs="Calibri"/>
                <w:sz w:val="28"/>
                <w:szCs w:val="28"/>
                <w:lang w:val="el-GR"/>
              </w:rPr>
              <w:t xml:space="preserve"> </w:t>
            </w:r>
            <w:r>
              <w:rPr>
                <w:rFonts w:ascii="Calibri" w:hAnsi="Calibri" w:cs="Calibri"/>
                <w:sz w:val="28"/>
                <w:szCs w:val="28"/>
                <w:lang w:val="el-GR"/>
              </w:rPr>
              <w:t>εμπόδια</w:t>
            </w:r>
            <w:r w:rsidRPr="00E878FB">
              <w:rPr>
                <w:rFonts w:ascii="Calibri" w:hAnsi="Calibri" w:cs="Calibri"/>
                <w:sz w:val="28"/>
                <w:szCs w:val="28"/>
                <w:lang w:val="el-GR"/>
              </w:rPr>
              <w:t xml:space="preserve"> </w:t>
            </w:r>
            <w:r>
              <w:rPr>
                <w:rFonts w:ascii="Calibri" w:hAnsi="Calibri" w:cs="Calibri"/>
                <w:sz w:val="28"/>
                <w:szCs w:val="28"/>
                <w:lang w:val="el-GR"/>
              </w:rPr>
              <w:t>ή</w:t>
            </w:r>
            <w:r w:rsidRPr="00E878FB">
              <w:rPr>
                <w:rFonts w:ascii="Calibri" w:hAnsi="Calibri" w:cs="Calibri"/>
                <w:sz w:val="28"/>
                <w:szCs w:val="28"/>
                <w:lang w:val="el-GR"/>
              </w:rPr>
              <w:t xml:space="preserve"> </w:t>
            </w:r>
            <w:r>
              <w:rPr>
                <w:rFonts w:ascii="Calibri" w:hAnsi="Calibri" w:cs="Calibri"/>
                <w:sz w:val="28"/>
                <w:szCs w:val="28"/>
                <w:lang w:val="el-GR"/>
              </w:rPr>
              <w:t>δυσκολίες</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 xml:space="preserve">αντιμετωπίσετε; </w:t>
            </w:r>
          </w:p>
          <w:p w14:paraId="09BAB102" w14:textId="15D49A79" w:rsidR="003F075C" w:rsidRPr="00E05EC8"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 xml:space="preserve">Πως θα διαχειριστείτε τα εμπόδια ή τις δυσκολίες; </w:t>
            </w:r>
            <w:r w:rsidRPr="003D424B">
              <w:rPr>
                <w:rFonts w:ascii="Calibri" w:hAnsi="Calibri" w:cs="Calibri"/>
                <w:sz w:val="28"/>
                <w:szCs w:val="28"/>
                <w:lang w:val="el-GR"/>
              </w:rPr>
              <w:t>(</w:t>
            </w:r>
            <w:r>
              <w:rPr>
                <w:rFonts w:ascii="Calibri" w:hAnsi="Calibri" w:cs="Calibri"/>
                <w:sz w:val="28"/>
                <w:szCs w:val="28"/>
                <w:lang w:val="el-GR"/>
              </w:rPr>
              <w:t>ενθαρρύνετε τους μαθητές να σκεφτούν</w:t>
            </w:r>
            <w:r w:rsidR="00EF0CB1">
              <w:rPr>
                <w:rFonts w:ascii="Calibri" w:hAnsi="Calibri" w:cs="Calibri"/>
                <w:sz w:val="28"/>
                <w:szCs w:val="28"/>
                <w:lang w:val="el-GR"/>
              </w:rPr>
              <w:t xml:space="preserve"> όσες περισσότερες </w:t>
            </w:r>
            <w:r>
              <w:rPr>
                <w:rFonts w:ascii="Calibri" w:hAnsi="Calibri" w:cs="Calibri"/>
                <w:sz w:val="28"/>
                <w:szCs w:val="28"/>
                <w:lang w:val="el-GR"/>
              </w:rPr>
              <w:t>προτάσεις</w:t>
            </w:r>
            <w:r w:rsidR="00EF0CB1">
              <w:rPr>
                <w:rFonts w:ascii="Calibri" w:hAnsi="Calibri" w:cs="Calibri"/>
                <w:sz w:val="28"/>
                <w:szCs w:val="28"/>
                <w:lang w:val="el-GR"/>
              </w:rPr>
              <w:t xml:space="preserve"> μπορούν</w:t>
            </w:r>
            <w:r>
              <w:rPr>
                <w:rFonts w:ascii="Calibri" w:hAnsi="Calibri" w:cs="Calibri"/>
                <w:sz w:val="28"/>
                <w:szCs w:val="28"/>
                <w:lang w:val="el-GR"/>
              </w:rPr>
              <w:t xml:space="preserve"> για την επίλυση του προβλήματος</w:t>
            </w:r>
            <w:r w:rsidR="00EF0CB1">
              <w:rPr>
                <w:rFonts w:ascii="Calibri" w:hAnsi="Calibri" w:cs="Calibri"/>
                <w:sz w:val="28"/>
                <w:szCs w:val="28"/>
                <w:lang w:val="el-GR"/>
              </w:rPr>
              <w:t>, αξιοποιώντας τη δημιουργικότητα και τη φαντασία τους</w:t>
            </w:r>
            <w:r w:rsidRPr="003D424B">
              <w:rPr>
                <w:rFonts w:ascii="Calibri" w:hAnsi="Calibri" w:cs="Calibri"/>
                <w:sz w:val="28"/>
                <w:szCs w:val="28"/>
                <w:lang w:val="el-GR"/>
              </w:rPr>
              <w:t>)</w:t>
            </w:r>
          </w:p>
          <w:p w14:paraId="5726410A" w14:textId="77777777" w:rsidR="003F075C" w:rsidRPr="003D424B"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Για</w:t>
            </w:r>
            <w:r w:rsidRPr="00E878FB">
              <w:rPr>
                <w:rFonts w:ascii="Calibri" w:hAnsi="Calibri" w:cs="Calibri"/>
                <w:sz w:val="28"/>
                <w:szCs w:val="28"/>
                <w:lang w:val="el-GR"/>
              </w:rPr>
              <w:t xml:space="preserve"> </w:t>
            </w:r>
            <w:r>
              <w:rPr>
                <w:rFonts w:ascii="Calibri" w:hAnsi="Calibri" w:cs="Calibri"/>
                <w:sz w:val="28"/>
                <w:szCs w:val="28"/>
                <w:lang w:val="el-GR"/>
              </w:rPr>
              <w:t>ποιους</w:t>
            </w:r>
            <w:r w:rsidRPr="00E878FB">
              <w:rPr>
                <w:rFonts w:ascii="Calibri" w:hAnsi="Calibri" w:cs="Calibri"/>
                <w:sz w:val="28"/>
                <w:szCs w:val="28"/>
                <w:lang w:val="el-GR"/>
              </w:rPr>
              <w:t xml:space="preserve"> </w:t>
            </w:r>
            <w:r>
              <w:rPr>
                <w:rFonts w:ascii="Calibri" w:hAnsi="Calibri" w:cs="Calibri"/>
                <w:sz w:val="28"/>
                <w:szCs w:val="28"/>
                <w:lang w:val="el-GR"/>
              </w:rPr>
              <w:t>λόγους</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ορισμένοι άνθρωποι</w:t>
            </w:r>
            <w:r w:rsidRPr="00E878FB">
              <w:rPr>
                <w:rFonts w:ascii="Calibri" w:hAnsi="Calibri" w:cs="Calibri"/>
                <w:sz w:val="28"/>
                <w:szCs w:val="28"/>
                <w:lang w:val="el-GR"/>
              </w:rPr>
              <w:t xml:space="preserve"> </w:t>
            </w:r>
            <w:r>
              <w:rPr>
                <w:rFonts w:ascii="Calibri" w:hAnsi="Calibri" w:cs="Calibri"/>
                <w:sz w:val="28"/>
                <w:szCs w:val="28"/>
                <w:lang w:val="el-GR"/>
              </w:rPr>
              <w:t>δεν</w:t>
            </w:r>
            <w:r w:rsidRPr="00E878FB">
              <w:rPr>
                <w:rFonts w:ascii="Calibri" w:hAnsi="Calibri" w:cs="Calibri"/>
                <w:sz w:val="28"/>
                <w:szCs w:val="28"/>
                <w:lang w:val="el-GR"/>
              </w:rPr>
              <w:t xml:space="preserve"> </w:t>
            </w:r>
            <w:r>
              <w:rPr>
                <w:rFonts w:ascii="Calibri" w:hAnsi="Calibri" w:cs="Calibri"/>
                <w:sz w:val="28"/>
                <w:szCs w:val="28"/>
                <w:lang w:val="el-GR"/>
              </w:rPr>
              <w:t xml:space="preserve">δεσμεύοντα σε αυτές τις συμπεριφορές; Τι θα τους βοηθούσε να αρχίσουν; </w:t>
            </w:r>
          </w:p>
          <w:p w14:paraId="7199F6C5" w14:textId="77777777" w:rsidR="003F075C"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Τι</w:t>
            </w:r>
            <w:r w:rsidRPr="003D424B">
              <w:rPr>
                <w:rFonts w:ascii="Calibri" w:hAnsi="Calibri" w:cs="Calibri"/>
                <w:sz w:val="28"/>
                <w:szCs w:val="28"/>
                <w:lang w:val="el-GR"/>
              </w:rPr>
              <w:t xml:space="preserve"> </w:t>
            </w:r>
            <w:r>
              <w:rPr>
                <w:rFonts w:ascii="Calibri" w:hAnsi="Calibri" w:cs="Calibri"/>
                <w:sz w:val="28"/>
                <w:szCs w:val="28"/>
                <w:lang w:val="el-GR"/>
              </w:rPr>
              <w:t>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περισσότερο</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3A9CD11D" w14:textId="77777777" w:rsidR="003F075C"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CC2E6C">
              <w:rPr>
                <w:rFonts w:ascii="Calibri" w:hAnsi="Calibri" w:cs="Calibri"/>
                <w:sz w:val="28"/>
                <w:szCs w:val="28"/>
                <w:lang w:val="el-GR"/>
              </w:rPr>
              <w:lastRenderedPageBreak/>
              <w:t>-</w:t>
            </w:r>
            <w:r>
              <w:rPr>
                <w:rFonts w:ascii="Calibri" w:hAnsi="Calibri" w:cs="Calibri"/>
                <w:sz w:val="28"/>
                <w:szCs w:val="28"/>
                <w:lang w:val="el-GR"/>
              </w:rPr>
              <w:t>Πως</w:t>
            </w:r>
            <w:r w:rsidRPr="00CC2E6C">
              <w:rPr>
                <w:rFonts w:ascii="Calibri" w:hAnsi="Calibri" w:cs="Calibri"/>
                <w:sz w:val="28"/>
                <w:szCs w:val="28"/>
                <w:lang w:val="el-GR"/>
              </w:rPr>
              <w:t xml:space="preserve"> </w:t>
            </w:r>
            <w:r>
              <w:rPr>
                <w:rFonts w:ascii="Calibri" w:hAnsi="Calibri" w:cs="Calibri"/>
                <w:sz w:val="28"/>
                <w:szCs w:val="28"/>
                <w:lang w:val="el-GR"/>
              </w:rPr>
              <w:t>μπορείτε</w:t>
            </w:r>
            <w:r w:rsidRPr="00CC2E6C">
              <w:rPr>
                <w:rFonts w:ascii="Calibri" w:hAnsi="Calibri" w:cs="Calibri"/>
                <w:sz w:val="28"/>
                <w:szCs w:val="28"/>
                <w:lang w:val="el-GR"/>
              </w:rPr>
              <w:t xml:space="preserve"> </w:t>
            </w:r>
            <w:r>
              <w:rPr>
                <w:rFonts w:ascii="Calibri" w:hAnsi="Calibri" w:cs="Calibri"/>
                <w:sz w:val="28"/>
                <w:szCs w:val="28"/>
                <w:lang w:val="el-GR"/>
              </w:rPr>
              <w:t>να</w:t>
            </w:r>
            <w:r w:rsidRPr="00CC2E6C">
              <w:rPr>
                <w:rFonts w:ascii="Calibri" w:hAnsi="Calibri" w:cs="Calibri"/>
                <w:sz w:val="28"/>
                <w:szCs w:val="28"/>
                <w:lang w:val="el-GR"/>
              </w:rPr>
              <w:t xml:space="preserve"> </w:t>
            </w:r>
            <w:r>
              <w:rPr>
                <w:rFonts w:ascii="Calibri" w:hAnsi="Calibri" w:cs="Calibri"/>
                <w:sz w:val="28"/>
                <w:szCs w:val="28"/>
                <w:lang w:val="el-GR"/>
              </w:rPr>
              <w:t>εφαρμόσετε όσα μάθατε από την δραστηριότητα αυτή στην καθημερινή σας ζωή, στην οικογένεια και το σχολείο σας;</w:t>
            </w:r>
          </w:p>
          <w:p w14:paraId="2D0F0E97" w14:textId="77777777" w:rsidR="003F075C"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 μάθατε που θα θέλατε να το μοιραστείτε με άλλους; Με</w:t>
            </w:r>
            <w:r w:rsidRPr="005A4DF4">
              <w:rPr>
                <w:rFonts w:ascii="Calibri" w:hAnsi="Calibri" w:cs="Calibri"/>
                <w:sz w:val="28"/>
                <w:szCs w:val="28"/>
                <w:lang w:val="el-GR"/>
              </w:rPr>
              <w:t xml:space="preserve"> </w:t>
            </w:r>
            <w:r>
              <w:rPr>
                <w:rFonts w:ascii="Calibri" w:hAnsi="Calibri" w:cs="Calibri"/>
                <w:sz w:val="28"/>
                <w:szCs w:val="28"/>
                <w:lang w:val="el-GR"/>
              </w:rPr>
              <w:t>ποιους</w:t>
            </w:r>
            <w:r w:rsidRPr="005A4DF4">
              <w:rPr>
                <w:rFonts w:ascii="Calibri" w:hAnsi="Calibri" w:cs="Calibri"/>
                <w:sz w:val="28"/>
                <w:szCs w:val="28"/>
                <w:lang w:val="el-GR"/>
              </w:rPr>
              <w:t xml:space="preserve"> </w:t>
            </w:r>
            <w:r>
              <w:rPr>
                <w:rFonts w:ascii="Calibri" w:hAnsi="Calibri" w:cs="Calibri"/>
                <w:sz w:val="28"/>
                <w:szCs w:val="28"/>
                <w:lang w:val="el-GR"/>
              </w:rPr>
              <w:t>θα</w:t>
            </w:r>
            <w:r w:rsidRPr="005A4DF4">
              <w:rPr>
                <w:rFonts w:ascii="Calibri" w:hAnsi="Calibri" w:cs="Calibri"/>
                <w:sz w:val="28"/>
                <w:szCs w:val="28"/>
                <w:lang w:val="el-GR"/>
              </w:rPr>
              <w:t xml:space="preserve"> </w:t>
            </w:r>
            <w:r>
              <w:rPr>
                <w:rFonts w:ascii="Calibri" w:hAnsi="Calibri" w:cs="Calibri"/>
                <w:sz w:val="28"/>
                <w:szCs w:val="28"/>
                <w:lang w:val="el-GR"/>
              </w:rPr>
              <w:t>θέλατε</w:t>
            </w:r>
            <w:r w:rsidRPr="005A4DF4">
              <w:rPr>
                <w:rFonts w:ascii="Calibri" w:hAnsi="Calibri" w:cs="Calibri"/>
                <w:sz w:val="28"/>
                <w:szCs w:val="28"/>
                <w:lang w:val="el-GR"/>
              </w:rPr>
              <w:t xml:space="preserve"> </w:t>
            </w:r>
            <w:r>
              <w:rPr>
                <w:rFonts w:ascii="Calibri" w:hAnsi="Calibri" w:cs="Calibri"/>
                <w:sz w:val="28"/>
                <w:szCs w:val="28"/>
                <w:lang w:val="el-GR"/>
              </w:rPr>
              <w:t>να</w:t>
            </w:r>
            <w:r w:rsidRPr="005A4DF4">
              <w:rPr>
                <w:rFonts w:ascii="Calibri" w:hAnsi="Calibri" w:cs="Calibri"/>
                <w:sz w:val="28"/>
                <w:szCs w:val="28"/>
                <w:lang w:val="el-GR"/>
              </w:rPr>
              <w:t xml:space="preserve"> </w:t>
            </w:r>
            <w:r>
              <w:rPr>
                <w:rFonts w:ascii="Calibri" w:hAnsi="Calibri" w:cs="Calibri"/>
                <w:sz w:val="28"/>
                <w:szCs w:val="28"/>
                <w:lang w:val="el-GR"/>
              </w:rPr>
              <w:t>μοιραστεί</w:t>
            </w:r>
            <w:r w:rsidRPr="005A4DF4">
              <w:rPr>
                <w:rFonts w:ascii="Calibri" w:hAnsi="Calibri" w:cs="Calibri"/>
                <w:sz w:val="28"/>
                <w:szCs w:val="28"/>
                <w:lang w:val="el-GR"/>
              </w:rPr>
              <w:t xml:space="preserve">τε </w:t>
            </w:r>
            <w:r>
              <w:rPr>
                <w:rFonts w:ascii="Calibri" w:hAnsi="Calibri" w:cs="Calibri"/>
                <w:sz w:val="28"/>
                <w:szCs w:val="28"/>
                <w:lang w:val="el-GR"/>
              </w:rPr>
              <w:t>όσα</w:t>
            </w:r>
            <w:r w:rsidRPr="005A4DF4">
              <w:rPr>
                <w:rFonts w:ascii="Calibri" w:hAnsi="Calibri" w:cs="Calibri"/>
                <w:sz w:val="28"/>
                <w:szCs w:val="28"/>
                <w:lang w:val="el-GR"/>
              </w:rPr>
              <w:t xml:space="preserve"> </w:t>
            </w:r>
            <w:r>
              <w:rPr>
                <w:rFonts w:ascii="Calibri" w:hAnsi="Calibri" w:cs="Calibri"/>
                <w:sz w:val="28"/>
                <w:szCs w:val="28"/>
                <w:lang w:val="el-GR"/>
              </w:rPr>
              <w:t xml:space="preserve">μάθατε; </w:t>
            </w:r>
          </w:p>
          <w:p w14:paraId="35AF9484" w14:textId="77777777" w:rsidR="003F075C" w:rsidRPr="00E878FB"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Πώς</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μπορούσατε</w:t>
            </w:r>
            <w:r w:rsidRPr="00E878FB">
              <w:rPr>
                <w:rFonts w:ascii="Calibri" w:hAnsi="Calibri" w:cs="Calibri"/>
                <w:sz w:val="28"/>
                <w:szCs w:val="28"/>
                <w:lang w:val="el-GR"/>
              </w:rPr>
              <w:t xml:space="preserve"> </w:t>
            </w:r>
            <w:r>
              <w:rPr>
                <w:rFonts w:ascii="Calibri" w:hAnsi="Calibri" w:cs="Calibri"/>
                <w:sz w:val="28"/>
                <w:szCs w:val="28"/>
                <w:lang w:val="el-GR"/>
              </w:rPr>
              <w:t>να</w:t>
            </w:r>
            <w:r w:rsidRPr="00E878FB">
              <w:rPr>
                <w:rFonts w:ascii="Calibri" w:hAnsi="Calibri" w:cs="Calibri"/>
                <w:sz w:val="28"/>
                <w:szCs w:val="28"/>
                <w:lang w:val="el-GR"/>
              </w:rPr>
              <w:t xml:space="preserve"> </w:t>
            </w:r>
            <w:r>
              <w:rPr>
                <w:rFonts w:ascii="Calibri" w:hAnsi="Calibri" w:cs="Calibri"/>
                <w:sz w:val="28"/>
                <w:szCs w:val="28"/>
                <w:lang w:val="el-GR"/>
              </w:rPr>
              <w:t>ενσωματώσετε</w:t>
            </w:r>
            <w:r w:rsidRPr="00E878FB">
              <w:rPr>
                <w:rFonts w:ascii="Calibri" w:hAnsi="Calibri" w:cs="Calibri"/>
                <w:sz w:val="28"/>
                <w:szCs w:val="28"/>
                <w:lang w:val="el-GR"/>
              </w:rPr>
              <w:t xml:space="preserve"> </w:t>
            </w:r>
            <w:r>
              <w:rPr>
                <w:rFonts w:ascii="Calibri" w:hAnsi="Calibri" w:cs="Calibri"/>
                <w:sz w:val="28"/>
                <w:szCs w:val="28"/>
                <w:lang w:val="el-GR"/>
              </w:rPr>
              <w:t>αυτά</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μάθατε</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τη</w:t>
            </w:r>
            <w:r w:rsidRPr="00E878FB">
              <w:rPr>
                <w:rFonts w:ascii="Calibri" w:hAnsi="Calibri" w:cs="Calibri"/>
                <w:sz w:val="28"/>
                <w:szCs w:val="28"/>
                <w:lang w:val="el-GR"/>
              </w:rPr>
              <w:t xml:space="preserve"> </w:t>
            </w:r>
            <w:r>
              <w:rPr>
                <w:rFonts w:ascii="Calibri" w:hAnsi="Calibri" w:cs="Calibri"/>
                <w:sz w:val="28"/>
                <w:szCs w:val="28"/>
                <w:lang w:val="el-GR"/>
              </w:rPr>
              <w:t>συγκεκριμένη</w:t>
            </w:r>
            <w:r w:rsidRPr="00E878FB">
              <w:rPr>
                <w:rFonts w:ascii="Calibri" w:hAnsi="Calibri" w:cs="Calibri"/>
                <w:sz w:val="28"/>
                <w:szCs w:val="28"/>
                <w:lang w:val="el-GR"/>
              </w:rPr>
              <w:t xml:space="preserve"> </w:t>
            </w:r>
            <w:r>
              <w:rPr>
                <w:rFonts w:ascii="Calibri" w:hAnsi="Calibri" w:cs="Calibri"/>
                <w:sz w:val="28"/>
                <w:szCs w:val="28"/>
                <w:lang w:val="el-GR"/>
              </w:rPr>
              <w:t>δραστηριότητα</w:t>
            </w:r>
            <w:r w:rsidRPr="00E878FB">
              <w:rPr>
                <w:rFonts w:ascii="Calibri" w:hAnsi="Calibri" w:cs="Calibri"/>
                <w:sz w:val="28"/>
                <w:szCs w:val="28"/>
                <w:lang w:val="el-GR"/>
              </w:rPr>
              <w:t xml:space="preserve"> </w:t>
            </w:r>
            <w:r>
              <w:rPr>
                <w:rFonts w:ascii="Calibri" w:hAnsi="Calibri" w:cs="Calibri"/>
                <w:sz w:val="28"/>
                <w:szCs w:val="28"/>
                <w:lang w:val="el-GR"/>
              </w:rPr>
              <w:t xml:space="preserve">στην καθημερινότητά σας, στο σπίτι και στο σχολείο σας; </w:t>
            </w:r>
          </w:p>
          <w:p w14:paraId="1FF4A1BB" w14:textId="34BD244C" w:rsidR="003F075C" w:rsidRPr="00096DB7" w:rsidRDefault="003F075C" w:rsidP="003F075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p>
        </w:tc>
      </w:tr>
      <w:tr w:rsidR="003F075C" w:rsidRPr="00F82B4E" w14:paraId="50DBEE79"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5971DC18" w14:textId="4ED4A400" w:rsidR="003F075C" w:rsidRPr="00F82B4E" w:rsidRDefault="003F075C" w:rsidP="003F075C">
            <w:pPr>
              <w:rPr>
                <w:rFonts w:ascii="Calibri" w:hAnsi="Calibri" w:cs="Calibri"/>
                <w:color w:val="00B050"/>
                <w:sz w:val="28"/>
                <w:szCs w:val="28"/>
              </w:rPr>
            </w:pPr>
            <w:r w:rsidRPr="003F075C">
              <w:rPr>
                <w:rFonts w:ascii="Calibri" w:hAnsi="Calibri" w:cs="Calibri"/>
                <w:color w:val="000000" w:themeColor="text1"/>
                <w:sz w:val="28"/>
                <w:szCs w:val="28"/>
                <w:lang w:val="el-GR"/>
              </w:rPr>
              <w:lastRenderedPageBreak/>
              <w:t>Πιθανά εμπόδια</w:t>
            </w:r>
          </w:p>
        </w:tc>
        <w:tc>
          <w:tcPr>
            <w:tcW w:w="5086" w:type="dxa"/>
          </w:tcPr>
          <w:p w14:paraId="00156BF9" w14:textId="77777777" w:rsidR="003F075C" w:rsidRPr="00F82B4E" w:rsidRDefault="003F075C" w:rsidP="003F075C">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3F075C" w:rsidRPr="00F82B4E" w14:paraId="70B3C9F4"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0586895" w14:textId="3D9C6458" w:rsidR="003F075C" w:rsidRPr="00F82B4E" w:rsidRDefault="008672DA" w:rsidP="003F075C">
            <w:pPr>
              <w:rPr>
                <w:rFonts w:ascii="Calibri" w:hAnsi="Calibri" w:cs="Calibri"/>
                <w:color w:val="00B050"/>
                <w:sz w:val="28"/>
                <w:szCs w:val="28"/>
              </w:rPr>
            </w:pPr>
            <w:r>
              <w:rPr>
                <w:rFonts w:ascii="Calibri" w:hAnsi="Calibri" w:cs="Calibri"/>
                <w:sz w:val="28"/>
                <w:szCs w:val="28"/>
                <w:lang w:val="el-GR"/>
              </w:rPr>
              <w:t>Ιδέες για επιπλέον δραστηριότητες</w:t>
            </w:r>
          </w:p>
        </w:tc>
        <w:tc>
          <w:tcPr>
            <w:tcW w:w="5086" w:type="dxa"/>
          </w:tcPr>
          <w:p w14:paraId="7AB0EE52" w14:textId="77777777" w:rsidR="003F075C" w:rsidRPr="00F82B4E" w:rsidRDefault="003F075C" w:rsidP="003F075C">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3F075C" w:rsidRPr="00F82B4E" w14:paraId="54B0F666"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3C5793BF" w14:textId="19C64369" w:rsidR="003F075C" w:rsidRPr="0060213E" w:rsidRDefault="0060213E" w:rsidP="003F075C">
            <w:pPr>
              <w:rPr>
                <w:rFonts w:ascii="Calibri" w:hAnsi="Calibri" w:cs="Calibri"/>
                <w:color w:val="00B050"/>
                <w:sz w:val="28"/>
                <w:szCs w:val="28"/>
                <w:lang w:val="el-GR"/>
              </w:rPr>
            </w:pPr>
            <w:r>
              <w:rPr>
                <w:rFonts w:ascii="Calibri" w:hAnsi="Calibri" w:cs="Calibri"/>
                <w:sz w:val="28"/>
                <w:szCs w:val="28"/>
                <w:lang w:val="el-GR"/>
              </w:rPr>
              <w:t xml:space="preserve">Δωρεάν </w:t>
            </w:r>
            <w:r w:rsidR="008672DA">
              <w:rPr>
                <w:rFonts w:ascii="Calibri" w:hAnsi="Calibri" w:cs="Calibri"/>
                <w:sz w:val="28"/>
                <w:szCs w:val="28"/>
                <w:lang w:val="el-GR"/>
              </w:rPr>
              <w:t>πηγές</w:t>
            </w:r>
            <w:r>
              <w:rPr>
                <w:rFonts w:ascii="Calibri" w:hAnsi="Calibri" w:cs="Calibri"/>
                <w:sz w:val="28"/>
                <w:szCs w:val="28"/>
                <w:lang w:val="el-GR"/>
              </w:rPr>
              <w:t xml:space="preserve"> </w:t>
            </w:r>
            <w:r w:rsidR="003F075C">
              <w:rPr>
                <w:rFonts w:ascii="Calibri" w:hAnsi="Calibri" w:cs="Calibri"/>
                <w:sz w:val="28"/>
                <w:szCs w:val="28"/>
                <w:lang w:val="el-GR"/>
              </w:rPr>
              <w:t xml:space="preserve">και </w:t>
            </w:r>
            <w:r>
              <w:rPr>
                <w:rFonts w:ascii="Calibri" w:hAnsi="Calibri" w:cs="Calibri"/>
                <w:sz w:val="28"/>
                <w:szCs w:val="28"/>
                <w:lang w:val="el-GR"/>
              </w:rPr>
              <w:t>π</w:t>
            </w:r>
            <w:r w:rsidR="003F075C">
              <w:rPr>
                <w:rFonts w:ascii="Calibri" w:hAnsi="Calibri" w:cs="Calibri"/>
                <w:sz w:val="28"/>
                <w:szCs w:val="28"/>
                <w:lang w:val="el-GR"/>
              </w:rPr>
              <w:t>ροτεινόμενες Ιστοσελίδες</w:t>
            </w:r>
          </w:p>
        </w:tc>
        <w:tc>
          <w:tcPr>
            <w:tcW w:w="5086" w:type="dxa"/>
          </w:tcPr>
          <w:p w14:paraId="1143EE1B" w14:textId="77777777" w:rsidR="00E10AF3" w:rsidRPr="00E10AF3" w:rsidRDefault="00000000" w:rsidP="00E10AF3">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21" w:history="1">
              <w:r w:rsidR="00E10AF3" w:rsidRPr="004D287D">
                <w:rPr>
                  <w:rStyle w:val="Hyperlink"/>
                  <w:rFonts w:ascii="Calibri" w:hAnsi="Calibri" w:cs="Calibri"/>
                  <w:sz w:val="28"/>
                  <w:szCs w:val="28"/>
                </w:rPr>
                <w:t>https</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www</w:t>
              </w:r>
              <w:r w:rsidR="00E10AF3" w:rsidRPr="00E10AF3">
                <w:rPr>
                  <w:rStyle w:val="Hyperlink"/>
                  <w:rFonts w:ascii="Calibri" w:hAnsi="Calibri" w:cs="Calibri"/>
                  <w:sz w:val="28"/>
                  <w:szCs w:val="28"/>
                  <w:lang w:val="el-GR"/>
                </w:rPr>
                <w:t>.</w:t>
              </w:r>
              <w:proofErr w:type="spellStart"/>
              <w:r w:rsidR="00E10AF3" w:rsidRPr="004D287D">
                <w:rPr>
                  <w:rStyle w:val="Hyperlink"/>
                  <w:rFonts w:ascii="Calibri" w:hAnsi="Calibri" w:cs="Calibri"/>
                  <w:sz w:val="28"/>
                  <w:szCs w:val="28"/>
                </w:rPr>
                <w:t>watercalculator</w:t>
              </w:r>
              <w:proofErr w:type="spellEnd"/>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org</w:t>
              </w:r>
              <w:r w:rsidR="00E10AF3" w:rsidRPr="00E10AF3">
                <w:rPr>
                  <w:rStyle w:val="Hyperlink"/>
                  <w:rFonts w:ascii="Calibri" w:hAnsi="Calibri" w:cs="Calibri"/>
                  <w:sz w:val="28"/>
                  <w:szCs w:val="28"/>
                  <w:lang w:val="el-GR"/>
                </w:rPr>
                <w:t>/</w:t>
              </w:r>
              <w:proofErr w:type="spellStart"/>
              <w:r w:rsidR="00E10AF3" w:rsidRPr="004D287D">
                <w:rPr>
                  <w:rStyle w:val="Hyperlink"/>
                  <w:rFonts w:ascii="Calibri" w:hAnsi="Calibri" w:cs="Calibri"/>
                  <w:sz w:val="28"/>
                  <w:szCs w:val="28"/>
                </w:rPr>
                <w:t>wfc</w:t>
              </w:r>
              <w:proofErr w:type="spellEnd"/>
              <w:r w:rsidR="00E10AF3" w:rsidRPr="00E10AF3">
                <w:rPr>
                  <w:rStyle w:val="Hyperlink"/>
                  <w:rFonts w:ascii="Calibri" w:hAnsi="Calibri" w:cs="Calibri"/>
                  <w:sz w:val="28"/>
                  <w:szCs w:val="28"/>
                  <w:lang w:val="el-GR"/>
                </w:rPr>
                <w:t>2/</w:t>
              </w:r>
            </w:hyperlink>
          </w:p>
          <w:p w14:paraId="761248FD" w14:textId="77777777" w:rsidR="00E10AF3" w:rsidRPr="00E10AF3" w:rsidRDefault="00000000" w:rsidP="00E10AF3">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22" w:history="1">
              <w:r w:rsidR="00E10AF3" w:rsidRPr="004D287D">
                <w:rPr>
                  <w:rStyle w:val="Hyperlink"/>
                  <w:rFonts w:ascii="Calibri" w:hAnsi="Calibri" w:cs="Calibri"/>
                  <w:sz w:val="28"/>
                  <w:szCs w:val="28"/>
                </w:rPr>
                <w:t>https</w:t>
              </w:r>
              <w:r w:rsidR="00E10AF3" w:rsidRPr="00E10AF3">
                <w:rPr>
                  <w:rStyle w:val="Hyperlink"/>
                  <w:rFonts w:ascii="Calibri" w:hAnsi="Calibri" w:cs="Calibri"/>
                  <w:sz w:val="28"/>
                  <w:szCs w:val="28"/>
                  <w:lang w:val="el-GR"/>
                </w:rPr>
                <w:t>://</w:t>
              </w:r>
              <w:proofErr w:type="spellStart"/>
              <w:r w:rsidR="00E10AF3" w:rsidRPr="004D287D">
                <w:rPr>
                  <w:rStyle w:val="Hyperlink"/>
                  <w:rFonts w:ascii="Calibri" w:hAnsi="Calibri" w:cs="Calibri"/>
                  <w:sz w:val="28"/>
                  <w:szCs w:val="28"/>
                </w:rPr>
                <w:t>waterfootprint</w:t>
              </w:r>
              <w:proofErr w:type="spellEnd"/>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org</w:t>
              </w:r>
              <w:r w:rsidR="00E10AF3" w:rsidRPr="00E10AF3">
                <w:rPr>
                  <w:rStyle w:val="Hyperlink"/>
                  <w:rFonts w:ascii="Calibri" w:hAnsi="Calibri" w:cs="Calibri"/>
                  <w:sz w:val="28"/>
                  <w:szCs w:val="28"/>
                  <w:lang w:val="el-GR"/>
                </w:rPr>
                <w:t>/</w:t>
              </w:r>
              <w:proofErr w:type="spellStart"/>
              <w:r w:rsidR="00E10AF3" w:rsidRPr="004D287D">
                <w:rPr>
                  <w:rStyle w:val="Hyperlink"/>
                  <w:rFonts w:ascii="Calibri" w:hAnsi="Calibri" w:cs="Calibri"/>
                  <w:sz w:val="28"/>
                  <w:szCs w:val="28"/>
                </w:rPr>
                <w:t>en</w:t>
              </w:r>
              <w:proofErr w:type="spellEnd"/>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resources</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interactive</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tools</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personal</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water</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footprint</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calculator</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personal</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calculator</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extended</w:t>
              </w:r>
              <w:r w:rsidR="00E10AF3" w:rsidRPr="00E10AF3">
                <w:rPr>
                  <w:rStyle w:val="Hyperlink"/>
                  <w:rFonts w:ascii="Calibri" w:hAnsi="Calibri" w:cs="Calibri"/>
                  <w:sz w:val="28"/>
                  <w:szCs w:val="28"/>
                  <w:lang w:val="el-GR"/>
                </w:rPr>
                <w:t>/</w:t>
              </w:r>
            </w:hyperlink>
          </w:p>
          <w:p w14:paraId="3687012E" w14:textId="77777777" w:rsidR="00E10AF3" w:rsidRPr="00E10AF3" w:rsidRDefault="00000000" w:rsidP="00E10AF3">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23" w:history="1">
              <w:r w:rsidR="00E10AF3" w:rsidRPr="004D287D">
                <w:rPr>
                  <w:rStyle w:val="Hyperlink"/>
                  <w:rFonts w:ascii="Calibri" w:hAnsi="Calibri" w:cs="Calibri"/>
                  <w:sz w:val="28"/>
                  <w:szCs w:val="28"/>
                </w:rPr>
                <w:t>https</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www</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waterwise</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org</w:t>
              </w:r>
              <w:r w:rsidR="00E10AF3" w:rsidRPr="00E10AF3">
                <w:rPr>
                  <w:rStyle w:val="Hyperlink"/>
                  <w:rFonts w:ascii="Calibri" w:hAnsi="Calibri" w:cs="Calibri"/>
                  <w:sz w:val="28"/>
                  <w:szCs w:val="28"/>
                  <w:lang w:val="el-GR"/>
                </w:rPr>
                <w:t>.</w:t>
              </w:r>
              <w:proofErr w:type="spellStart"/>
              <w:r w:rsidR="00E10AF3" w:rsidRPr="004D287D">
                <w:rPr>
                  <w:rStyle w:val="Hyperlink"/>
                  <w:rFonts w:ascii="Calibri" w:hAnsi="Calibri" w:cs="Calibri"/>
                  <w:sz w:val="28"/>
                  <w:szCs w:val="28"/>
                </w:rPr>
                <w:t>uk</w:t>
              </w:r>
              <w:proofErr w:type="spellEnd"/>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save</w:t>
              </w:r>
              <w:r w:rsidR="00E10AF3" w:rsidRPr="00E10AF3">
                <w:rPr>
                  <w:rStyle w:val="Hyperlink"/>
                  <w:rFonts w:ascii="Calibri" w:hAnsi="Calibri" w:cs="Calibri"/>
                  <w:sz w:val="28"/>
                  <w:szCs w:val="28"/>
                  <w:lang w:val="el-GR"/>
                </w:rPr>
                <w:t>-</w:t>
              </w:r>
              <w:r w:rsidR="00E10AF3" w:rsidRPr="004D287D">
                <w:rPr>
                  <w:rStyle w:val="Hyperlink"/>
                  <w:rFonts w:ascii="Calibri" w:hAnsi="Calibri" w:cs="Calibri"/>
                  <w:sz w:val="28"/>
                  <w:szCs w:val="28"/>
                </w:rPr>
                <w:t>water</w:t>
              </w:r>
              <w:r w:rsidR="00E10AF3" w:rsidRPr="00E10AF3">
                <w:rPr>
                  <w:rStyle w:val="Hyperlink"/>
                  <w:rFonts w:ascii="Calibri" w:hAnsi="Calibri" w:cs="Calibri"/>
                  <w:sz w:val="28"/>
                  <w:szCs w:val="28"/>
                  <w:lang w:val="el-GR"/>
                </w:rPr>
                <w:t>/</w:t>
              </w:r>
            </w:hyperlink>
          </w:p>
          <w:p w14:paraId="06CBD4D7" w14:textId="77777777" w:rsidR="003F075C" w:rsidRPr="0060213E" w:rsidRDefault="003F075C" w:rsidP="003F075C">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p>
        </w:tc>
      </w:tr>
    </w:tbl>
    <w:p w14:paraId="3E287005" w14:textId="77777777" w:rsidR="000A28A8" w:rsidRPr="0060213E" w:rsidRDefault="000A28A8" w:rsidP="000A28A8">
      <w:pPr>
        <w:rPr>
          <w:rFonts w:ascii="Calibri" w:hAnsi="Calibri" w:cs="Calibri"/>
          <w:color w:val="00B050"/>
          <w:sz w:val="28"/>
          <w:szCs w:val="28"/>
          <w:shd w:val="clear" w:color="auto" w:fill="FFFFFF"/>
          <w:lang w:val="el-GR"/>
        </w:rPr>
      </w:pPr>
    </w:p>
    <w:p w14:paraId="49A6AA4F" w14:textId="77777777" w:rsidR="008672DA" w:rsidRPr="001A1319" w:rsidRDefault="008672DA" w:rsidP="00F53C15">
      <w:pPr>
        <w:rPr>
          <w:rFonts w:ascii="Calibri" w:hAnsi="Calibri" w:cs="Calibri"/>
          <w:color w:val="00B050"/>
          <w:sz w:val="28"/>
          <w:szCs w:val="28"/>
          <w:shd w:val="clear" w:color="auto" w:fill="FFFFFF"/>
          <w:lang w:val="el-GR"/>
        </w:rPr>
      </w:pPr>
    </w:p>
    <w:p w14:paraId="194001EA" w14:textId="102B1A3B" w:rsidR="00F53C15" w:rsidRPr="0075183B" w:rsidRDefault="00F53C15" w:rsidP="00F96AB9">
      <w:pPr>
        <w:jc w:val="both"/>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75183B">
        <w:rPr>
          <w:rFonts w:ascii="Calibri" w:hAnsi="Calibri" w:cs="Calibri"/>
          <w:color w:val="00B050"/>
          <w:sz w:val="28"/>
          <w:szCs w:val="28"/>
          <w:shd w:val="clear" w:color="auto" w:fill="FFFFFF"/>
          <w:lang w:val="el-GR"/>
        </w:rPr>
        <w:t xml:space="preserve"> </w:t>
      </w:r>
      <w:r w:rsidRPr="00F96AB9">
        <w:rPr>
          <w:rFonts w:ascii="Calibri" w:hAnsi="Calibri" w:cs="Calibri"/>
          <w:b/>
          <w:bCs/>
          <w:color w:val="00B050"/>
          <w:sz w:val="28"/>
          <w:szCs w:val="28"/>
          <w:shd w:val="clear" w:color="auto" w:fill="FFFFFF"/>
          <w:lang w:val="el-GR"/>
        </w:rPr>
        <w:t>Βήμα 2</w:t>
      </w:r>
      <w:r w:rsidRPr="0075183B">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Δραστηριότητα</w:t>
      </w:r>
      <w:r w:rsidRPr="0075183B">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και</w:t>
      </w:r>
      <w:r w:rsidRPr="0075183B">
        <w:rPr>
          <w:rFonts w:ascii="Calibri" w:hAnsi="Calibri" w:cs="Calibri"/>
          <w:color w:val="00B050"/>
          <w:sz w:val="28"/>
          <w:szCs w:val="28"/>
          <w:shd w:val="clear" w:color="auto" w:fill="FFFFFF"/>
          <w:lang w:val="el-GR"/>
        </w:rPr>
        <w:t xml:space="preserve"> </w:t>
      </w:r>
      <w:r w:rsidR="0060213E">
        <w:rPr>
          <w:rFonts w:ascii="Calibri" w:hAnsi="Calibri" w:cs="Calibri"/>
          <w:color w:val="00B050"/>
          <w:sz w:val="28"/>
          <w:szCs w:val="28"/>
          <w:shd w:val="clear" w:color="auto" w:fill="FFFFFF"/>
          <w:lang w:val="el-GR"/>
        </w:rPr>
        <w:t>ε</w:t>
      </w:r>
      <w:r>
        <w:rPr>
          <w:rFonts w:ascii="Calibri" w:hAnsi="Calibri" w:cs="Calibri"/>
          <w:color w:val="00B050"/>
          <w:sz w:val="28"/>
          <w:szCs w:val="28"/>
          <w:shd w:val="clear" w:color="auto" w:fill="FFFFFF"/>
          <w:lang w:val="el-GR"/>
        </w:rPr>
        <w:t>ποικοδομητικός</w:t>
      </w:r>
      <w:r w:rsidRPr="0075183B">
        <w:rPr>
          <w:rFonts w:ascii="Calibri" w:hAnsi="Calibri" w:cs="Calibri"/>
          <w:color w:val="00B050"/>
          <w:sz w:val="28"/>
          <w:szCs w:val="28"/>
          <w:shd w:val="clear" w:color="auto" w:fill="FFFFFF"/>
          <w:lang w:val="el-GR"/>
        </w:rPr>
        <w:t xml:space="preserve"> </w:t>
      </w:r>
      <w:r w:rsidR="0060213E">
        <w:rPr>
          <w:rFonts w:ascii="Calibri" w:hAnsi="Calibri" w:cs="Calibri"/>
          <w:color w:val="00B050"/>
          <w:sz w:val="28"/>
          <w:szCs w:val="28"/>
          <w:shd w:val="clear" w:color="auto" w:fill="FFFFFF"/>
          <w:lang w:val="el-GR"/>
        </w:rPr>
        <w:t>δ</w:t>
      </w:r>
      <w:r>
        <w:rPr>
          <w:rFonts w:ascii="Calibri" w:hAnsi="Calibri" w:cs="Calibri"/>
          <w:color w:val="00B050"/>
          <w:sz w:val="28"/>
          <w:szCs w:val="28"/>
          <w:shd w:val="clear" w:color="auto" w:fill="FFFFFF"/>
          <w:lang w:val="el-GR"/>
        </w:rPr>
        <w:t>ιάλογος</w:t>
      </w:r>
      <w:r w:rsidRPr="0075183B">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επιλογή</w:t>
      </w:r>
      <w:r w:rsidRPr="0075183B">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για</w:t>
      </w:r>
      <w:r w:rsidRPr="0075183B">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μαθητές</w:t>
      </w:r>
      <w:r w:rsidRPr="0075183B">
        <w:rPr>
          <w:rFonts w:ascii="Calibri" w:hAnsi="Calibri" w:cs="Calibri"/>
          <w:color w:val="00B050"/>
          <w:sz w:val="28"/>
          <w:szCs w:val="28"/>
          <w:shd w:val="clear" w:color="auto" w:fill="FFFFFF"/>
          <w:lang w:val="el-GR"/>
        </w:rPr>
        <w:t xml:space="preserve"> 12-</w:t>
      </w:r>
      <w:r w:rsidR="00EF0CB1">
        <w:rPr>
          <w:rFonts w:ascii="Calibri" w:hAnsi="Calibri" w:cs="Calibri"/>
          <w:color w:val="00B050"/>
          <w:sz w:val="28"/>
          <w:szCs w:val="28"/>
          <w:shd w:val="clear" w:color="auto" w:fill="FFFFFF"/>
          <w:lang w:val="el-GR"/>
        </w:rPr>
        <w:t>14 χρονών</w:t>
      </w:r>
      <w:r w:rsidRPr="0075183B">
        <w:rPr>
          <w:rFonts w:ascii="Calibri" w:hAnsi="Calibri" w:cs="Calibri"/>
          <w:color w:val="00B050"/>
          <w:sz w:val="28"/>
          <w:szCs w:val="28"/>
          <w:shd w:val="clear" w:color="auto" w:fill="FFFFFF"/>
          <w:lang w:val="el-GR"/>
        </w:rPr>
        <w:t>)</w:t>
      </w:r>
    </w:p>
    <w:tbl>
      <w:tblPr>
        <w:tblStyle w:val="TabelaSimples11"/>
        <w:tblpPr w:leftFromText="180" w:rightFromText="180" w:horzAnchor="page" w:tblpX="1025" w:tblpY="941"/>
        <w:tblW w:w="10886" w:type="dxa"/>
        <w:tblLook w:val="04A0" w:firstRow="1" w:lastRow="0" w:firstColumn="1" w:lastColumn="0" w:noHBand="0" w:noVBand="1"/>
      </w:tblPr>
      <w:tblGrid>
        <w:gridCol w:w="3397"/>
        <w:gridCol w:w="7489"/>
      </w:tblGrid>
      <w:tr w:rsidR="00E728B1" w:rsidRPr="00F82B4E" w14:paraId="00DEF082" w14:textId="77777777" w:rsidTr="003D6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190D2B09" w14:textId="5AE92334" w:rsidR="00E728B1" w:rsidRPr="00F82B4E" w:rsidRDefault="00F53C15" w:rsidP="003D62B0">
            <w:pPr>
              <w:rPr>
                <w:rFonts w:ascii="Calibri" w:hAnsi="Calibri" w:cs="Calibri"/>
                <w:color w:val="00B050"/>
                <w:sz w:val="28"/>
                <w:szCs w:val="28"/>
              </w:rPr>
            </w:pPr>
            <w:r w:rsidRPr="00DE271C">
              <w:rPr>
                <w:rFonts w:ascii="Calibri" w:hAnsi="Calibri" w:cs="Calibri"/>
                <w:sz w:val="28"/>
                <w:szCs w:val="28"/>
                <w:lang w:val="el-GR"/>
              </w:rPr>
              <w:lastRenderedPageBreak/>
              <w:t xml:space="preserve">Κύριος </w:t>
            </w:r>
            <w:r w:rsidR="0060213E">
              <w:rPr>
                <w:rFonts w:ascii="Calibri" w:hAnsi="Calibri" w:cs="Calibri"/>
                <w:sz w:val="28"/>
                <w:szCs w:val="28"/>
                <w:lang w:val="el-GR"/>
              </w:rPr>
              <w:t>σ</w:t>
            </w:r>
            <w:r w:rsidRPr="00DE271C">
              <w:rPr>
                <w:rFonts w:ascii="Calibri" w:hAnsi="Calibri" w:cs="Calibri"/>
                <w:sz w:val="28"/>
                <w:szCs w:val="28"/>
                <w:lang w:val="el-GR"/>
              </w:rPr>
              <w:t>τόχος</w:t>
            </w:r>
          </w:p>
        </w:tc>
        <w:tc>
          <w:tcPr>
            <w:tcW w:w="7489" w:type="dxa"/>
          </w:tcPr>
          <w:p w14:paraId="2938BE08" w14:textId="35C9915A" w:rsidR="00E728B1" w:rsidRPr="00F53C15" w:rsidRDefault="0060213E" w:rsidP="003D62B0">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b w:val="0"/>
                <w:color w:val="000000" w:themeColor="text1"/>
                <w:sz w:val="28"/>
                <w:szCs w:val="28"/>
                <w:lang w:val="el-GR"/>
              </w:rPr>
              <w:t>Η</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κινητοποίηση των μαθητών να σκεφτούν και να εκφράσουν ιδέες</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σχετικά με τη συνειδητή</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κατανάλωση</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νερού</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στην</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καθημερινή</w:t>
            </w:r>
            <w:r w:rsidRPr="00BB32A3">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ζωή. Η κατανόηση της έννοιας του προσωπικού υδατικού αποτυπώματος και η δέσμευση στο στόχο της εξοικονόμησης νερού.</w:t>
            </w:r>
          </w:p>
        </w:tc>
      </w:tr>
      <w:tr w:rsidR="00F53C15" w:rsidRPr="00F82B4E" w14:paraId="255FB02A" w14:textId="77777777" w:rsidTr="003D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3BD562A" w14:textId="746EE8A1" w:rsidR="00F53C15" w:rsidRPr="00F82B4E" w:rsidRDefault="00F53C15" w:rsidP="00F53C15">
            <w:pPr>
              <w:rPr>
                <w:rFonts w:ascii="Calibri" w:hAnsi="Calibri" w:cs="Calibri"/>
                <w:color w:val="00B050"/>
                <w:sz w:val="28"/>
                <w:szCs w:val="28"/>
              </w:rPr>
            </w:pPr>
            <w:r w:rsidRPr="00DE271C">
              <w:rPr>
                <w:rFonts w:ascii="Calibri" w:hAnsi="Calibri" w:cs="Calibri"/>
                <w:sz w:val="28"/>
                <w:szCs w:val="28"/>
                <w:lang w:val="el-GR"/>
              </w:rPr>
              <w:t xml:space="preserve">Τίτλος </w:t>
            </w:r>
            <w:r w:rsidR="0060213E">
              <w:rPr>
                <w:rFonts w:ascii="Calibri" w:hAnsi="Calibri" w:cs="Calibri"/>
                <w:sz w:val="28"/>
                <w:szCs w:val="28"/>
                <w:lang w:val="el-GR"/>
              </w:rPr>
              <w:t>δ</w:t>
            </w:r>
            <w:r w:rsidRPr="00DE271C">
              <w:rPr>
                <w:rFonts w:ascii="Calibri" w:hAnsi="Calibri" w:cs="Calibri"/>
                <w:sz w:val="28"/>
                <w:szCs w:val="28"/>
                <w:lang w:val="el-GR"/>
              </w:rPr>
              <w:t>ραστηριότητας</w:t>
            </w:r>
          </w:p>
        </w:tc>
        <w:tc>
          <w:tcPr>
            <w:tcW w:w="7489" w:type="dxa"/>
            <w:shd w:val="clear" w:color="auto" w:fill="auto"/>
          </w:tcPr>
          <w:p w14:paraId="119F3FCF" w14:textId="52D63C15" w:rsidR="00F53C15" w:rsidRPr="00F53C15" w:rsidRDefault="00F53C15" w:rsidP="00F53C15">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DE271C">
              <w:rPr>
                <w:rFonts w:ascii="Calibri" w:hAnsi="Calibri" w:cs="Calibri"/>
                <w:color w:val="000000" w:themeColor="text1"/>
                <w:sz w:val="28"/>
                <w:szCs w:val="28"/>
                <w:lang w:val="el-GR"/>
              </w:rPr>
              <w:t>«</w:t>
            </w:r>
            <w:r>
              <w:rPr>
                <w:rFonts w:ascii="Calibri" w:hAnsi="Calibri" w:cs="Calibri"/>
                <w:color w:val="000000" w:themeColor="text1"/>
                <w:sz w:val="28"/>
                <w:szCs w:val="28"/>
                <w:lang w:val="el-GR"/>
              </w:rPr>
              <w:t>Το</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νερό</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είναι</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παντού</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Ας κάνουμε τις πράξεις!»</w:t>
            </w:r>
            <w:r w:rsidRPr="00DE271C">
              <w:rPr>
                <w:rFonts w:ascii="Calibri" w:hAnsi="Calibri" w:cs="Calibri"/>
                <w:color w:val="000000" w:themeColor="text1"/>
                <w:sz w:val="28"/>
                <w:szCs w:val="28"/>
                <w:lang w:val="el-GR"/>
              </w:rPr>
              <w:t xml:space="preserve"> </w:t>
            </w:r>
          </w:p>
        </w:tc>
      </w:tr>
      <w:tr w:rsidR="00E728B1" w:rsidRPr="00F82B4E" w14:paraId="07576B63" w14:textId="77777777" w:rsidTr="003D62B0">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0B8BFF3C" w14:textId="396CD378" w:rsidR="00F53C15" w:rsidRPr="00DE271C" w:rsidRDefault="00F53C15" w:rsidP="00F53C15">
            <w:pPr>
              <w:rPr>
                <w:rFonts w:ascii="Calibri" w:hAnsi="Calibri" w:cs="Calibri"/>
                <w:sz w:val="28"/>
                <w:szCs w:val="28"/>
                <w:lang w:val="el-GR"/>
              </w:rPr>
            </w:pPr>
            <w:r>
              <w:rPr>
                <w:rFonts w:ascii="Calibri" w:hAnsi="Calibri" w:cs="Calibri"/>
                <w:sz w:val="28"/>
                <w:szCs w:val="28"/>
                <w:lang w:val="el-GR"/>
              </w:rPr>
              <w:t xml:space="preserve">Προτεινόμενη </w:t>
            </w:r>
            <w:r w:rsidR="0060213E">
              <w:rPr>
                <w:rFonts w:ascii="Calibri" w:hAnsi="Calibri" w:cs="Calibri"/>
                <w:sz w:val="28"/>
                <w:szCs w:val="28"/>
                <w:lang w:val="el-GR"/>
              </w:rPr>
              <w:t>η</w:t>
            </w:r>
            <w:r>
              <w:rPr>
                <w:rFonts w:ascii="Calibri" w:hAnsi="Calibri" w:cs="Calibri"/>
                <w:sz w:val="28"/>
                <w:szCs w:val="28"/>
                <w:lang w:val="el-GR"/>
              </w:rPr>
              <w:t xml:space="preserve">λικιακή </w:t>
            </w:r>
            <w:r w:rsidR="00AD521E">
              <w:rPr>
                <w:rFonts w:ascii="Calibri" w:hAnsi="Calibri" w:cs="Calibri"/>
                <w:sz w:val="28"/>
                <w:szCs w:val="28"/>
                <w:lang w:val="el-GR"/>
              </w:rPr>
              <w:t>ο</w:t>
            </w:r>
            <w:r>
              <w:rPr>
                <w:rFonts w:ascii="Calibri" w:hAnsi="Calibri" w:cs="Calibri"/>
                <w:sz w:val="28"/>
                <w:szCs w:val="28"/>
                <w:lang w:val="el-GR"/>
              </w:rPr>
              <w:t>μάδα</w:t>
            </w:r>
          </w:p>
          <w:p w14:paraId="143D6933" w14:textId="77777777" w:rsidR="00E728B1" w:rsidRPr="00F82B4E" w:rsidRDefault="00E728B1" w:rsidP="003D62B0">
            <w:pPr>
              <w:rPr>
                <w:rFonts w:ascii="Calibri" w:hAnsi="Calibri" w:cs="Calibri"/>
                <w:color w:val="00B050"/>
                <w:sz w:val="28"/>
                <w:szCs w:val="28"/>
              </w:rPr>
            </w:pPr>
          </w:p>
        </w:tc>
        <w:tc>
          <w:tcPr>
            <w:tcW w:w="7489" w:type="dxa"/>
          </w:tcPr>
          <w:p w14:paraId="12F97703" w14:textId="294D300B" w:rsidR="00E728B1" w:rsidRPr="00F82B4E" w:rsidRDefault="000A255D"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60213E">
              <w:rPr>
                <w:rFonts w:ascii="Calibri" w:hAnsi="Calibri" w:cs="Calibri"/>
                <w:color w:val="000000" w:themeColor="text1"/>
                <w:sz w:val="28"/>
                <w:szCs w:val="28"/>
              </w:rPr>
              <w:t>1</w:t>
            </w:r>
            <w:r w:rsidR="00697FEE" w:rsidRPr="0060213E">
              <w:rPr>
                <w:rFonts w:ascii="Calibri" w:hAnsi="Calibri" w:cs="Calibri"/>
                <w:color w:val="000000" w:themeColor="text1"/>
                <w:sz w:val="28"/>
                <w:szCs w:val="28"/>
              </w:rPr>
              <w:t>2</w:t>
            </w:r>
            <w:r w:rsidRPr="0060213E">
              <w:rPr>
                <w:rFonts w:ascii="Calibri" w:hAnsi="Calibri" w:cs="Calibri"/>
                <w:color w:val="000000" w:themeColor="text1"/>
                <w:sz w:val="28"/>
                <w:szCs w:val="28"/>
              </w:rPr>
              <w:t>-14</w:t>
            </w:r>
          </w:p>
        </w:tc>
      </w:tr>
      <w:tr w:rsidR="00E728B1" w:rsidRPr="00F82B4E" w14:paraId="3DDA826A" w14:textId="77777777" w:rsidTr="003D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AAF6466" w14:textId="471C7441" w:rsidR="00E728B1" w:rsidRPr="00F82B4E" w:rsidRDefault="0060213E" w:rsidP="003D62B0">
            <w:pPr>
              <w:rPr>
                <w:rFonts w:ascii="Calibri" w:hAnsi="Calibri" w:cs="Calibri"/>
                <w:color w:val="00B050"/>
                <w:sz w:val="28"/>
                <w:szCs w:val="28"/>
              </w:rPr>
            </w:pPr>
            <w:r>
              <w:rPr>
                <w:rFonts w:ascii="Calibri" w:hAnsi="Calibri" w:cs="Calibri"/>
                <w:sz w:val="28"/>
                <w:szCs w:val="28"/>
                <w:lang w:val="el-GR"/>
              </w:rPr>
              <w:t>Εκτιμώμενος Χρόνος</w:t>
            </w:r>
            <w:r w:rsidRPr="00F82B4E">
              <w:rPr>
                <w:rFonts w:ascii="Calibri" w:hAnsi="Calibri" w:cs="Calibri"/>
                <w:sz w:val="28"/>
                <w:szCs w:val="28"/>
              </w:rPr>
              <w:t xml:space="preserve"> </w:t>
            </w:r>
          </w:p>
        </w:tc>
        <w:tc>
          <w:tcPr>
            <w:tcW w:w="7489" w:type="dxa"/>
          </w:tcPr>
          <w:p w14:paraId="25AB75FF" w14:textId="1DC63D15" w:rsidR="00E728B1" w:rsidRPr="0060213E" w:rsidRDefault="000A255D" w:rsidP="003D62B0">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F82B4E">
              <w:rPr>
                <w:rFonts w:ascii="Calibri" w:hAnsi="Calibri" w:cs="Calibri"/>
                <w:color w:val="000000" w:themeColor="text1"/>
                <w:sz w:val="28"/>
                <w:szCs w:val="28"/>
              </w:rPr>
              <w:t>35</w:t>
            </w:r>
            <w:r w:rsidR="000A28A8">
              <w:rPr>
                <w:rFonts w:ascii="Calibri" w:hAnsi="Calibri" w:cs="Calibri"/>
                <w:color w:val="000000" w:themeColor="text1"/>
                <w:sz w:val="28"/>
                <w:szCs w:val="28"/>
              </w:rPr>
              <w:t xml:space="preserve"> - 45</w:t>
            </w:r>
            <w:r w:rsidRPr="00F82B4E">
              <w:rPr>
                <w:rFonts w:ascii="Calibri" w:hAnsi="Calibri" w:cs="Calibri"/>
                <w:color w:val="000000" w:themeColor="text1"/>
                <w:sz w:val="28"/>
                <w:szCs w:val="28"/>
              </w:rPr>
              <w:t xml:space="preserve"> </w:t>
            </w:r>
            <w:r w:rsidR="0060213E">
              <w:rPr>
                <w:rFonts w:ascii="Calibri" w:hAnsi="Calibri" w:cs="Calibri"/>
                <w:color w:val="000000" w:themeColor="text1"/>
                <w:sz w:val="28"/>
                <w:szCs w:val="28"/>
                <w:lang w:val="el-GR"/>
              </w:rPr>
              <w:t>λεπτά</w:t>
            </w:r>
          </w:p>
        </w:tc>
      </w:tr>
      <w:tr w:rsidR="00E728B1" w:rsidRPr="00F82B4E" w14:paraId="55BC6A3A" w14:textId="77777777" w:rsidTr="003D62B0">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02CA00FE" w14:textId="72C87F52" w:rsidR="00E728B1" w:rsidRPr="0060213E" w:rsidRDefault="00F96AB9" w:rsidP="003D62B0">
            <w:pPr>
              <w:rPr>
                <w:rFonts w:ascii="Calibri" w:hAnsi="Calibri" w:cs="Calibri"/>
                <w:color w:val="00B050"/>
                <w:sz w:val="28"/>
                <w:szCs w:val="28"/>
                <w:lang w:val="el-GR"/>
              </w:rPr>
            </w:pPr>
            <w:r>
              <w:rPr>
                <w:rFonts w:ascii="Calibri" w:hAnsi="Calibri" w:cs="Calibri"/>
                <w:sz w:val="28"/>
                <w:szCs w:val="28"/>
                <w:lang w:val="el-GR"/>
              </w:rPr>
              <w:t xml:space="preserve">Προμήθειες / </w:t>
            </w:r>
            <w:r w:rsidR="0060213E">
              <w:rPr>
                <w:rFonts w:ascii="Calibri" w:hAnsi="Calibri" w:cs="Calibri"/>
                <w:sz w:val="28"/>
                <w:szCs w:val="28"/>
                <w:lang w:val="el-GR"/>
              </w:rPr>
              <w:t>Υλικά</w:t>
            </w:r>
          </w:p>
        </w:tc>
        <w:tc>
          <w:tcPr>
            <w:tcW w:w="7489" w:type="dxa"/>
          </w:tcPr>
          <w:p w14:paraId="48B821D9" w14:textId="77777777" w:rsidR="0060213E" w:rsidRPr="00DE271C" w:rsidRDefault="0060213E" w:rsidP="0060213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Πρόσβαση στο διαδίκτυο</w:t>
            </w:r>
          </w:p>
          <w:p w14:paraId="1A94B3A4" w14:textId="1570112F" w:rsidR="00DA1DDA" w:rsidRPr="0060213E" w:rsidRDefault="00DA1DDA"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t>https</w:t>
            </w:r>
            <w:r w:rsidRPr="0060213E">
              <w:rPr>
                <w:rFonts w:ascii="Calibri" w:hAnsi="Calibri" w:cs="Calibri"/>
                <w:color w:val="000000" w:themeColor="text1"/>
                <w:sz w:val="28"/>
                <w:szCs w:val="28"/>
                <w:lang w:val="el-GR"/>
              </w:rPr>
              <w:t>://</w:t>
            </w:r>
            <w:r w:rsidRPr="00F82B4E">
              <w:rPr>
                <w:rFonts w:ascii="Calibri" w:hAnsi="Calibri" w:cs="Calibri"/>
                <w:color w:val="000000" w:themeColor="text1"/>
                <w:sz w:val="28"/>
                <w:szCs w:val="28"/>
              </w:rPr>
              <w:t>www</w:t>
            </w:r>
            <w:r w:rsidRPr="0060213E">
              <w:rPr>
                <w:rFonts w:ascii="Calibri" w:hAnsi="Calibri" w:cs="Calibri"/>
                <w:color w:val="000000" w:themeColor="text1"/>
                <w:sz w:val="28"/>
                <w:szCs w:val="28"/>
                <w:lang w:val="el-GR"/>
              </w:rPr>
              <w:t>.</w:t>
            </w:r>
            <w:proofErr w:type="spellStart"/>
            <w:r w:rsidRPr="00F82B4E">
              <w:rPr>
                <w:rFonts w:ascii="Calibri" w:hAnsi="Calibri" w:cs="Calibri"/>
                <w:color w:val="000000" w:themeColor="text1"/>
                <w:sz w:val="28"/>
                <w:szCs w:val="28"/>
              </w:rPr>
              <w:t>watercalculator</w:t>
            </w:r>
            <w:proofErr w:type="spellEnd"/>
            <w:r w:rsidRPr="0060213E">
              <w:rPr>
                <w:rFonts w:ascii="Calibri" w:hAnsi="Calibri" w:cs="Calibri"/>
                <w:color w:val="000000" w:themeColor="text1"/>
                <w:sz w:val="28"/>
                <w:szCs w:val="28"/>
                <w:lang w:val="el-GR"/>
              </w:rPr>
              <w:t>.</w:t>
            </w:r>
            <w:r w:rsidRPr="00F82B4E">
              <w:rPr>
                <w:rFonts w:ascii="Calibri" w:hAnsi="Calibri" w:cs="Calibri"/>
                <w:color w:val="000000" w:themeColor="text1"/>
                <w:sz w:val="28"/>
                <w:szCs w:val="28"/>
              </w:rPr>
              <w:t>org</w:t>
            </w:r>
            <w:r w:rsidRPr="0060213E">
              <w:rPr>
                <w:rFonts w:ascii="Calibri" w:hAnsi="Calibri" w:cs="Calibri"/>
                <w:color w:val="000000" w:themeColor="text1"/>
                <w:sz w:val="28"/>
                <w:szCs w:val="28"/>
                <w:lang w:val="el-GR"/>
              </w:rPr>
              <w:t>/</w:t>
            </w:r>
          </w:p>
        </w:tc>
      </w:tr>
      <w:tr w:rsidR="00E728B1" w:rsidRPr="00F82B4E" w14:paraId="33E67A8C" w14:textId="77777777" w:rsidTr="00E73610">
        <w:trPr>
          <w:cnfStyle w:val="000000100000" w:firstRow="0" w:lastRow="0" w:firstColumn="0" w:lastColumn="0" w:oddVBand="0" w:evenVBand="0" w:oddHBand="1" w:evenHBand="0" w:firstRowFirstColumn="0" w:firstRowLastColumn="0" w:lastRowFirstColumn="0" w:lastRowLastColumn="0"/>
          <w:trHeight w:val="3079"/>
        </w:trPr>
        <w:tc>
          <w:tcPr>
            <w:cnfStyle w:val="001000000000" w:firstRow="0" w:lastRow="0" w:firstColumn="1" w:lastColumn="0" w:oddVBand="0" w:evenVBand="0" w:oddHBand="0" w:evenHBand="0" w:firstRowFirstColumn="0" w:firstRowLastColumn="0" w:lastRowFirstColumn="0" w:lastRowLastColumn="0"/>
            <w:tcW w:w="3397" w:type="dxa"/>
          </w:tcPr>
          <w:p w14:paraId="38442723" w14:textId="533B88C3" w:rsidR="00E728B1" w:rsidRPr="0060213E" w:rsidRDefault="0060213E" w:rsidP="003D62B0">
            <w:pPr>
              <w:rPr>
                <w:rFonts w:ascii="Calibri" w:hAnsi="Calibri" w:cs="Calibri"/>
                <w:color w:val="00B050"/>
                <w:sz w:val="28"/>
                <w:szCs w:val="28"/>
                <w:lang w:val="el-GR"/>
              </w:rPr>
            </w:pPr>
            <w:r>
              <w:rPr>
                <w:rFonts w:ascii="Calibri" w:hAnsi="Calibri" w:cs="Calibri"/>
                <w:sz w:val="28"/>
                <w:szCs w:val="28"/>
                <w:lang w:val="el-GR"/>
              </w:rPr>
              <w:t>Προετοιμασία</w:t>
            </w:r>
          </w:p>
        </w:tc>
        <w:tc>
          <w:tcPr>
            <w:tcW w:w="7489" w:type="dxa"/>
          </w:tcPr>
          <w:p w14:paraId="7AE35EBE" w14:textId="3A328AC0" w:rsidR="0060213E" w:rsidRPr="00DE271C" w:rsidRDefault="0060213E" w:rsidP="0060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Είναι χρήσιμο να έχετε διερευνήσει την ιδέα</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της</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έμμεσης</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εικονικής</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κατανάλωσης</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νερού</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για</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βοηθήσετε</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μαθητές</w:t>
            </w:r>
            <w:r w:rsidRPr="00DE271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να καταλάβουν τη σύνδεση μεταξύ καθημερινών επιλογών τρόπου ζωής, συνετής χρήσης νερού και εξοικονόμησης νερού. </w:t>
            </w:r>
          </w:p>
          <w:p w14:paraId="7FB69807" w14:textId="77777777" w:rsidR="0060213E" w:rsidRDefault="0060213E" w:rsidP="0060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Pr>
                <w:rFonts w:ascii="Calibri" w:hAnsi="Calibri" w:cs="Calibri"/>
                <w:color w:val="000000" w:themeColor="text1"/>
                <w:sz w:val="28"/>
                <w:szCs w:val="28"/>
                <w:lang w:val="el-GR"/>
              </w:rPr>
              <w:t>Παρακολουθήστε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πριν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παρουσίαση</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στην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τάξη</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βίντεο</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rPr>
              <w:t>Where</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rPr>
              <w:t>is</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rPr>
              <w:t>water</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rPr>
              <w:t xml:space="preserve">The water rooms UNESCO World Water Rooms </w:t>
            </w:r>
          </w:p>
          <w:p w14:paraId="299E2B0E" w14:textId="46DF6132" w:rsidR="00E73610" w:rsidRPr="00E73610" w:rsidRDefault="0060213E" w:rsidP="00E73610">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934E64">
              <w:rPr>
                <w:rFonts w:ascii="Calibri" w:hAnsi="Calibri" w:cs="Calibri"/>
                <w:color w:val="00B050"/>
                <w:sz w:val="28"/>
                <w:szCs w:val="28"/>
              </w:rPr>
              <w:t>https://www.youtube.com/watch?v=b1f-G6v3voA&amp;t=338s</w:t>
            </w:r>
          </w:p>
        </w:tc>
      </w:tr>
      <w:tr w:rsidR="00E728B1" w:rsidRPr="00F82B4E" w14:paraId="59047DF7" w14:textId="77777777" w:rsidTr="003D62B0">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2BF82B1F" w14:textId="2A4D4F8D" w:rsidR="00E728B1" w:rsidRPr="0060213E" w:rsidRDefault="00E73610" w:rsidP="003D62B0">
            <w:pPr>
              <w:rPr>
                <w:rFonts w:ascii="Calibri" w:hAnsi="Calibri" w:cs="Calibri"/>
                <w:color w:val="00B050"/>
                <w:sz w:val="28"/>
                <w:szCs w:val="28"/>
                <w:lang w:val="el-GR"/>
              </w:rPr>
            </w:pPr>
            <w:r>
              <w:rPr>
                <w:rFonts w:ascii="Calibri" w:hAnsi="Calibri" w:cs="Calibri"/>
                <w:sz w:val="28"/>
                <w:szCs w:val="28"/>
                <w:lang w:val="el-GR"/>
              </w:rPr>
              <w:t>Περιγραφή</w:t>
            </w:r>
            <w:r w:rsidRPr="0075183B">
              <w:rPr>
                <w:rFonts w:ascii="Calibri" w:hAnsi="Calibri" w:cs="Calibri"/>
                <w:sz w:val="28"/>
                <w:szCs w:val="28"/>
                <w:lang w:val="el-GR"/>
              </w:rPr>
              <w:t xml:space="preserve"> </w:t>
            </w:r>
            <w:r>
              <w:rPr>
                <w:rFonts w:ascii="Calibri" w:hAnsi="Calibri" w:cs="Calibri"/>
                <w:sz w:val="28"/>
                <w:szCs w:val="28"/>
                <w:lang w:val="el-GR"/>
              </w:rPr>
              <w:t>της</w:t>
            </w:r>
            <w:r w:rsidRPr="0075183B">
              <w:rPr>
                <w:rFonts w:ascii="Calibri" w:hAnsi="Calibri" w:cs="Calibri"/>
                <w:sz w:val="28"/>
                <w:szCs w:val="28"/>
                <w:lang w:val="el-GR"/>
              </w:rPr>
              <w:t xml:space="preserve"> </w:t>
            </w:r>
            <w:r>
              <w:rPr>
                <w:rFonts w:ascii="Calibri" w:hAnsi="Calibri" w:cs="Calibri"/>
                <w:sz w:val="28"/>
                <w:szCs w:val="28"/>
                <w:lang w:val="el-GR"/>
              </w:rPr>
              <w:t>δραστηριότητας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 βήμα</w:t>
            </w:r>
          </w:p>
        </w:tc>
        <w:tc>
          <w:tcPr>
            <w:tcW w:w="7489" w:type="dxa"/>
          </w:tcPr>
          <w:p w14:paraId="7B6CAECA" w14:textId="77777777" w:rsidR="0060213E" w:rsidRPr="00CC7FFE" w:rsidRDefault="0060213E" w:rsidP="0060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Χωρίστε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τάξη</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ομάδες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των</w:t>
            </w:r>
            <w:r w:rsidRPr="00CC7FFE">
              <w:rPr>
                <w:rFonts w:ascii="Calibri" w:hAnsi="Calibri" w:cs="Calibri"/>
                <w:color w:val="000000" w:themeColor="text1"/>
                <w:sz w:val="28"/>
                <w:szCs w:val="28"/>
                <w:lang w:val="el-GR"/>
              </w:rPr>
              <w:t xml:space="preserve"> 3-5 </w:t>
            </w:r>
            <w:r>
              <w:rPr>
                <w:rFonts w:ascii="Calibri" w:hAnsi="Calibri" w:cs="Calibri"/>
                <w:color w:val="000000" w:themeColor="text1"/>
                <w:sz w:val="28"/>
                <w:szCs w:val="28"/>
                <w:lang w:val="el-GR"/>
              </w:rPr>
              <w:t>ατόμων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για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συζητήσουν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τρόπους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που</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καθημερινά καταναλώνουν νερό. Ζητήστε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γράψουν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όλες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δραστηριότητες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που</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πιστεύουν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ότι σχετίζονται με την κατανάλωση νερού.</w:t>
            </w:r>
          </w:p>
          <w:p w14:paraId="137A8029" w14:textId="2AE29775" w:rsidR="0060213E" w:rsidRPr="00CC7FFE" w:rsidRDefault="0060213E" w:rsidP="0060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Ζητήστε από κάθε ομάδα να μοιραστ</w:t>
            </w:r>
            <w:r w:rsidR="00F96AB9">
              <w:rPr>
                <w:rFonts w:ascii="Calibri" w:hAnsi="Calibri" w:cs="Calibri"/>
                <w:color w:val="000000" w:themeColor="text1"/>
                <w:sz w:val="28"/>
                <w:szCs w:val="28"/>
                <w:lang w:val="el-GR"/>
              </w:rPr>
              <w:t>εί</w:t>
            </w:r>
            <w:r>
              <w:rPr>
                <w:rFonts w:ascii="Calibri" w:hAnsi="Calibri" w:cs="Calibri"/>
                <w:color w:val="000000" w:themeColor="text1"/>
                <w:sz w:val="28"/>
                <w:szCs w:val="28"/>
                <w:lang w:val="el-GR"/>
              </w:rPr>
              <w:t xml:space="preserve"> τα συμπεράσματά τ</w:t>
            </w:r>
            <w:r w:rsidR="00F96AB9">
              <w:rPr>
                <w:rFonts w:ascii="Calibri" w:hAnsi="Calibri" w:cs="Calibri"/>
                <w:color w:val="000000" w:themeColor="text1"/>
                <w:sz w:val="28"/>
                <w:szCs w:val="28"/>
                <w:lang w:val="el-GR"/>
              </w:rPr>
              <w:t>η</w:t>
            </w:r>
            <w:r>
              <w:rPr>
                <w:rFonts w:ascii="Calibri" w:hAnsi="Calibri" w:cs="Calibri"/>
                <w:color w:val="000000" w:themeColor="text1"/>
                <w:sz w:val="28"/>
                <w:szCs w:val="28"/>
                <w:lang w:val="el-GR"/>
              </w:rPr>
              <w:t>ς.</w:t>
            </w:r>
          </w:p>
          <w:p w14:paraId="11112453" w14:textId="77777777" w:rsidR="00F96AB9" w:rsidRDefault="0060213E" w:rsidP="0060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Τι</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συμπεριέλαβαν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οι</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μαθητές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στις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απαντήσεις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τους; </w:t>
            </w:r>
          </w:p>
          <w:p w14:paraId="5D935346" w14:textId="51D91BED" w:rsidR="0060213E" w:rsidRPr="00CC7FFE" w:rsidRDefault="0060213E" w:rsidP="0060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color w:val="000000" w:themeColor="text1"/>
                <w:sz w:val="28"/>
                <w:szCs w:val="28"/>
                <w:lang w:val="el-GR"/>
              </w:rPr>
              <w:t>Αναμένεται</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δώσουν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απαντήσεις</w:t>
            </w:r>
            <w:r w:rsidRPr="00CC7FFE">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σχετικά με την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οικιακή</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χρήση</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όπως: μαγείρεμα, καθαριότητα, πλύσιμο δοντιών, προσωπική υγιεινή, φροντίδα κήπου κ.τ.λ.</w:t>
            </w:r>
          </w:p>
          <w:p w14:paraId="77EE8EFA" w14:textId="77777777" w:rsidR="0060213E" w:rsidRPr="00CC7FFE" w:rsidRDefault="0060213E" w:rsidP="0060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sz w:val="28"/>
                <w:szCs w:val="28"/>
                <w:lang w:val="el-GR"/>
              </w:rPr>
              <w:lastRenderedPageBreak/>
              <w:t>Αυτή</w:t>
            </w:r>
            <w:r w:rsidRPr="00CC7FFE">
              <w:rPr>
                <w:rFonts w:ascii="Calibri" w:hAnsi="Calibri" w:cs="Calibri"/>
                <w:sz w:val="28"/>
                <w:szCs w:val="28"/>
                <w:lang w:val="el-GR"/>
              </w:rPr>
              <w:t xml:space="preserve"> </w:t>
            </w:r>
            <w:r>
              <w:rPr>
                <w:rFonts w:ascii="Calibri" w:hAnsi="Calibri" w:cs="Calibri"/>
                <w:sz w:val="28"/>
                <w:szCs w:val="28"/>
                <w:lang w:val="el-GR"/>
              </w:rPr>
              <w:t>είναι</w:t>
            </w:r>
            <w:r w:rsidRPr="00CC7FFE">
              <w:rPr>
                <w:rFonts w:ascii="Calibri" w:hAnsi="Calibri" w:cs="Calibri"/>
                <w:sz w:val="28"/>
                <w:szCs w:val="28"/>
                <w:lang w:val="el-GR"/>
              </w:rPr>
              <w:t xml:space="preserve"> </w:t>
            </w:r>
            <w:r>
              <w:rPr>
                <w:rFonts w:ascii="Calibri" w:hAnsi="Calibri" w:cs="Calibri"/>
                <w:sz w:val="28"/>
                <w:szCs w:val="28"/>
                <w:lang w:val="el-GR"/>
              </w:rPr>
              <w:t>η</w:t>
            </w:r>
            <w:r w:rsidRPr="00CC7FFE">
              <w:rPr>
                <w:rFonts w:ascii="Calibri" w:hAnsi="Calibri" w:cs="Calibri"/>
                <w:sz w:val="28"/>
                <w:szCs w:val="28"/>
                <w:lang w:val="el-GR"/>
              </w:rPr>
              <w:t xml:space="preserve"> </w:t>
            </w:r>
            <w:r>
              <w:rPr>
                <w:rFonts w:ascii="Calibri" w:hAnsi="Calibri" w:cs="Calibri"/>
                <w:sz w:val="28"/>
                <w:szCs w:val="28"/>
                <w:lang w:val="el-GR"/>
              </w:rPr>
              <w:t>άμεση</w:t>
            </w:r>
            <w:r w:rsidRPr="00CC7FFE">
              <w:rPr>
                <w:rFonts w:ascii="Calibri" w:hAnsi="Calibri" w:cs="Calibri"/>
                <w:sz w:val="28"/>
                <w:szCs w:val="28"/>
                <w:lang w:val="el-GR"/>
              </w:rPr>
              <w:t xml:space="preserve"> </w:t>
            </w:r>
            <w:r>
              <w:rPr>
                <w:rFonts w:ascii="Calibri" w:hAnsi="Calibri" w:cs="Calibri"/>
                <w:sz w:val="28"/>
                <w:szCs w:val="28"/>
                <w:lang w:val="el-GR"/>
              </w:rPr>
              <w:t>κατανάλωση</w:t>
            </w:r>
            <w:r w:rsidRPr="00CC7FFE">
              <w:rPr>
                <w:rFonts w:ascii="Calibri" w:hAnsi="Calibri" w:cs="Calibri"/>
                <w:sz w:val="28"/>
                <w:szCs w:val="28"/>
                <w:lang w:val="el-GR"/>
              </w:rPr>
              <w:t xml:space="preserve"> </w:t>
            </w:r>
            <w:r>
              <w:rPr>
                <w:rFonts w:ascii="Calibri" w:hAnsi="Calibri" w:cs="Calibri"/>
                <w:sz w:val="28"/>
                <w:szCs w:val="28"/>
                <w:lang w:val="el-GR"/>
              </w:rPr>
              <w:t>νερού</w:t>
            </w:r>
            <w:r w:rsidRPr="00CC7FFE">
              <w:rPr>
                <w:rFonts w:ascii="Calibri" w:hAnsi="Calibri" w:cs="Calibri"/>
                <w:sz w:val="28"/>
                <w:szCs w:val="28"/>
                <w:lang w:val="el-GR"/>
              </w:rPr>
              <w:t xml:space="preserve"> (</w:t>
            </w:r>
            <w:r>
              <w:rPr>
                <w:rFonts w:ascii="Calibri" w:hAnsi="Calibri" w:cs="Calibri"/>
                <w:sz w:val="28"/>
                <w:szCs w:val="28"/>
                <w:lang w:val="el-GR"/>
              </w:rPr>
              <w:t>η</w:t>
            </w:r>
            <w:r w:rsidRPr="00CC7FFE">
              <w:rPr>
                <w:rFonts w:ascii="Calibri" w:hAnsi="Calibri" w:cs="Calibri"/>
                <w:sz w:val="28"/>
                <w:szCs w:val="28"/>
                <w:lang w:val="el-GR"/>
              </w:rPr>
              <w:t xml:space="preserve"> </w:t>
            </w:r>
            <w:r>
              <w:rPr>
                <w:rFonts w:ascii="Calibri" w:hAnsi="Calibri" w:cs="Calibri"/>
                <w:sz w:val="28"/>
                <w:szCs w:val="28"/>
                <w:lang w:val="el-GR"/>
              </w:rPr>
              <w:t>εμφανής</w:t>
            </w:r>
            <w:r w:rsidRPr="00CC7FFE">
              <w:rPr>
                <w:rFonts w:ascii="Calibri" w:hAnsi="Calibri" w:cs="Calibri"/>
                <w:sz w:val="28"/>
                <w:szCs w:val="28"/>
                <w:lang w:val="el-GR"/>
              </w:rPr>
              <w:t>)</w:t>
            </w:r>
            <w:r>
              <w:rPr>
                <w:rFonts w:ascii="Calibri" w:hAnsi="Calibri" w:cs="Calibri"/>
                <w:sz w:val="28"/>
                <w:szCs w:val="28"/>
                <w:lang w:val="el-GR"/>
              </w:rPr>
              <w:t>.</w:t>
            </w:r>
          </w:p>
          <w:p w14:paraId="7845ED5A" w14:textId="6DD13C1F" w:rsidR="00C02ADB" w:rsidRPr="0075183B" w:rsidRDefault="00F96AB9"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Όμως,</w:t>
            </w:r>
            <w:r w:rsidR="00C02ADB" w:rsidRPr="00CC7FFE">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γνωρίζουν</w:t>
            </w:r>
            <w:r w:rsidR="00C02ADB" w:rsidRPr="00CC7FFE">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την</w:t>
            </w:r>
            <w:r w:rsidR="00C02ADB" w:rsidRPr="00CC7FFE">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έμμεση</w:t>
            </w:r>
            <w:r w:rsidR="00C02ADB" w:rsidRPr="00CC7FFE">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εικονική</w:t>
            </w:r>
            <w:r w:rsidR="00C02ADB" w:rsidRPr="00CC7FFE">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κατανάλωση</w:t>
            </w:r>
            <w:r w:rsidR="00C02ADB" w:rsidRPr="00CC7FFE">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 xml:space="preserve">νερού στις καθημερινές τους επιλογές και δραστηριότητες; </w:t>
            </w:r>
            <w:r w:rsidR="00C02ADB" w:rsidRPr="0075183B">
              <w:rPr>
                <w:rFonts w:ascii="Calibri" w:hAnsi="Calibri" w:cs="Calibri"/>
                <w:color w:val="000000" w:themeColor="text1"/>
                <w:sz w:val="28"/>
                <w:szCs w:val="28"/>
                <w:lang w:val="el-GR"/>
              </w:rPr>
              <w:t>(</w:t>
            </w:r>
            <w:r w:rsidR="00C02ADB">
              <w:rPr>
                <w:rFonts w:ascii="Calibri" w:hAnsi="Calibri" w:cs="Calibri"/>
                <w:color w:val="000000" w:themeColor="text1"/>
                <w:sz w:val="28"/>
                <w:szCs w:val="28"/>
                <w:lang w:val="el-GR"/>
              </w:rPr>
              <w:t>την</w:t>
            </w:r>
            <w:r w:rsidR="00C02ADB" w:rsidRPr="0075183B">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κρυφή</w:t>
            </w:r>
            <w:r w:rsidR="00C02ADB" w:rsidRPr="0075183B">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κατανάλωση</w:t>
            </w:r>
            <w:r w:rsidR="00C02ADB" w:rsidRPr="0075183B">
              <w:rPr>
                <w:rFonts w:ascii="Calibri" w:hAnsi="Calibri" w:cs="Calibri"/>
                <w:color w:val="000000" w:themeColor="text1"/>
                <w:sz w:val="28"/>
                <w:szCs w:val="28"/>
                <w:lang w:val="el-GR"/>
              </w:rPr>
              <w:t xml:space="preserve"> </w:t>
            </w:r>
            <w:r w:rsidR="00C02ADB">
              <w:rPr>
                <w:rFonts w:ascii="Calibri" w:hAnsi="Calibri" w:cs="Calibri"/>
                <w:color w:val="000000" w:themeColor="text1"/>
                <w:sz w:val="28"/>
                <w:szCs w:val="28"/>
                <w:lang w:val="el-GR"/>
              </w:rPr>
              <w:t>νερού</w:t>
            </w:r>
            <w:r w:rsidR="00C02ADB" w:rsidRPr="0075183B">
              <w:rPr>
                <w:rFonts w:ascii="Calibri" w:hAnsi="Calibri" w:cs="Calibri"/>
                <w:color w:val="000000" w:themeColor="text1"/>
                <w:sz w:val="28"/>
                <w:szCs w:val="28"/>
                <w:lang w:val="el-GR"/>
              </w:rPr>
              <w:t xml:space="preserve">) </w:t>
            </w:r>
          </w:p>
          <w:p w14:paraId="2DAF9EBE" w14:textId="6195758A" w:rsidR="00C02ADB" w:rsidRPr="00CC7FFE"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Αν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γνωρίζουν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ζητήστε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εξηγήσουν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τον τρόπο με τον οποίο κατανοούν την έννοια τ</w:t>
            </w:r>
            <w:r w:rsidR="00F96AB9">
              <w:rPr>
                <w:rFonts w:ascii="Calibri" w:hAnsi="Calibri" w:cs="Calibri"/>
                <w:color w:val="000000" w:themeColor="text1"/>
                <w:sz w:val="28"/>
                <w:szCs w:val="28"/>
                <w:lang w:val="el-GR"/>
              </w:rPr>
              <w:t>η</w:t>
            </w:r>
            <w:r>
              <w:rPr>
                <w:rFonts w:ascii="Calibri" w:hAnsi="Calibri" w:cs="Calibri"/>
                <w:color w:val="000000" w:themeColor="text1"/>
                <w:sz w:val="28"/>
                <w:szCs w:val="28"/>
                <w:lang w:val="el-GR"/>
              </w:rPr>
              <w:t xml:space="preserve">ς έμμεσης (εικονικής) κατανάλωσης νερού. </w:t>
            </w:r>
          </w:p>
          <w:p w14:paraId="45699B0A" w14:textId="77777777" w:rsidR="00C02ADB" w:rsidRPr="0075183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Αν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δεν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γνωρίζουν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θέστε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ερώτηση</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 πιστεύετε ότι είναι η έμμεση (εικονική) κατανάλωση νερού; Είναι</w:t>
            </w:r>
            <w:r w:rsidRPr="0075183B">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σημαντική</w:t>
            </w:r>
            <w:r w:rsidRPr="0075183B">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Γιατί; </w:t>
            </w:r>
          </w:p>
          <w:p w14:paraId="7F6DBB6D" w14:textId="77777777" w:rsidR="00C02ADB" w:rsidRPr="00CC7FFE"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Ζητήστε από τις ομάδες να μοιραστούν τις σκέψεις τους.</w:t>
            </w:r>
          </w:p>
          <w:p w14:paraId="2FBC3AE9" w14:textId="77777777" w:rsidR="00C02ADB" w:rsidRPr="0075183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Είναι</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σημαντικό</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καταλάβουμε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ότι</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χρειαζόμαστε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νερό</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για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οτιδήποτε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κάνουμε, από την μετακίνηση μέχρι τον ηλεκτρισμό, από αυτά που φοράμε μέχρι τη μαγειρική και την καθαριότητα.</w:t>
            </w:r>
          </w:p>
          <w:p w14:paraId="632CCF4A" w14:textId="77777777" w:rsidR="00C02AD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Γράψτε</w:t>
            </w:r>
            <w:r w:rsidRPr="0075183B">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σε</w:t>
            </w:r>
            <w:r w:rsidRPr="0075183B">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πίνακα:</w:t>
            </w:r>
          </w:p>
          <w:p w14:paraId="49193122" w14:textId="77777777" w:rsidR="00C02ADB" w:rsidRPr="00CC7FFE"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Προσωπικό</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υδατικό</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αποτύπωμα= Εμφανές (άμεσο) + Κρυφό (έμμεσο)</w:t>
            </w:r>
          </w:p>
          <w:p w14:paraId="667ECABA" w14:textId="78F261C9" w:rsidR="00C02ADB" w:rsidRPr="00653D76"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Προσκαλέστε</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ανακαλύψουν</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δικό</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αποτύπωμα</w:t>
            </w:r>
            <w:r w:rsidRPr="00CC7FFE">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παρέχοντας μερικά δεδομένα:</w:t>
            </w:r>
            <w:r>
              <w:rPr>
                <w:rFonts w:ascii="Calibri" w:hAnsi="Calibri" w:cs="Calibri"/>
                <w:sz w:val="28"/>
                <w:szCs w:val="28"/>
                <w:lang w:val="el-GR"/>
              </w:rPr>
              <w:t xml:space="preserve"> « Πιθανόν όλοι θα έχετε ακούσει για την ανάγκη να μειώσουμε την κατανάλωση νερού. Αλλά</w:t>
            </w:r>
            <w:r w:rsidRPr="00CC7FFE">
              <w:rPr>
                <w:rFonts w:ascii="Calibri" w:hAnsi="Calibri" w:cs="Calibri"/>
                <w:sz w:val="28"/>
                <w:szCs w:val="28"/>
                <w:lang w:val="el-GR"/>
              </w:rPr>
              <w:t xml:space="preserve"> </w:t>
            </w:r>
            <w:r>
              <w:rPr>
                <w:rFonts w:ascii="Calibri" w:hAnsi="Calibri" w:cs="Calibri"/>
                <w:sz w:val="28"/>
                <w:szCs w:val="28"/>
                <w:lang w:val="el-GR"/>
              </w:rPr>
              <w:t>που</w:t>
            </w:r>
            <w:r w:rsidRPr="00CC7FFE">
              <w:rPr>
                <w:rFonts w:ascii="Calibri" w:hAnsi="Calibri" w:cs="Calibri"/>
                <w:sz w:val="28"/>
                <w:szCs w:val="28"/>
                <w:lang w:val="el-GR"/>
              </w:rPr>
              <w:t xml:space="preserve"> </w:t>
            </w:r>
            <w:r>
              <w:rPr>
                <w:rFonts w:ascii="Calibri" w:hAnsi="Calibri" w:cs="Calibri"/>
                <w:sz w:val="28"/>
                <w:szCs w:val="28"/>
                <w:lang w:val="el-GR"/>
              </w:rPr>
              <w:t>το</w:t>
            </w:r>
            <w:r w:rsidRPr="00CC7FFE">
              <w:rPr>
                <w:rFonts w:ascii="Calibri" w:hAnsi="Calibri" w:cs="Calibri"/>
                <w:sz w:val="28"/>
                <w:szCs w:val="28"/>
                <w:lang w:val="el-GR"/>
              </w:rPr>
              <w:t xml:space="preserve"> </w:t>
            </w:r>
            <w:r>
              <w:rPr>
                <w:rFonts w:ascii="Calibri" w:hAnsi="Calibri" w:cs="Calibri"/>
                <w:sz w:val="28"/>
                <w:szCs w:val="28"/>
                <w:lang w:val="el-GR"/>
              </w:rPr>
              <w:t>καταναλώνουμε</w:t>
            </w:r>
            <w:r w:rsidRPr="00CC7FFE">
              <w:rPr>
                <w:rFonts w:ascii="Calibri" w:hAnsi="Calibri" w:cs="Calibri"/>
                <w:sz w:val="28"/>
                <w:szCs w:val="28"/>
                <w:lang w:val="el-GR"/>
              </w:rPr>
              <w:t xml:space="preserve">; </w:t>
            </w:r>
            <w:r>
              <w:rPr>
                <w:rFonts w:ascii="Calibri" w:hAnsi="Calibri" w:cs="Calibri"/>
                <w:sz w:val="28"/>
                <w:szCs w:val="28"/>
                <w:lang w:val="el-GR"/>
              </w:rPr>
              <w:t>Εκτός</w:t>
            </w:r>
            <w:r w:rsidRPr="00CC7FFE">
              <w:rPr>
                <w:rFonts w:ascii="Calibri" w:hAnsi="Calibri" w:cs="Calibri"/>
                <w:sz w:val="28"/>
                <w:szCs w:val="28"/>
                <w:lang w:val="el-GR"/>
              </w:rPr>
              <w:t xml:space="preserve"> </w:t>
            </w:r>
            <w:r>
              <w:rPr>
                <w:rFonts w:ascii="Calibri" w:hAnsi="Calibri" w:cs="Calibri"/>
                <w:sz w:val="28"/>
                <w:szCs w:val="28"/>
                <w:lang w:val="el-GR"/>
              </w:rPr>
              <w:t>από</w:t>
            </w:r>
            <w:r w:rsidRPr="00CC7FFE">
              <w:rPr>
                <w:rFonts w:ascii="Calibri" w:hAnsi="Calibri" w:cs="Calibri"/>
                <w:sz w:val="28"/>
                <w:szCs w:val="28"/>
                <w:lang w:val="el-GR"/>
              </w:rPr>
              <w:t xml:space="preserve"> </w:t>
            </w:r>
            <w:r>
              <w:rPr>
                <w:rFonts w:ascii="Calibri" w:hAnsi="Calibri" w:cs="Calibri"/>
                <w:sz w:val="28"/>
                <w:szCs w:val="28"/>
                <w:lang w:val="el-GR"/>
              </w:rPr>
              <w:t>την</w:t>
            </w:r>
            <w:r w:rsidRPr="00CC7FFE">
              <w:rPr>
                <w:rFonts w:ascii="Calibri" w:hAnsi="Calibri" w:cs="Calibri"/>
                <w:sz w:val="28"/>
                <w:szCs w:val="28"/>
                <w:lang w:val="el-GR"/>
              </w:rPr>
              <w:t xml:space="preserve"> </w:t>
            </w:r>
            <w:r>
              <w:rPr>
                <w:rFonts w:ascii="Calibri" w:hAnsi="Calibri" w:cs="Calibri"/>
                <w:sz w:val="28"/>
                <w:szCs w:val="28"/>
                <w:lang w:val="el-GR"/>
              </w:rPr>
              <w:t>εμφανή</w:t>
            </w:r>
            <w:r w:rsidRPr="00CC7FFE">
              <w:rPr>
                <w:rFonts w:ascii="Calibri" w:hAnsi="Calibri" w:cs="Calibri"/>
                <w:sz w:val="28"/>
                <w:szCs w:val="28"/>
                <w:lang w:val="el-GR"/>
              </w:rPr>
              <w:t xml:space="preserve"> </w:t>
            </w:r>
            <w:r>
              <w:rPr>
                <w:rFonts w:ascii="Calibri" w:hAnsi="Calibri" w:cs="Calibri"/>
                <w:sz w:val="28"/>
                <w:szCs w:val="28"/>
                <w:lang w:val="el-GR"/>
              </w:rPr>
              <w:t>χρήση του (πόσιμο νερό, υγιεινή, μαγειρική) γνωρίζατε ότι 1 κιλό βαμβάκι χρειάζεται 20,000 λίτρα νερού  ώστε να παραχθεί από αυτό ένα μπλουζάκι ή να παντελόνι;</w:t>
            </w:r>
            <w:r w:rsidRPr="00653D76">
              <w:rPr>
                <w:rFonts w:ascii="Calibri" w:hAnsi="Calibri" w:cs="Calibri"/>
                <w:sz w:val="28"/>
                <w:szCs w:val="28"/>
                <w:lang w:val="el-GR"/>
              </w:rPr>
              <w:t xml:space="preserve"> </w:t>
            </w:r>
          </w:p>
          <w:p w14:paraId="229F0CD3" w14:textId="77777777" w:rsidR="00C02AD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Ας υπολογίσουμε πόσα</w:t>
            </w:r>
            <w:r w:rsidRPr="00653D76">
              <w:rPr>
                <w:rFonts w:ascii="Calibri" w:hAnsi="Calibri" w:cs="Calibri"/>
                <w:sz w:val="28"/>
                <w:szCs w:val="28"/>
                <w:lang w:val="el-GR"/>
              </w:rPr>
              <w:t xml:space="preserve"> </w:t>
            </w:r>
            <w:r>
              <w:rPr>
                <w:rFonts w:ascii="Calibri" w:hAnsi="Calibri" w:cs="Calibri"/>
                <w:sz w:val="28"/>
                <w:szCs w:val="28"/>
                <w:lang w:val="el-GR"/>
              </w:rPr>
              <w:t>μπλουζάκια</w:t>
            </w:r>
            <w:r w:rsidRPr="00653D76">
              <w:rPr>
                <w:rFonts w:ascii="Calibri" w:hAnsi="Calibri" w:cs="Calibri"/>
                <w:sz w:val="28"/>
                <w:szCs w:val="28"/>
                <w:lang w:val="el-GR"/>
              </w:rPr>
              <w:t xml:space="preserve"> </w:t>
            </w:r>
            <w:r>
              <w:rPr>
                <w:rFonts w:ascii="Calibri" w:hAnsi="Calibri" w:cs="Calibri"/>
                <w:sz w:val="28"/>
                <w:szCs w:val="28"/>
                <w:lang w:val="el-GR"/>
              </w:rPr>
              <w:t>και</w:t>
            </w:r>
            <w:r w:rsidRPr="00653D76">
              <w:rPr>
                <w:rFonts w:ascii="Calibri" w:hAnsi="Calibri" w:cs="Calibri"/>
                <w:sz w:val="28"/>
                <w:szCs w:val="28"/>
                <w:lang w:val="el-GR"/>
              </w:rPr>
              <w:t xml:space="preserve"> </w:t>
            </w:r>
            <w:r>
              <w:rPr>
                <w:rFonts w:ascii="Calibri" w:hAnsi="Calibri" w:cs="Calibri"/>
                <w:sz w:val="28"/>
                <w:szCs w:val="28"/>
                <w:lang w:val="el-GR"/>
              </w:rPr>
              <w:t>παντελόνια</w:t>
            </w:r>
            <w:r w:rsidRPr="00653D76">
              <w:rPr>
                <w:rFonts w:ascii="Calibri" w:hAnsi="Calibri" w:cs="Calibri"/>
                <w:sz w:val="28"/>
                <w:szCs w:val="28"/>
                <w:lang w:val="el-GR"/>
              </w:rPr>
              <w:t xml:space="preserve"> </w:t>
            </w:r>
            <w:r>
              <w:rPr>
                <w:rFonts w:ascii="Calibri" w:hAnsi="Calibri" w:cs="Calibri"/>
                <w:sz w:val="28"/>
                <w:szCs w:val="28"/>
                <w:lang w:val="el-GR"/>
              </w:rPr>
              <w:t>φοράμε αυτή τη στιγμή</w:t>
            </w:r>
            <w:r w:rsidRPr="00653D76">
              <w:rPr>
                <w:rFonts w:ascii="Calibri" w:hAnsi="Calibri" w:cs="Calibri"/>
                <w:sz w:val="28"/>
                <w:szCs w:val="28"/>
                <w:lang w:val="el-GR"/>
              </w:rPr>
              <w:t>;</w:t>
            </w:r>
            <w:r>
              <w:rPr>
                <w:rFonts w:ascii="Calibri" w:hAnsi="Calibri" w:cs="Calibri"/>
                <w:sz w:val="28"/>
                <w:szCs w:val="28"/>
                <w:lang w:val="el-GR"/>
              </w:rPr>
              <w:t>»</w:t>
            </w:r>
          </w:p>
          <w:p w14:paraId="2934388F" w14:textId="6B8D04F2" w:rsidR="00C02ADB" w:rsidRPr="00653D76"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Γράψτε</w:t>
            </w:r>
            <w:r w:rsidRPr="00653D76">
              <w:rPr>
                <w:rFonts w:ascii="Calibri" w:hAnsi="Calibri" w:cs="Calibri"/>
                <w:sz w:val="28"/>
                <w:szCs w:val="28"/>
                <w:lang w:val="el-GR"/>
              </w:rPr>
              <w:t xml:space="preserve"> </w:t>
            </w:r>
            <w:r>
              <w:rPr>
                <w:rFonts w:ascii="Calibri" w:hAnsi="Calibri" w:cs="Calibri"/>
                <w:sz w:val="28"/>
                <w:szCs w:val="28"/>
                <w:lang w:val="el-GR"/>
              </w:rPr>
              <w:t>τον</w:t>
            </w:r>
            <w:r w:rsidRPr="00653D76">
              <w:rPr>
                <w:rFonts w:ascii="Calibri" w:hAnsi="Calibri" w:cs="Calibri"/>
                <w:sz w:val="28"/>
                <w:szCs w:val="28"/>
                <w:lang w:val="el-GR"/>
              </w:rPr>
              <w:t xml:space="preserve"> </w:t>
            </w:r>
            <w:r>
              <w:rPr>
                <w:rFonts w:ascii="Calibri" w:hAnsi="Calibri" w:cs="Calibri"/>
                <w:sz w:val="28"/>
                <w:szCs w:val="28"/>
                <w:lang w:val="el-GR"/>
              </w:rPr>
              <w:t>αριθμό</w:t>
            </w:r>
            <w:r w:rsidRPr="00653D76">
              <w:rPr>
                <w:rFonts w:ascii="Calibri" w:hAnsi="Calibri" w:cs="Calibri"/>
                <w:sz w:val="28"/>
                <w:szCs w:val="28"/>
                <w:lang w:val="el-GR"/>
              </w:rPr>
              <w:t xml:space="preserve"> </w:t>
            </w:r>
            <w:r>
              <w:rPr>
                <w:rFonts w:ascii="Calibri" w:hAnsi="Calibri" w:cs="Calibri"/>
                <w:sz w:val="28"/>
                <w:szCs w:val="28"/>
                <w:lang w:val="el-GR"/>
              </w:rPr>
              <w:t>στον</w:t>
            </w:r>
            <w:r w:rsidRPr="00653D76">
              <w:rPr>
                <w:rFonts w:ascii="Calibri" w:hAnsi="Calibri" w:cs="Calibri"/>
                <w:sz w:val="28"/>
                <w:szCs w:val="28"/>
                <w:lang w:val="el-GR"/>
              </w:rPr>
              <w:t xml:space="preserve"> </w:t>
            </w:r>
            <w:r>
              <w:rPr>
                <w:rFonts w:ascii="Calibri" w:hAnsi="Calibri" w:cs="Calibri"/>
                <w:sz w:val="28"/>
                <w:szCs w:val="28"/>
                <w:lang w:val="el-GR"/>
              </w:rPr>
              <w:t xml:space="preserve">πίνακα. </w:t>
            </w:r>
            <w:r w:rsidR="00F96AB9">
              <w:rPr>
                <w:rFonts w:ascii="Calibri" w:hAnsi="Calibri" w:cs="Calibri"/>
                <w:sz w:val="28"/>
                <w:szCs w:val="28"/>
                <w:lang w:val="el-GR"/>
              </w:rPr>
              <w:t xml:space="preserve">Συνεχίστε, ρωτώντας: </w:t>
            </w:r>
            <w:r>
              <w:rPr>
                <w:rFonts w:ascii="Calibri" w:hAnsi="Calibri" w:cs="Calibri"/>
                <w:sz w:val="28"/>
                <w:szCs w:val="28"/>
                <w:lang w:val="el-GR"/>
              </w:rPr>
              <w:t>«Τι</w:t>
            </w:r>
            <w:r w:rsidRPr="00653D76">
              <w:rPr>
                <w:rFonts w:ascii="Calibri" w:hAnsi="Calibri" w:cs="Calibri"/>
                <w:sz w:val="28"/>
                <w:szCs w:val="28"/>
                <w:lang w:val="el-GR"/>
              </w:rPr>
              <w:t xml:space="preserve"> </w:t>
            </w:r>
            <w:r>
              <w:rPr>
                <w:rFonts w:ascii="Calibri" w:hAnsi="Calibri" w:cs="Calibri"/>
                <w:sz w:val="28"/>
                <w:szCs w:val="28"/>
                <w:lang w:val="el-GR"/>
              </w:rPr>
              <w:t>σημαίνει</w:t>
            </w:r>
            <w:r w:rsidRPr="00653D76">
              <w:rPr>
                <w:rFonts w:ascii="Calibri" w:hAnsi="Calibri" w:cs="Calibri"/>
                <w:sz w:val="28"/>
                <w:szCs w:val="28"/>
                <w:lang w:val="el-GR"/>
              </w:rPr>
              <w:t xml:space="preserve"> </w:t>
            </w:r>
            <w:r>
              <w:rPr>
                <w:rFonts w:ascii="Calibri" w:hAnsi="Calibri" w:cs="Calibri"/>
                <w:sz w:val="28"/>
                <w:szCs w:val="28"/>
                <w:lang w:val="el-GR"/>
              </w:rPr>
              <w:t>αυτό</w:t>
            </w:r>
            <w:r w:rsidRPr="00653D76">
              <w:rPr>
                <w:rFonts w:ascii="Calibri" w:hAnsi="Calibri" w:cs="Calibri"/>
                <w:sz w:val="28"/>
                <w:szCs w:val="28"/>
                <w:lang w:val="el-GR"/>
              </w:rPr>
              <w:t xml:space="preserve"> </w:t>
            </w:r>
            <w:r>
              <w:rPr>
                <w:rFonts w:ascii="Calibri" w:hAnsi="Calibri" w:cs="Calibri"/>
                <w:sz w:val="28"/>
                <w:szCs w:val="28"/>
                <w:lang w:val="el-GR"/>
              </w:rPr>
              <w:t>σε</w:t>
            </w:r>
            <w:r w:rsidRPr="00653D76">
              <w:rPr>
                <w:rFonts w:ascii="Calibri" w:hAnsi="Calibri" w:cs="Calibri"/>
                <w:sz w:val="28"/>
                <w:szCs w:val="28"/>
                <w:lang w:val="el-GR"/>
              </w:rPr>
              <w:t xml:space="preserve"> </w:t>
            </w:r>
            <w:r>
              <w:rPr>
                <w:rFonts w:ascii="Calibri" w:hAnsi="Calibri" w:cs="Calibri"/>
                <w:sz w:val="28"/>
                <w:szCs w:val="28"/>
                <w:lang w:val="el-GR"/>
              </w:rPr>
              <w:t>λίτρα</w:t>
            </w:r>
            <w:r w:rsidRPr="00653D76">
              <w:rPr>
                <w:rFonts w:ascii="Calibri" w:hAnsi="Calibri" w:cs="Calibri"/>
                <w:sz w:val="28"/>
                <w:szCs w:val="28"/>
                <w:lang w:val="el-GR"/>
              </w:rPr>
              <w:t>;</w:t>
            </w:r>
            <w:r>
              <w:rPr>
                <w:rFonts w:ascii="Calibri" w:hAnsi="Calibri" w:cs="Calibri"/>
                <w:sz w:val="28"/>
                <w:szCs w:val="28"/>
                <w:lang w:val="el-GR"/>
              </w:rPr>
              <w:t>»</w:t>
            </w:r>
          </w:p>
          <w:p w14:paraId="536A8A82" w14:textId="77777777" w:rsidR="00C02ADB" w:rsidRPr="00653D76"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Υπολογίστε</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και</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γράψτε</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στον</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πίνακα</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τα</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συνολικά</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λίτρα</w:t>
            </w:r>
            <w:r>
              <w:rPr>
                <w:rFonts w:ascii="Calibri" w:hAnsi="Calibri" w:cs="Calibri"/>
                <w:sz w:val="28"/>
                <w:szCs w:val="28"/>
                <w:lang w:val="el-GR"/>
              </w:rPr>
              <w:t>.</w:t>
            </w:r>
          </w:p>
          <w:p w14:paraId="39507EC9" w14:textId="77777777" w:rsidR="00C02ADB" w:rsidRPr="00653D76"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Συνεχίστε</w:t>
            </w:r>
            <w:r w:rsidRPr="00653D76">
              <w:rPr>
                <w:rFonts w:ascii="Calibri" w:hAnsi="Calibri" w:cs="Calibri"/>
                <w:sz w:val="28"/>
                <w:szCs w:val="28"/>
                <w:lang w:val="el-GR"/>
              </w:rPr>
              <w:t>: «</w:t>
            </w:r>
            <w:r>
              <w:rPr>
                <w:rFonts w:ascii="Calibri" w:hAnsi="Calibri" w:cs="Calibri"/>
                <w:sz w:val="28"/>
                <w:szCs w:val="28"/>
                <w:lang w:val="el-GR"/>
              </w:rPr>
              <w:t>Πόσα</w:t>
            </w:r>
            <w:r w:rsidRPr="00653D76">
              <w:rPr>
                <w:rFonts w:ascii="Calibri" w:hAnsi="Calibri" w:cs="Calibri"/>
                <w:sz w:val="28"/>
                <w:szCs w:val="28"/>
                <w:lang w:val="el-GR"/>
              </w:rPr>
              <w:t xml:space="preserve"> </w:t>
            </w:r>
            <w:r>
              <w:rPr>
                <w:rFonts w:ascii="Calibri" w:hAnsi="Calibri" w:cs="Calibri"/>
                <w:sz w:val="28"/>
                <w:szCs w:val="28"/>
                <w:lang w:val="el-GR"/>
              </w:rPr>
              <w:t>μπλουζάκια</w:t>
            </w:r>
            <w:r w:rsidRPr="00653D76">
              <w:rPr>
                <w:rFonts w:ascii="Calibri" w:hAnsi="Calibri" w:cs="Calibri"/>
                <w:sz w:val="28"/>
                <w:szCs w:val="28"/>
                <w:lang w:val="el-GR"/>
              </w:rPr>
              <w:t xml:space="preserve"> </w:t>
            </w:r>
            <w:r>
              <w:rPr>
                <w:rFonts w:ascii="Calibri" w:hAnsi="Calibri" w:cs="Calibri"/>
                <w:sz w:val="28"/>
                <w:szCs w:val="28"/>
                <w:lang w:val="el-GR"/>
              </w:rPr>
              <w:t>και παντελόνια έχετε στο σπίτι; Κατά</w:t>
            </w:r>
            <w:r w:rsidRPr="00653D76">
              <w:rPr>
                <w:rFonts w:ascii="Calibri" w:hAnsi="Calibri" w:cs="Calibri"/>
                <w:sz w:val="28"/>
                <w:szCs w:val="28"/>
                <w:lang w:val="el-GR"/>
              </w:rPr>
              <w:t xml:space="preserve"> </w:t>
            </w:r>
            <w:r>
              <w:rPr>
                <w:rFonts w:ascii="Calibri" w:hAnsi="Calibri" w:cs="Calibri"/>
                <w:sz w:val="28"/>
                <w:szCs w:val="28"/>
                <w:lang w:val="el-GR"/>
              </w:rPr>
              <w:t>μέσο</w:t>
            </w:r>
            <w:r w:rsidRPr="00653D76">
              <w:rPr>
                <w:rFonts w:ascii="Calibri" w:hAnsi="Calibri" w:cs="Calibri"/>
                <w:sz w:val="28"/>
                <w:szCs w:val="28"/>
                <w:lang w:val="el-GR"/>
              </w:rPr>
              <w:t xml:space="preserve"> </w:t>
            </w:r>
            <w:r>
              <w:rPr>
                <w:rFonts w:ascii="Calibri" w:hAnsi="Calibri" w:cs="Calibri"/>
                <w:sz w:val="28"/>
                <w:szCs w:val="28"/>
                <w:lang w:val="el-GR"/>
              </w:rPr>
              <w:t>όρο</w:t>
            </w:r>
            <w:r w:rsidRPr="00653D76">
              <w:rPr>
                <w:rFonts w:ascii="Calibri" w:hAnsi="Calibri" w:cs="Calibri"/>
                <w:sz w:val="28"/>
                <w:szCs w:val="28"/>
                <w:lang w:val="el-GR"/>
              </w:rPr>
              <w:t>;</w:t>
            </w:r>
            <w:r>
              <w:rPr>
                <w:rFonts w:ascii="Calibri" w:hAnsi="Calibri" w:cs="Calibri"/>
                <w:sz w:val="28"/>
                <w:szCs w:val="28"/>
                <w:lang w:val="el-GR"/>
              </w:rPr>
              <w:t>» Υπολογίστε ξανά.</w:t>
            </w:r>
          </w:p>
          <w:p w14:paraId="601CAB87" w14:textId="18371C94" w:rsidR="00C02ADB" w:rsidRPr="00101F3E"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w:t>
            </w:r>
            <w:r w:rsidRPr="00101F3E">
              <w:rPr>
                <w:rFonts w:ascii="Calibri" w:hAnsi="Calibri" w:cs="Calibri"/>
                <w:sz w:val="28"/>
                <w:szCs w:val="28"/>
                <w:lang w:val="el-GR"/>
              </w:rPr>
              <w:t xml:space="preserve"> </w:t>
            </w:r>
            <w:r>
              <w:rPr>
                <w:rFonts w:ascii="Calibri" w:hAnsi="Calibri" w:cs="Calibri"/>
                <w:sz w:val="28"/>
                <w:szCs w:val="28"/>
                <w:lang w:val="el-GR"/>
              </w:rPr>
              <w:t>σημαίνει</w:t>
            </w:r>
            <w:r w:rsidRPr="00101F3E">
              <w:rPr>
                <w:rFonts w:ascii="Calibri" w:hAnsi="Calibri" w:cs="Calibri"/>
                <w:sz w:val="28"/>
                <w:szCs w:val="28"/>
                <w:lang w:val="el-GR"/>
              </w:rPr>
              <w:t xml:space="preserve"> </w:t>
            </w:r>
            <w:r>
              <w:rPr>
                <w:rFonts w:ascii="Calibri" w:hAnsi="Calibri" w:cs="Calibri"/>
                <w:sz w:val="28"/>
                <w:szCs w:val="28"/>
                <w:lang w:val="el-GR"/>
              </w:rPr>
              <w:t>αυτό</w:t>
            </w:r>
            <w:r w:rsidRPr="00101F3E">
              <w:rPr>
                <w:rFonts w:ascii="Calibri" w:hAnsi="Calibri" w:cs="Calibri"/>
                <w:sz w:val="28"/>
                <w:szCs w:val="28"/>
                <w:lang w:val="el-GR"/>
              </w:rPr>
              <w:t xml:space="preserve"> </w:t>
            </w:r>
            <w:r>
              <w:rPr>
                <w:rFonts w:ascii="Calibri" w:hAnsi="Calibri" w:cs="Calibri"/>
                <w:sz w:val="28"/>
                <w:szCs w:val="28"/>
                <w:lang w:val="el-GR"/>
              </w:rPr>
              <w:t>σε</w:t>
            </w:r>
            <w:r w:rsidRPr="00101F3E">
              <w:rPr>
                <w:rFonts w:ascii="Calibri" w:hAnsi="Calibri" w:cs="Calibri"/>
                <w:sz w:val="28"/>
                <w:szCs w:val="28"/>
                <w:lang w:val="el-GR"/>
              </w:rPr>
              <w:t xml:space="preserve"> </w:t>
            </w:r>
            <w:r>
              <w:rPr>
                <w:rFonts w:ascii="Calibri" w:hAnsi="Calibri" w:cs="Calibri"/>
                <w:sz w:val="28"/>
                <w:szCs w:val="28"/>
                <w:lang w:val="el-GR"/>
              </w:rPr>
              <w:t>λίτρα</w:t>
            </w:r>
            <w:r w:rsidRPr="00101F3E">
              <w:rPr>
                <w:rFonts w:ascii="Calibri" w:hAnsi="Calibri" w:cs="Calibri"/>
                <w:sz w:val="28"/>
                <w:szCs w:val="28"/>
                <w:lang w:val="el-GR"/>
              </w:rPr>
              <w:t xml:space="preserve"> </w:t>
            </w:r>
            <w:r>
              <w:rPr>
                <w:rFonts w:ascii="Calibri" w:hAnsi="Calibri" w:cs="Calibri"/>
                <w:sz w:val="28"/>
                <w:szCs w:val="28"/>
                <w:lang w:val="el-GR"/>
              </w:rPr>
              <w:t>νερού</w:t>
            </w:r>
            <w:r w:rsidRPr="00101F3E">
              <w:rPr>
                <w:rFonts w:ascii="Calibri" w:hAnsi="Calibri" w:cs="Calibri"/>
                <w:sz w:val="28"/>
                <w:szCs w:val="28"/>
                <w:lang w:val="el-GR"/>
              </w:rPr>
              <w:t>;»</w:t>
            </w:r>
          </w:p>
          <w:p w14:paraId="26E60A45" w14:textId="46ED30F6" w:rsidR="004A63B6" w:rsidRPr="00C02AD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Υπολογίστε</w:t>
            </w:r>
            <w:r w:rsidRPr="00653D76">
              <w:rPr>
                <w:rFonts w:ascii="Calibri" w:hAnsi="Calibri" w:cs="Calibri"/>
                <w:sz w:val="28"/>
                <w:szCs w:val="28"/>
                <w:lang w:val="el-GR"/>
              </w:rPr>
              <w:t xml:space="preserve"> </w:t>
            </w:r>
            <w:r>
              <w:rPr>
                <w:rFonts w:ascii="Calibri" w:hAnsi="Calibri" w:cs="Calibri"/>
                <w:sz w:val="28"/>
                <w:szCs w:val="28"/>
                <w:lang w:val="el-GR"/>
              </w:rPr>
              <w:t>και</w:t>
            </w:r>
            <w:r w:rsidRPr="00653D76">
              <w:rPr>
                <w:rFonts w:ascii="Calibri" w:hAnsi="Calibri" w:cs="Calibri"/>
                <w:sz w:val="28"/>
                <w:szCs w:val="28"/>
                <w:lang w:val="el-GR"/>
              </w:rPr>
              <w:t xml:space="preserve"> </w:t>
            </w:r>
            <w:r>
              <w:rPr>
                <w:rFonts w:ascii="Calibri" w:hAnsi="Calibri" w:cs="Calibri"/>
                <w:sz w:val="28"/>
                <w:szCs w:val="28"/>
                <w:lang w:val="el-GR"/>
              </w:rPr>
              <w:t>γράψτε</w:t>
            </w:r>
            <w:r w:rsidRPr="00653D76">
              <w:rPr>
                <w:rFonts w:ascii="Calibri" w:hAnsi="Calibri" w:cs="Calibri"/>
                <w:sz w:val="28"/>
                <w:szCs w:val="28"/>
                <w:lang w:val="el-GR"/>
              </w:rPr>
              <w:t xml:space="preserve"> </w:t>
            </w:r>
            <w:r>
              <w:rPr>
                <w:rFonts w:ascii="Calibri" w:hAnsi="Calibri" w:cs="Calibri"/>
                <w:sz w:val="28"/>
                <w:szCs w:val="28"/>
                <w:lang w:val="el-GR"/>
              </w:rPr>
              <w:t>στον</w:t>
            </w:r>
            <w:r w:rsidRPr="00653D76">
              <w:rPr>
                <w:rFonts w:ascii="Calibri" w:hAnsi="Calibri" w:cs="Calibri"/>
                <w:sz w:val="28"/>
                <w:szCs w:val="28"/>
                <w:lang w:val="el-GR"/>
              </w:rPr>
              <w:t xml:space="preserve"> </w:t>
            </w:r>
            <w:r>
              <w:rPr>
                <w:rFonts w:ascii="Calibri" w:hAnsi="Calibri" w:cs="Calibri"/>
                <w:sz w:val="28"/>
                <w:szCs w:val="28"/>
                <w:lang w:val="el-GR"/>
              </w:rPr>
              <w:t>πίνακα</w:t>
            </w:r>
            <w:r w:rsidRPr="00653D76">
              <w:rPr>
                <w:rFonts w:ascii="Calibri" w:hAnsi="Calibri" w:cs="Calibri"/>
                <w:sz w:val="28"/>
                <w:szCs w:val="28"/>
                <w:lang w:val="el-GR"/>
              </w:rPr>
              <w:t xml:space="preserve"> </w:t>
            </w:r>
            <w:r>
              <w:rPr>
                <w:rFonts w:ascii="Calibri" w:hAnsi="Calibri" w:cs="Calibri"/>
                <w:sz w:val="28"/>
                <w:szCs w:val="28"/>
                <w:lang w:val="el-GR"/>
              </w:rPr>
              <w:t>τα</w:t>
            </w:r>
            <w:r w:rsidRPr="00653D76">
              <w:rPr>
                <w:rFonts w:ascii="Calibri" w:hAnsi="Calibri" w:cs="Calibri"/>
                <w:sz w:val="28"/>
                <w:szCs w:val="28"/>
                <w:lang w:val="el-GR"/>
              </w:rPr>
              <w:t xml:space="preserve"> </w:t>
            </w:r>
            <w:r>
              <w:rPr>
                <w:rFonts w:ascii="Calibri" w:hAnsi="Calibri" w:cs="Calibri"/>
                <w:sz w:val="28"/>
                <w:szCs w:val="28"/>
                <w:lang w:val="el-GR"/>
              </w:rPr>
              <w:t>συνολικά</w:t>
            </w:r>
            <w:r w:rsidRPr="00653D76">
              <w:rPr>
                <w:rFonts w:ascii="Calibri" w:hAnsi="Calibri" w:cs="Calibri"/>
                <w:sz w:val="28"/>
                <w:szCs w:val="28"/>
                <w:lang w:val="el-GR"/>
              </w:rPr>
              <w:t xml:space="preserve"> </w:t>
            </w:r>
            <w:r>
              <w:rPr>
                <w:rFonts w:ascii="Calibri" w:hAnsi="Calibri" w:cs="Calibri"/>
                <w:sz w:val="28"/>
                <w:szCs w:val="28"/>
                <w:lang w:val="el-GR"/>
              </w:rPr>
              <w:t>λίτρα</w:t>
            </w:r>
          </w:p>
          <w:p w14:paraId="1E009F8F" w14:textId="6922690E" w:rsidR="00C02ADB" w:rsidRPr="00C02AD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653D76">
              <w:rPr>
                <w:rFonts w:ascii="Calibri" w:hAnsi="Calibri" w:cs="Calibri"/>
                <w:sz w:val="28"/>
                <w:szCs w:val="28"/>
                <w:lang w:val="el-GR"/>
              </w:rPr>
              <w:lastRenderedPageBreak/>
              <w:t>«</w:t>
            </w:r>
            <w:r>
              <w:rPr>
                <w:rFonts w:ascii="Calibri" w:hAnsi="Calibri" w:cs="Calibri"/>
                <w:sz w:val="28"/>
                <w:szCs w:val="28"/>
                <w:lang w:val="el-GR"/>
              </w:rPr>
              <w:t>Έχετε</w:t>
            </w:r>
            <w:r w:rsidRPr="00653D76">
              <w:rPr>
                <w:rFonts w:ascii="Calibri" w:hAnsi="Calibri" w:cs="Calibri"/>
                <w:sz w:val="28"/>
                <w:szCs w:val="28"/>
                <w:lang w:val="el-GR"/>
              </w:rPr>
              <w:t xml:space="preserve"> </w:t>
            </w:r>
            <w:r>
              <w:rPr>
                <w:rFonts w:ascii="Calibri" w:hAnsi="Calibri" w:cs="Calibri"/>
                <w:sz w:val="28"/>
                <w:szCs w:val="28"/>
                <w:lang w:val="el-GR"/>
              </w:rPr>
              <w:t>ποτέ</w:t>
            </w:r>
            <w:r w:rsidRPr="00653D76">
              <w:rPr>
                <w:rFonts w:ascii="Calibri" w:hAnsi="Calibri" w:cs="Calibri"/>
                <w:sz w:val="28"/>
                <w:szCs w:val="28"/>
                <w:lang w:val="el-GR"/>
              </w:rPr>
              <w:t xml:space="preserve"> </w:t>
            </w:r>
            <w:r>
              <w:rPr>
                <w:rFonts w:ascii="Calibri" w:hAnsi="Calibri" w:cs="Calibri"/>
                <w:sz w:val="28"/>
                <w:szCs w:val="28"/>
                <w:lang w:val="el-GR"/>
              </w:rPr>
              <w:t>σκεφτεί</w:t>
            </w:r>
            <w:r w:rsidRPr="00653D76">
              <w:rPr>
                <w:rFonts w:ascii="Calibri" w:hAnsi="Calibri" w:cs="Calibri"/>
                <w:sz w:val="28"/>
                <w:szCs w:val="28"/>
                <w:lang w:val="el-GR"/>
              </w:rPr>
              <w:t xml:space="preserve"> </w:t>
            </w:r>
            <w:r>
              <w:rPr>
                <w:rFonts w:ascii="Calibri" w:hAnsi="Calibri" w:cs="Calibri"/>
                <w:sz w:val="28"/>
                <w:szCs w:val="28"/>
                <w:lang w:val="el-GR"/>
              </w:rPr>
              <w:t>πόσο</w:t>
            </w:r>
            <w:r w:rsidRPr="00653D76">
              <w:rPr>
                <w:rFonts w:ascii="Calibri" w:hAnsi="Calibri" w:cs="Calibri"/>
                <w:sz w:val="28"/>
                <w:szCs w:val="28"/>
                <w:lang w:val="el-GR"/>
              </w:rPr>
              <w:t xml:space="preserve"> </w:t>
            </w:r>
            <w:r>
              <w:rPr>
                <w:rFonts w:ascii="Calibri" w:hAnsi="Calibri" w:cs="Calibri"/>
                <w:sz w:val="28"/>
                <w:szCs w:val="28"/>
                <w:lang w:val="el-GR"/>
              </w:rPr>
              <w:t>νερό</w:t>
            </w:r>
            <w:r w:rsidRPr="00653D76">
              <w:rPr>
                <w:rFonts w:ascii="Calibri" w:hAnsi="Calibri" w:cs="Calibri"/>
                <w:sz w:val="28"/>
                <w:szCs w:val="28"/>
                <w:lang w:val="el-GR"/>
              </w:rPr>
              <w:t xml:space="preserve"> </w:t>
            </w:r>
            <w:r>
              <w:rPr>
                <w:rFonts w:ascii="Calibri" w:hAnsi="Calibri" w:cs="Calibri"/>
                <w:sz w:val="28"/>
                <w:szCs w:val="28"/>
                <w:lang w:val="el-GR"/>
              </w:rPr>
              <w:t>απαιτείται</w:t>
            </w:r>
            <w:r w:rsidRPr="00653D76">
              <w:rPr>
                <w:rFonts w:ascii="Calibri" w:hAnsi="Calibri" w:cs="Calibri"/>
                <w:sz w:val="28"/>
                <w:szCs w:val="28"/>
                <w:lang w:val="el-GR"/>
              </w:rPr>
              <w:t xml:space="preserve"> </w:t>
            </w:r>
            <w:r>
              <w:rPr>
                <w:rFonts w:ascii="Calibri" w:hAnsi="Calibri" w:cs="Calibri"/>
                <w:sz w:val="28"/>
                <w:szCs w:val="28"/>
                <w:lang w:val="el-GR"/>
              </w:rPr>
              <w:t>για</w:t>
            </w:r>
            <w:r w:rsidRPr="00653D76">
              <w:rPr>
                <w:rFonts w:ascii="Calibri" w:hAnsi="Calibri" w:cs="Calibri"/>
                <w:sz w:val="28"/>
                <w:szCs w:val="28"/>
                <w:lang w:val="el-GR"/>
              </w:rPr>
              <w:t xml:space="preserve"> </w:t>
            </w:r>
            <w:r>
              <w:rPr>
                <w:rFonts w:ascii="Calibri" w:hAnsi="Calibri" w:cs="Calibri"/>
                <w:sz w:val="28"/>
                <w:szCs w:val="28"/>
                <w:lang w:val="el-GR"/>
              </w:rPr>
              <w:t>να</w:t>
            </w:r>
            <w:r w:rsidRPr="00653D76">
              <w:rPr>
                <w:rFonts w:ascii="Calibri" w:hAnsi="Calibri" w:cs="Calibri"/>
                <w:sz w:val="28"/>
                <w:szCs w:val="28"/>
                <w:lang w:val="el-GR"/>
              </w:rPr>
              <w:t xml:space="preserve"> </w:t>
            </w:r>
            <w:r>
              <w:rPr>
                <w:rFonts w:ascii="Calibri" w:hAnsi="Calibri" w:cs="Calibri"/>
                <w:sz w:val="28"/>
                <w:szCs w:val="28"/>
                <w:lang w:val="el-GR"/>
              </w:rPr>
              <w:t>παραχθεί</w:t>
            </w:r>
            <w:r w:rsidRPr="00653D76">
              <w:rPr>
                <w:rFonts w:ascii="Calibri" w:hAnsi="Calibri" w:cs="Calibri"/>
                <w:sz w:val="28"/>
                <w:szCs w:val="28"/>
                <w:lang w:val="el-GR"/>
              </w:rPr>
              <w:t xml:space="preserve"> </w:t>
            </w:r>
            <w:r>
              <w:rPr>
                <w:rFonts w:ascii="Calibri" w:hAnsi="Calibri" w:cs="Calibri"/>
                <w:sz w:val="28"/>
                <w:szCs w:val="28"/>
                <w:lang w:val="el-GR"/>
              </w:rPr>
              <w:t>το</w:t>
            </w:r>
            <w:r w:rsidRPr="00653D76">
              <w:rPr>
                <w:rFonts w:ascii="Calibri" w:hAnsi="Calibri" w:cs="Calibri"/>
                <w:sz w:val="28"/>
                <w:szCs w:val="28"/>
                <w:lang w:val="el-GR"/>
              </w:rPr>
              <w:t xml:space="preserve"> </w:t>
            </w:r>
            <w:r>
              <w:rPr>
                <w:rFonts w:ascii="Calibri" w:hAnsi="Calibri" w:cs="Calibri"/>
                <w:sz w:val="28"/>
                <w:szCs w:val="28"/>
                <w:lang w:val="el-GR"/>
              </w:rPr>
              <w:t>φαγητό που φτάνει στο πιάτο μας; Για</w:t>
            </w:r>
            <w:r w:rsidRPr="00C02ADB">
              <w:rPr>
                <w:rFonts w:ascii="Calibri" w:hAnsi="Calibri" w:cs="Calibri"/>
                <w:sz w:val="28"/>
                <w:szCs w:val="28"/>
                <w:lang w:val="el-GR"/>
              </w:rPr>
              <w:t xml:space="preserve"> </w:t>
            </w:r>
            <w:r>
              <w:rPr>
                <w:rFonts w:ascii="Calibri" w:hAnsi="Calibri" w:cs="Calibri"/>
                <w:sz w:val="28"/>
                <w:szCs w:val="28"/>
                <w:lang w:val="el-GR"/>
              </w:rPr>
              <w:t>παράδειγμα</w:t>
            </w:r>
            <w:r w:rsidRPr="00C02ADB">
              <w:rPr>
                <w:rFonts w:ascii="Calibri" w:hAnsi="Calibri" w:cs="Calibri"/>
                <w:sz w:val="28"/>
                <w:szCs w:val="28"/>
                <w:lang w:val="el-GR"/>
              </w:rPr>
              <w:t xml:space="preserve">: </w:t>
            </w:r>
            <w:r>
              <w:rPr>
                <w:rFonts w:ascii="Calibri" w:hAnsi="Calibri" w:cs="Calibri"/>
                <w:sz w:val="28"/>
                <w:szCs w:val="28"/>
                <w:lang w:val="el-GR"/>
              </w:rPr>
              <w:t>Γνωρίζετε</w:t>
            </w:r>
          </w:p>
          <w:p w14:paraId="1DB117B7" w14:textId="77777777" w:rsidR="00C02ADB" w:rsidRPr="0075183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ότι</w:t>
            </w:r>
            <w:r w:rsidRPr="00653D76">
              <w:rPr>
                <w:rFonts w:ascii="Calibri" w:hAnsi="Calibri" w:cs="Calibri"/>
                <w:sz w:val="28"/>
                <w:szCs w:val="28"/>
                <w:lang w:val="el-GR"/>
              </w:rPr>
              <w:t xml:space="preserve"> </w:t>
            </w:r>
            <w:r>
              <w:rPr>
                <w:rFonts w:ascii="Calibri" w:hAnsi="Calibri" w:cs="Calibri"/>
                <w:sz w:val="28"/>
                <w:szCs w:val="28"/>
                <w:lang w:val="el-GR"/>
              </w:rPr>
              <w:t>ένα</w:t>
            </w:r>
            <w:r w:rsidRPr="00653D76">
              <w:rPr>
                <w:rFonts w:ascii="Calibri" w:hAnsi="Calibri" w:cs="Calibri"/>
                <w:sz w:val="28"/>
                <w:szCs w:val="28"/>
                <w:lang w:val="el-GR"/>
              </w:rPr>
              <w:t xml:space="preserve"> </w:t>
            </w:r>
            <w:proofErr w:type="spellStart"/>
            <w:r>
              <w:rPr>
                <w:rFonts w:ascii="Calibri" w:hAnsi="Calibri" w:cs="Calibri"/>
                <w:sz w:val="28"/>
                <w:szCs w:val="28"/>
                <w:lang w:val="el-GR"/>
              </w:rPr>
              <w:t>μπέργκερ</w:t>
            </w:r>
            <w:proofErr w:type="spellEnd"/>
            <w:r w:rsidRPr="00653D76">
              <w:rPr>
                <w:rFonts w:ascii="Calibri" w:hAnsi="Calibri" w:cs="Calibri"/>
                <w:sz w:val="28"/>
                <w:szCs w:val="28"/>
                <w:lang w:val="el-GR"/>
              </w:rPr>
              <w:t xml:space="preserve"> </w:t>
            </w:r>
            <w:r>
              <w:rPr>
                <w:rFonts w:ascii="Calibri" w:hAnsi="Calibri" w:cs="Calibri"/>
                <w:sz w:val="28"/>
                <w:szCs w:val="28"/>
                <w:lang w:val="el-GR"/>
              </w:rPr>
              <w:t>χρειάζεται</w:t>
            </w:r>
            <w:r w:rsidRPr="00653D76">
              <w:rPr>
                <w:rFonts w:ascii="Calibri" w:hAnsi="Calibri" w:cs="Calibri"/>
                <w:sz w:val="28"/>
                <w:szCs w:val="28"/>
                <w:lang w:val="el-GR"/>
              </w:rPr>
              <w:t xml:space="preserve"> 3</w:t>
            </w:r>
            <w:r>
              <w:rPr>
                <w:rFonts w:ascii="Calibri" w:hAnsi="Calibri" w:cs="Calibri"/>
                <w:sz w:val="28"/>
                <w:szCs w:val="28"/>
                <w:lang w:val="el-GR"/>
              </w:rPr>
              <w:t>.000 λίτρα νερού για να παραχθεί; Πόσο</w:t>
            </w:r>
            <w:r w:rsidRPr="00653D76">
              <w:rPr>
                <w:rFonts w:ascii="Calibri" w:hAnsi="Calibri" w:cs="Calibri"/>
                <w:sz w:val="28"/>
                <w:szCs w:val="28"/>
                <w:lang w:val="el-GR"/>
              </w:rPr>
              <w:t xml:space="preserve"> </w:t>
            </w:r>
            <w:r>
              <w:rPr>
                <w:rFonts w:ascii="Calibri" w:hAnsi="Calibri" w:cs="Calibri"/>
                <w:sz w:val="28"/>
                <w:szCs w:val="28"/>
                <w:lang w:val="el-GR"/>
              </w:rPr>
              <w:t>συχνά</w:t>
            </w:r>
            <w:r w:rsidRPr="00653D76">
              <w:rPr>
                <w:rFonts w:ascii="Calibri" w:hAnsi="Calibri" w:cs="Calibri"/>
                <w:sz w:val="28"/>
                <w:szCs w:val="28"/>
                <w:lang w:val="el-GR"/>
              </w:rPr>
              <w:t xml:space="preserve"> </w:t>
            </w:r>
            <w:r>
              <w:rPr>
                <w:rFonts w:ascii="Calibri" w:hAnsi="Calibri" w:cs="Calibri"/>
                <w:sz w:val="28"/>
                <w:szCs w:val="28"/>
                <w:lang w:val="el-GR"/>
              </w:rPr>
              <w:t>τρώτε</w:t>
            </w:r>
            <w:r w:rsidRPr="00653D76">
              <w:rPr>
                <w:rFonts w:ascii="Calibri" w:hAnsi="Calibri" w:cs="Calibri"/>
                <w:sz w:val="28"/>
                <w:szCs w:val="28"/>
                <w:lang w:val="el-GR"/>
              </w:rPr>
              <w:t xml:space="preserve"> </w:t>
            </w:r>
            <w:proofErr w:type="spellStart"/>
            <w:r>
              <w:rPr>
                <w:rFonts w:ascii="Calibri" w:hAnsi="Calibri" w:cs="Calibri"/>
                <w:sz w:val="28"/>
                <w:szCs w:val="28"/>
                <w:lang w:val="el-GR"/>
              </w:rPr>
              <w:t>μπέργκερ</w:t>
            </w:r>
            <w:proofErr w:type="spellEnd"/>
            <w:r w:rsidRPr="00653D76">
              <w:rPr>
                <w:rFonts w:ascii="Calibri" w:hAnsi="Calibri" w:cs="Calibri"/>
                <w:sz w:val="28"/>
                <w:szCs w:val="28"/>
                <w:lang w:val="el-GR"/>
              </w:rPr>
              <w:t xml:space="preserve">; </w:t>
            </w:r>
            <w:r>
              <w:rPr>
                <w:rFonts w:ascii="Calibri" w:hAnsi="Calibri" w:cs="Calibri"/>
                <w:sz w:val="28"/>
                <w:szCs w:val="28"/>
                <w:lang w:val="el-GR"/>
              </w:rPr>
              <w:t xml:space="preserve">Οι φίλοι σας; Η οικογένειά σας; </w:t>
            </w:r>
          </w:p>
          <w:p w14:paraId="475DCA92" w14:textId="77777777" w:rsidR="00C02AD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Ακόμα</w:t>
            </w:r>
            <w:r w:rsidRPr="00653D76">
              <w:rPr>
                <w:rFonts w:ascii="Calibri" w:hAnsi="Calibri" w:cs="Calibri"/>
                <w:sz w:val="28"/>
                <w:szCs w:val="28"/>
                <w:lang w:val="el-GR"/>
              </w:rPr>
              <w:t xml:space="preserve"> </w:t>
            </w:r>
            <w:r>
              <w:rPr>
                <w:rFonts w:ascii="Calibri" w:hAnsi="Calibri" w:cs="Calibri"/>
                <w:sz w:val="28"/>
                <w:szCs w:val="28"/>
                <w:lang w:val="el-GR"/>
              </w:rPr>
              <w:t xml:space="preserve">και τα καύσιμα που χρησιμοποιούμε χρειάζονται νερό για να παραχθούν. </w:t>
            </w:r>
          </w:p>
          <w:p w14:paraId="2DE7879F" w14:textId="72126947" w:rsidR="00C02ADB" w:rsidRPr="0075183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Πόσο</w:t>
            </w:r>
            <w:r w:rsidRPr="00653D76">
              <w:rPr>
                <w:rFonts w:ascii="Calibri" w:hAnsi="Calibri" w:cs="Calibri"/>
                <w:sz w:val="28"/>
                <w:szCs w:val="28"/>
                <w:lang w:val="el-GR"/>
              </w:rPr>
              <w:t xml:space="preserve"> </w:t>
            </w:r>
            <w:r>
              <w:rPr>
                <w:rFonts w:ascii="Calibri" w:hAnsi="Calibri" w:cs="Calibri"/>
                <w:sz w:val="28"/>
                <w:szCs w:val="28"/>
                <w:lang w:val="el-GR"/>
              </w:rPr>
              <w:t>συχνά</w:t>
            </w:r>
            <w:r w:rsidRPr="00653D76">
              <w:rPr>
                <w:rFonts w:ascii="Calibri" w:hAnsi="Calibri" w:cs="Calibri"/>
                <w:sz w:val="28"/>
                <w:szCs w:val="28"/>
                <w:lang w:val="el-GR"/>
              </w:rPr>
              <w:t xml:space="preserve"> </w:t>
            </w:r>
            <w:r>
              <w:rPr>
                <w:rFonts w:ascii="Calibri" w:hAnsi="Calibri" w:cs="Calibri"/>
                <w:sz w:val="28"/>
                <w:szCs w:val="28"/>
                <w:lang w:val="el-GR"/>
              </w:rPr>
              <w:t>ταξιδεύετε</w:t>
            </w:r>
            <w:r w:rsidRPr="00653D76">
              <w:rPr>
                <w:rFonts w:ascii="Calibri" w:hAnsi="Calibri" w:cs="Calibri"/>
                <w:sz w:val="28"/>
                <w:szCs w:val="28"/>
                <w:lang w:val="el-GR"/>
              </w:rPr>
              <w:t xml:space="preserve"> </w:t>
            </w:r>
            <w:r>
              <w:rPr>
                <w:rFonts w:ascii="Calibri" w:hAnsi="Calibri" w:cs="Calibri"/>
                <w:sz w:val="28"/>
                <w:szCs w:val="28"/>
                <w:lang w:val="el-GR"/>
              </w:rPr>
              <w:t>στην</w:t>
            </w:r>
            <w:r w:rsidRPr="00653D76">
              <w:rPr>
                <w:rFonts w:ascii="Calibri" w:hAnsi="Calibri" w:cs="Calibri"/>
                <w:sz w:val="28"/>
                <w:szCs w:val="28"/>
                <w:lang w:val="el-GR"/>
              </w:rPr>
              <w:t xml:space="preserve"> </w:t>
            </w:r>
            <w:r>
              <w:rPr>
                <w:rFonts w:ascii="Calibri" w:hAnsi="Calibri" w:cs="Calibri"/>
                <w:sz w:val="28"/>
                <w:szCs w:val="28"/>
                <w:lang w:val="el-GR"/>
              </w:rPr>
              <w:t>καθημερινή σας ζωή; Η οικογένειά σας; Ας</w:t>
            </w:r>
            <w:r w:rsidRPr="0075183B">
              <w:rPr>
                <w:rFonts w:ascii="Calibri" w:hAnsi="Calibri" w:cs="Calibri"/>
                <w:sz w:val="28"/>
                <w:szCs w:val="28"/>
                <w:lang w:val="el-GR"/>
              </w:rPr>
              <w:t xml:space="preserve"> </w:t>
            </w:r>
            <w:r>
              <w:rPr>
                <w:rFonts w:ascii="Calibri" w:hAnsi="Calibri" w:cs="Calibri"/>
                <w:sz w:val="28"/>
                <w:szCs w:val="28"/>
                <w:lang w:val="el-GR"/>
              </w:rPr>
              <w:t>κάνουμε</w:t>
            </w:r>
            <w:r w:rsidRPr="0075183B">
              <w:rPr>
                <w:rFonts w:ascii="Calibri" w:hAnsi="Calibri" w:cs="Calibri"/>
                <w:sz w:val="28"/>
                <w:szCs w:val="28"/>
                <w:lang w:val="el-GR"/>
              </w:rPr>
              <w:t xml:space="preserve"> </w:t>
            </w:r>
            <w:r>
              <w:rPr>
                <w:rFonts w:ascii="Calibri" w:hAnsi="Calibri" w:cs="Calibri"/>
                <w:sz w:val="28"/>
                <w:szCs w:val="28"/>
                <w:lang w:val="el-GR"/>
              </w:rPr>
              <w:t>τις</w:t>
            </w:r>
            <w:r w:rsidRPr="0075183B">
              <w:rPr>
                <w:rFonts w:ascii="Calibri" w:hAnsi="Calibri" w:cs="Calibri"/>
                <w:sz w:val="28"/>
                <w:szCs w:val="28"/>
                <w:lang w:val="el-GR"/>
              </w:rPr>
              <w:t xml:space="preserve"> </w:t>
            </w:r>
            <w:r>
              <w:rPr>
                <w:rFonts w:ascii="Calibri" w:hAnsi="Calibri" w:cs="Calibri"/>
                <w:sz w:val="28"/>
                <w:szCs w:val="28"/>
                <w:lang w:val="el-GR"/>
              </w:rPr>
              <w:t>πράξεις</w:t>
            </w:r>
            <w:r w:rsidRPr="0075183B">
              <w:rPr>
                <w:rFonts w:ascii="Calibri" w:hAnsi="Calibri" w:cs="Calibri"/>
                <w:sz w:val="28"/>
                <w:szCs w:val="28"/>
                <w:lang w:val="el-GR"/>
              </w:rPr>
              <w:t xml:space="preserve">!» </w:t>
            </w:r>
          </w:p>
          <w:p w14:paraId="264AA4D2" w14:textId="77777777" w:rsidR="00C02ADB" w:rsidRPr="0075183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p>
          <w:p w14:paraId="46A7277B" w14:textId="77777777" w:rsidR="00C02ADB" w:rsidRPr="00653D76"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Εφόσον</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έχετε</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δώσει</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αυτά</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τα</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δεδομένα</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ζητήστε</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από τους μαθητές να εργασθούν ξανά σε ομάδες και να συζητήσουν: </w:t>
            </w:r>
          </w:p>
          <w:p w14:paraId="15A26F68" w14:textId="77777777" w:rsidR="00C02ADB" w:rsidRPr="0075183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Πως</w:t>
            </w:r>
            <w:r w:rsidRPr="00653D76">
              <w:rPr>
                <w:rFonts w:ascii="Calibri" w:hAnsi="Calibri" w:cs="Calibri"/>
                <w:sz w:val="28"/>
                <w:szCs w:val="28"/>
                <w:lang w:val="el-GR"/>
              </w:rPr>
              <w:t xml:space="preserve"> </w:t>
            </w:r>
            <w:r>
              <w:rPr>
                <w:rFonts w:ascii="Calibri" w:hAnsi="Calibri" w:cs="Calibri"/>
                <w:sz w:val="28"/>
                <w:szCs w:val="28"/>
                <w:lang w:val="el-GR"/>
              </w:rPr>
              <w:t>τα</w:t>
            </w:r>
            <w:r w:rsidRPr="00653D76">
              <w:rPr>
                <w:rFonts w:ascii="Calibri" w:hAnsi="Calibri" w:cs="Calibri"/>
                <w:sz w:val="28"/>
                <w:szCs w:val="28"/>
                <w:lang w:val="el-GR"/>
              </w:rPr>
              <w:t xml:space="preserve"> </w:t>
            </w:r>
            <w:r>
              <w:rPr>
                <w:rFonts w:ascii="Calibri" w:hAnsi="Calibri" w:cs="Calibri"/>
                <w:sz w:val="28"/>
                <w:szCs w:val="28"/>
                <w:lang w:val="el-GR"/>
              </w:rPr>
              <w:t>τρόφιμα</w:t>
            </w:r>
            <w:r w:rsidRPr="00653D76">
              <w:rPr>
                <w:rFonts w:ascii="Calibri" w:hAnsi="Calibri" w:cs="Calibri"/>
                <w:sz w:val="28"/>
                <w:szCs w:val="28"/>
                <w:lang w:val="el-GR"/>
              </w:rPr>
              <w:t xml:space="preserve"> </w:t>
            </w:r>
            <w:r>
              <w:rPr>
                <w:rFonts w:ascii="Calibri" w:hAnsi="Calibri" w:cs="Calibri"/>
                <w:sz w:val="28"/>
                <w:szCs w:val="28"/>
                <w:lang w:val="el-GR"/>
              </w:rPr>
              <w:t>που</w:t>
            </w:r>
            <w:r w:rsidRPr="00653D76">
              <w:rPr>
                <w:rFonts w:ascii="Calibri" w:hAnsi="Calibri" w:cs="Calibri"/>
                <w:sz w:val="28"/>
                <w:szCs w:val="28"/>
                <w:lang w:val="el-GR"/>
              </w:rPr>
              <w:t xml:space="preserve"> </w:t>
            </w:r>
            <w:r>
              <w:rPr>
                <w:rFonts w:ascii="Calibri" w:hAnsi="Calibri" w:cs="Calibri"/>
                <w:sz w:val="28"/>
                <w:szCs w:val="28"/>
                <w:lang w:val="el-GR"/>
              </w:rPr>
              <w:t>τρώμε</w:t>
            </w:r>
            <w:r w:rsidRPr="00653D76">
              <w:rPr>
                <w:rFonts w:ascii="Calibri" w:hAnsi="Calibri" w:cs="Calibri"/>
                <w:sz w:val="28"/>
                <w:szCs w:val="28"/>
                <w:lang w:val="el-GR"/>
              </w:rPr>
              <w:t xml:space="preserve">, </w:t>
            </w:r>
            <w:r>
              <w:rPr>
                <w:rFonts w:ascii="Calibri" w:hAnsi="Calibri" w:cs="Calibri"/>
                <w:sz w:val="28"/>
                <w:szCs w:val="28"/>
                <w:lang w:val="el-GR"/>
              </w:rPr>
              <w:t>τα</w:t>
            </w:r>
            <w:r w:rsidRPr="00653D76">
              <w:rPr>
                <w:rFonts w:ascii="Calibri" w:hAnsi="Calibri" w:cs="Calibri"/>
                <w:sz w:val="28"/>
                <w:szCs w:val="28"/>
                <w:lang w:val="el-GR"/>
              </w:rPr>
              <w:t xml:space="preserve"> </w:t>
            </w:r>
            <w:r>
              <w:rPr>
                <w:rFonts w:ascii="Calibri" w:hAnsi="Calibri" w:cs="Calibri"/>
                <w:sz w:val="28"/>
                <w:szCs w:val="28"/>
                <w:lang w:val="el-GR"/>
              </w:rPr>
              <w:t>προϊόντα</w:t>
            </w:r>
            <w:r w:rsidRPr="00653D76">
              <w:rPr>
                <w:rFonts w:ascii="Calibri" w:hAnsi="Calibri" w:cs="Calibri"/>
                <w:sz w:val="28"/>
                <w:szCs w:val="28"/>
                <w:lang w:val="el-GR"/>
              </w:rPr>
              <w:t xml:space="preserve"> </w:t>
            </w:r>
            <w:r>
              <w:rPr>
                <w:rFonts w:ascii="Calibri" w:hAnsi="Calibri" w:cs="Calibri"/>
                <w:sz w:val="28"/>
                <w:szCs w:val="28"/>
                <w:lang w:val="el-GR"/>
              </w:rPr>
              <w:t>που</w:t>
            </w:r>
            <w:r w:rsidRPr="00653D76">
              <w:rPr>
                <w:rFonts w:ascii="Calibri" w:hAnsi="Calibri" w:cs="Calibri"/>
                <w:sz w:val="28"/>
                <w:szCs w:val="28"/>
                <w:lang w:val="el-GR"/>
              </w:rPr>
              <w:t xml:space="preserve"> </w:t>
            </w:r>
            <w:r>
              <w:rPr>
                <w:rFonts w:ascii="Calibri" w:hAnsi="Calibri" w:cs="Calibri"/>
                <w:sz w:val="28"/>
                <w:szCs w:val="28"/>
                <w:lang w:val="el-GR"/>
              </w:rPr>
              <w:t>αγοράζουμε</w:t>
            </w:r>
            <w:r w:rsidRPr="00653D76">
              <w:rPr>
                <w:rFonts w:ascii="Calibri" w:hAnsi="Calibri" w:cs="Calibri"/>
                <w:sz w:val="28"/>
                <w:szCs w:val="28"/>
                <w:lang w:val="el-GR"/>
              </w:rPr>
              <w:t xml:space="preserve">, </w:t>
            </w:r>
            <w:r>
              <w:rPr>
                <w:rFonts w:ascii="Calibri" w:hAnsi="Calibri" w:cs="Calibri"/>
                <w:sz w:val="28"/>
                <w:szCs w:val="28"/>
                <w:lang w:val="el-GR"/>
              </w:rPr>
              <w:t>τα</w:t>
            </w:r>
            <w:r w:rsidRPr="00653D76">
              <w:rPr>
                <w:rFonts w:ascii="Calibri" w:hAnsi="Calibri" w:cs="Calibri"/>
                <w:sz w:val="28"/>
                <w:szCs w:val="28"/>
                <w:lang w:val="el-GR"/>
              </w:rPr>
              <w:t xml:space="preserve"> </w:t>
            </w:r>
            <w:r>
              <w:rPr>
                <w:rFonts w:ascii="Calibri" w:hAnsi="Calibri" w:cs="Calibri"/>
                <w:sz w:val="28"/>
                <w:szCs w:val="28"/>
                <w:lang w:val="el-GR"/>
              </w:rPr>
              <w:t>μέσα</w:t>
            </w:r>
            <w:r w:rsidRPr="00653D76">
              <w:rPr>
                <w:rFonts w:ascii="Calibri" w:hAnsi="Calibri" w:cs="Calibri"/>
                <w:sz w:val="28"/>
                <w:szCs w:val="28"/>
                <w:lang w:val="el-GR"/>
              </w:rPr>
              <w:t xml:space="preserve"> </w:t>
            </w:r>
            <w:r>
              <w:rPr>
                <w:rFonts w:ascii="Calibri" w:hAnsi="Calibri" w:cs="Calibri"/>
                <w:sz w:val="28"/>
                <w:szCs w:val="28"/>
                <w:lang w:val="el-GR"/>
              </w:rPr>
              <w:t>μεταφοράς</w:t>
            </w:r>
            <w:r w:rsidRPr="00653D76">
              <w:rPr>
                <w:rFonts w:ascii="Calibri" w:hAnsi="Calibri" w:cs="Calibri"/>
                <w:sz w:val="28"/>
                <w:szCs w:val="28"/>
                <w:lang w:val="el-GR"/>
              </w:rPr>
              <w:t xml:space="preserve"> </w:t>
            </w:r>
            <w:r>
              <w:rPr>
                <w:rFonts w:ascii="Calibri" w:hAnsi="Calibri" w:cs="Calibri"/>
                <w:sz w:val="28"/>
                <w:szCs w:val="28"/>
                <w:lang w:val="el-GR"/>
              </w:rPr>
              <w:t>επηρεάζουν τα αποθέματα πόσιμου νερού; Φτιάξτε</w:t>
            </w:r>
            <w:r w:rsidRPr="00653D76">
              <w:rPr>
                <w:rFonts w:ascii="Calibri" w:hAnsi="Calibri" w:cs="Calibri"/>
                <w:sz w:val="28"/>
                <w:szCs w:val="28"/>
                <w:lang w:val="el-GR"/>
              </w:rPr>
              <w:t xml:space="preserve"> </w:t>
            </w:r>
            <w:r>
              <w:rPr>
                <w:rFonts w:ascii="Calibri" w:hAnsi="Calibri" w:cs="Calibri"/>
                <w:sz w:val="28"/>
                <w:szCs w:val="28"/>
                <w:lang w:val="el-GR"/>
              </w:rPr>
              <w:t>μία</w:t>
            </w:r>
            <w:r w:rsidRPr="00653D76">
              <w:rPr>
                <w:rFonts w:ascii="Calibri" w:hAnsi="Calibri" w:cs="Calibri"/>
                <w:sz w:val="28"/>
                <w:szCs w:val="28"/>
                <w:lang w:val="el-GR"/>
              </w:rPr>
              <w:t xml:space="preserve"> </w:t>
            </w:r>
            <w:r>
              <w:rPr>
                <w:rFonts w:ascii="Calibri" w:hAnsi="Calibri" w:cs="Calibri"/>
                <w:sz w:val="28"/>
                <w:szCs w:val="28"/>
                <w:lang w:val="el-GR"/>
              </w:rPr>
              <w:t>λίστα</w:t>
            </w:r>
            <w:r w:rsidRPr="00653D76">
              <w:rPr>
                <w:rFonts w:ascii="Calibri" w:hAnsi="Calibri" w:cs="Calibri"/>
                <w:sz w:val="28"/>
                <w:szCs w:val="28"/>
                <w:lang w:val="el-GR"/>
              </w:rPr>
              <w:t xml:space="preserve"> </w:t>
            </w:r>
            <w:r>
              <w:rPr>
                <w:rFonts w:ascii="Calibri" w:hAnsi="Calibri" w:cs="Calibri"/>
                <w:sz w:val="28"/>
                <w:szCs w:val="28"/>
                <w:lang w:val="el-GR"/>
              </w:rPr>
              <w:t>από</w:t>
            </w:r>
            <w:r w:rsidRPr="00653D76">
              <w:rPr>
                <w:rFonts w:ascii="Calibri" w:hAnsi="Calibri" w:cs="Calibri"/>
                <w:sz w:val="28"/>
                <w:szCs w:val="28"/>
                <w:lang w:val="el-GR"/>
              </w:rPr>
              <w:t xml:space="preserve"> </w:t>
            </w:r>
            <w:r>
              <w:rPr>
                <w:rFonts w:ascii="Calibri" w:hAnsi="Calibri" w:cs="Calibri"/>
                <w:sz w:val="28"/>
                <w:szCs w:val="28"/>
                <w:lang w:val="el-GR"/>
              </w:rPr>
              <w:t>συνήθειες</w:t>
            </w:r>
            <w:r w:rsidRPr="00653D76">
              <w:rPr>
                <w:rFonts w:ascii="Calibri" w:hAnsi="Calibri" w:cs="Calibri"/>
                <w:sz w:val="28"/>
                <w:szCs w:val="28"/>
                <w:lang w:val="el-GR"/>
              </w:rPr>
              <w:t xml:space="preserve"> </w:t>
            </w:r>
            <w:r>
              <w:rPr>
                <w:rFonts w:ascii="Calibri" w:hAnsi="Calibri" w:cs="Calibri"/>
                <w:sz w:val="28"/>
                <w:szCs w:val="28"/>
                <w:lang w:val="el-GR"/>
              </w:rPr>
              <w:t>που</w:t>
            </w:r>
            <w:r w:rsidRPr="00653D76">
              <w:rPr>
                <w:rFonts w:ascii="Calibri" w:hAnsi="Calibri" w:cs="Calibri"/>
                <w:sz w:val="28"/>
                <w:szCs w:val="28"/>
                <w:lang w:val="el-GR"/>
              </w:rPr>
              <w:t xml:space="preserve"> </w:t>
            </w:r>
            <w:r>
              <w:rPr>
                <w:rFonts w:ascii="Calibri" w:hAnsi="Calibri" w:cs="Calibri"/>
                <w:sz w:val="28"/>
                <w:szCs w:val="28"/>
                <w:lang w:val="el-GR"/>
              </w:rPr>
              <w:t>έχουν</w:t>
            </w:r>
            <w:r w:rsidRPr="00653D76">
              <w:rPr>
                <w:rFonts w:ascii="Calibri" w:hAnsi="Calibri" w:cs="Calibri"/>
                <w:sz w:val="28"/>
                <w:szCs w:val="28"/>
                <w:lang w:val="el-GR"/>
              </w:rPr>
              <w:t xml:space="preserve">, </w:t>
            </w:r>
            <w:r>
              <w:rPr>
                <w:rFonts w:ascii="Calibri" w:hAnsi="Calibri" w:cs="Calibri"/>
                <w:sz w:val="28"/>
                <w:szCs w:val="28"/>
                <w:lang w:val="el-GR"/>
              </w:rPr>
              <w:t>προϊόντα</w:t>
            </w:r>
            <w:r w:rsidRPr="00653D76">
              <w:rPr>
                <w:rFonts w:ascii="Calibri" w:hAnsi="Calibri" w:cs="Calibri"/>
                <w:sz w:val="28"/>
                <w:szCs w:val="28"/>
                <w:lang w:val="el-GR"/>
              </w:rPr>
              <w:t xml:space="preserve"> </w:t>
            </w:r>
            <w:r>
              <w:rPr>
                <w:rFonts w:ascii="Calibri" w:hAnsi="Calibri" w:cs="Calibri"/>
                <w:sz w:val="28"/>
                <w:szCs w:val="28"/>
                <w:lang w:val="el-GR"/>
              </w:rPr>
              <w:t>που</w:t>
            </w:r>
            <w:r w:rsidRPr="00653D76">
              <w:rPr>
                <w:rFonts w:ascii="Calibri" w:hAnsi="Calibri" w:cs="Calibri"/>
                <w:sz w:val="28"/>
                <w:szCs w:val="28"/>
                <w:lang w:val="el-GR"/>
              </w:rPr>
              <w:t xml:space="preserve"> </w:t>
            </w:r>
            <w:r>
              <w:rPr>
                <w:rFonts w:ascii="Calibri" w:hAnsi="Calibri" w:cs="Calibri"/>
                <w:sz w:val="28"/>
                <w:szCs w:val="28"/>
                <w:lang w:val="el-GR"/>
              </w:rPr>
              <w:t>αγοράζουν</w:t>
            </w:r>
            <w:r w:rsidRPr="00653D76">
              <w:rPr>
                <w:rFonts w:ascii="Calibri" w:hAnsi="Calibri" w:cs="Calibri"/>
                <w:sz w:val="28"/>
                <w:szCs w:val="28"/>
                <w:lang w:val="el-GR"/>
              </w:rPr>
              <w:t xml:space="preserve">, </w:t>
            </w:r>
            <w:r>
              <w:rPr>
                <w:rFonts w:ascii="Calibri" w:hAnsi="Calibri" w:cs="Calibri"/>
                <w:sz w:val="28"/>
                <w:szCs w:val="28"/>
                <w:lang w:val="el-GR"/>
              </w:rPr>
              <w:t>ή</w:t>
            </w:r>
            <w:r w:rsidRPr="00653D76">
              <w:rPr>
                <w:rFonts w:ascii="Calibri" w:hAnsi="Calibri" w:cs="Calibri"/>
                <w:sz w:val="28"/>
                <w:szCs w:val="28"/>
                <w:lang w:val="el-GR"/>
              </w:rPr>
              <w:t xml:space="preserve">  </w:t>
            </w:r>
            <w:r>
              <w:rPr>
                <w:rFonts w:ascii="Calibri" w:hAnsi="Calibri" w:cs="Calibri"/>
                <w:sz w:val="28"/>
                <w:szCs w:val="28"/>
                <w:lang w:val="el-GR"/>
              </w:rPr>
              <w:t>φαγητά</w:t>
            </w:r>
            <w:r w:rsidRPr="00653D76">
              <w:rPr>
                <w:rFonts w:ascii="Calibri" w:hAnsi="Calibri" w:cs="Calibri"/>
                <w:sz w:val="28"/>
                <w:szCs w:val="28"/>
                <w:lang w:val="el-GR"/>
              </w:rPr>
              <w:t xml:space="preserve"> </w:t>
            </w:r>
            <w:r>
              <w:rPr>
                <w:rFonts w:ascii="Calibri" w:hAnsi="Calibri" w:cs="Calibri"/>
                <w:sz w:val="28"/>
                <w:szCs w:val="28"/>
                <w:lang w:val="el-GR"/>
              </w:rPr>
              <w:t>που</w:t>
            </w:r>
            <w:r w:rsidRPr="00653D76">
              <w:rPr>
                <w:rFonts w:ascii="Calibri" w:hAnsi="Calibri" w:cs="Calibri"/>
                <w:sz w:val="28"/>
                <w:szCs w:val="28"/>
                <w:lang w:val="el-GR"/>
              </w:rPr>
              <w:t xml:space="preserve"> </w:t>
            </w:r>
            <w:r>
              <w:rPr>
                <w:rFonts w:ascii="Calibri" w:hAnsi="Calibri" w:cs="Calibri"/>
                <w:sz w:val="28"/>
                <w:szCs w:val="28"/>
                <w:lang w:val="el-GR"/>
              </w:rPr>
              <w:t>απαιτούν νερό. Προσθέστε</w:t>
            </w:r>
            <w:r w:rsidRPr="00653D76">
              <w:rPr>
                <w:rFonts w:ascii="Calibri" w:hAnsi="Calibri" w:cs="Calibri"/>
                <w:sz w:val="28"/>
                <w:szCs w:val="28"/>
                <w:lang w:val="el-GR"/>
              </w:rPr>
              <w:t xml:space="preserve"> </w:t>
            </w:r>
            <w:r>
              <w:rPr>
                <w:rFonts w:ascii="Calibri" w:hAnsi="Calibri" w:cs="Calibri"/>
                <w:sz w:val="28"/>
                <w:szCs w:val="28"/>
                <w:lang w:val="el-GR"/>
              </w:rPr>
              <w:t>τα</w:t>
            </w:r>
            <w:r w:rsidRPr="00653D76">
              <w:rPr>
                <w:rFonts w:ascii="Calibri" w:hAnsi="Calibri" w:cs="Calibri"/>
                <w:sz w:val="28"/>
                <w:szCs w:val="28"/>
                <w:lang w:val="el-GR"/>
              </w:rPr>
              <w:t xml:space="preserve"> </w:t>
            </w:r>
            <w:r>
              <w:rPr>
                <w:rFonts w:ascii="Calibri" w:hAnsi="Calibri" w:cs="Calibri"/>
                <w:sz w:val="28"/>
                <w:szCs w:val="28"/>
                <w:lang w:val="el-GR"/>
              </w:rPr>
              <w:t>στη</w:t>
            </w:r>
            <w:r w:rsidRPr="00653D76">
              <w:rPr>
                <w:rFonts w:ascii="Calibri" w:hAnsi="Calibri" w:cs="Calibri"/>
                <w:sz w:val="28"/>
                <w:szCs w:val="28"/>
                <w:lang w:val="el-GR"/>
              </w:rPr>
              <w:t xml:space="preserve"> </w:t>
            </w:r>
            <w:r>
              <w:rPr>
                <w:rFonts w:ascii="Calibri" w:hAnsi="Calibri" w:cs="Calibri"/>
                <w:sz w:val="28"/>
                <w:szCs w:val="28"/>
                <w:lang w:val="el-GR"/>
              </w:rPr>
              <w:t>λίστα</w:t>
            </w:r>
            <w:r w:rsidRPr="00653D76">
              <w:rPr>
                <w:rFonts w:ascii="Calibri" w:hAnsi="Calibri" w:cs="Calibri"/>
                <w:sz w:val="28"/>
                <w:szCs w:val="28"/>
                <w:lang w:val="el-GR"/>
              </w:rPr>
              <w:t xml:space="preserve"> </w:t>
            </w:r>
            <w:r>
              <w:rPr>
                <w:rFonts w:ascii="Calibri" w:hAnsi="Calibri" w:cs="Calibri"/>
                <w:sz w:val="28"/>
                <w:szCs w:val="28"/>
                <w:lang w:val="el-GR"/>
              </w:rPr>
              <w:t>που</w:t>
            </w:r>
            <w:r w:rsidRPr="00653D76">
              <w:rPr>
                <w:rFonts w:ascii="Calibri" w:hAnsi="Calibri" w:cs="Calibri"/>
                <w:sz w:val="28"/>
                <w:szCs w:val="28"/>
                <w:lang w:val="el-GR"/>
              </w:rPr>
              <w:t xml:space="preserve"> </w:t>
            </w:r>
            <w:r>
              <w:rPr>
                <w:rFonts w:ascii="Calibri" w:hAnsi="Calibri" w:cs="Calibri"/>
                <w:sz w:val="28"/>
                <w:szCs w:val="28"/>
                <w:lang w:val="el-GR"/>
              </w:rPr>
              <w:t>έκαναν</w:t>
            </w:r>
            <w:r w:rsidRPr="00653D76">
              <w:rPr>
                <w:rFonts w:ascii="Calibri" w:hAnsi="Calibri" w:cs="Calibri"/>
                <w:sz w:val="28"/>
                <w:szCs w:val="28"/>
                <w:lang w:val="el-GR"/>
              </w:rPr>
              <w:t xml:space="preserve"> </w:t>
            </w:r>
            <w:r>
              <w:rPr>
                <w:rFonts w:ascii="Calibri" w:hAnsi="Calibri" w:cs="Calibri"/>
                <w:sz w:val="28"/>
                <w:szCs w:val="28"/>
                <w:lang w:val="el-GR"/>
              </w:rPr>
              <w:t>νωρίτερα</w:t>
            </w:r>
            <w:r w:rsidRPr="00653D76">
              <w:rPr>
                <w:rFonts w:ascii="Calibri" w:hAnsi="Calibri" w:cs="Calibri"/>
                <w:sz w:val="28"/>
                <w:szCs w:val="28"/>
                <w:lang w:val="el-GR"/>
              </w:rPr>
              <w:t xml:space="preserve"> (</w:t>
            </w:r>
            <w:r>
              <w:rPr>
                <w:rFonts w:ascii="Calibri" w:hAnsi="Calibri" w:cs="Calibri"/>
                <w:sz w:val="28"/>
                <w:szCs w:val="28"/>
                <w:lang w:val="el-GR"/>
              </w:rPr>
              <w:t>με</w:t>
            </w:r>
            <w:r w:rsidRPr="00653D76">
              <w:rPr>
                <w:rFonts w:ascii="Calibri" w:hAnsi="Calibri" w:cs="Calibri"/>
                <w:sz w:val="28"/>
                <w:szCs w:val="28"/>
                <w:lang w:val="el-GR"/>
              </w:rPr>
              <w:t xml:space="preserve"> </w:t>
            </w:r>
            <w:r>
              <w:rPr>
                <w:rFonts w:ascii="Calibri" w:hAnsi="Calibri" w:cs="Calibri"/>
                <w:sz w:val="28"/>
                <w:szCs w:val="28"/>
                <w:lang w:val="el-GR"/>
              </w:rPr>
              <w:t>την</w:t>
            </w:r>
            <w:r w:rsidRPr="00653D76">
              <w:rPr>
                <w:rFonts w:ascii="Calibri" w:hAnsi="Calibri" w:cs="Calibri"/>
                <w:sz w:val="28"/>
                <w:szCs w:val="28"/>
                <w:lang w:val="el-GR"/>
              </w:rPr>
              <w:t xml:space="preserve"> </w:t>
            </w:r>
            <w:r>
              <w:rPr>
                <w:rFonts w:ascii="Calibri" w:hAnsi="Calibri" w:cs="Calibri"/>
                <w:sz w:val="28"/>
                <w:szCs w:val="28"/>
                <w:lang w:val="el-GR"/>
              </w:rPr>
              <w:t>εμφανή</w:t>
            </w:r>
            <w:r w:rsidRPr="00653D76">
              <w:rPr>
                <w:rFonts w:ascii="Calibri" w:hAnsi="Calibri" w:cs="Calibri"/>
                <w:sz w:val="28"/>
                <w:szCs w:val="28"/>
                <w:lang w:val="el-GR"/>
              </w:rPr>
              <w:t xml:space="preserve"> </w:t>
            </w:r>
            <w:r>
              <w:rPr>
                <w:rFonts w:ascii="Calibri" w:hAnsi="Calibri" w:cs="Calibri"/>
                <w:sz w:val="28"/>
                <w:szCs w:val="28"/>
                <w:lang w:val="el-GR"/>
              </w:rPr>
              <w:t>οικιακή</w:t>
            </w:r>
            <w:r w:rsidRPr="00653D76">
              <w:rPr>
                <w:rFonts w:ascii="Calibri" w:hAnsi="Calibri" w:cs="Calibri"/>
                <w:sz w:val="28"/>
                <w:szCs w:val="28"/>
                <w:lang w:val="el-GR"/>
              </w:rPr>
              <w:t xml:space="preserve"> </w:t>
            </w:r>
            <w:r>
              <w:rPr>
                <w:rFonts w:ascii="Calibri" w:hAnsi="Calibri" w:cs="Calibri"/>
                <w:sz w:val="28"/>
                <w:szCs w:val="28"/>
                <w:lang w:val="el-GR"/>
              </w:rPr>
              <w:t>χρήση</w:t>
            </w:r>
            <w:r w:rsidRPr="00653D76">
              <w:rPr>
                <w:rFonts w:ascii="Calibri" w:hAnsi="Calibri" w:cs="Calibri"/>
                <w:sz w:val="28"/>
                <w:szCs w:val="28"/>
                <w:lang w:val="el-GR"/>
              </w:rPr>
              <w:t xml:space="preserve"> </w:t>
            </w:r>
            <w:r>
              <w:rPr>
                <w:rFonts w:ascii="Calibri" w:hAnsi="Calibri" w:cs="Calibri"/>
                <w:sz w:val="28"/>
                <w:szCs w:val="28"/>
                <w:lang w:val="el-GR"/>
              </w:rPr>
              <w:t>του</w:t>
            </w:r>
            <w:r w:rsidRPr="00653D76">
              <w:rPr>
                <w:rFonts w:ascii="Calibri" w:hAnsi="Calibri" w:cs="Calibri"/>
                <w:sz w:val="28"/>
                <w:szCs w:val="28"/>
                <w:lang w:val="el-GR"/>
              </w:rPr>
              <w:t xml:space="preserve"> </w:t>
            </w:r>
            <w:r>
              <w:rPr>
                <w:rFonts w:ascii="Calibri" w:hAnsi="Calibri" w:cs="Calibri"/>
                <w:sz w:val="28"/>
                <w:szCs w:val="28"/>
                <w:lang w:val="el-GR"/>
              </w:rPr>
              <w:t xml:space="preserve">νερού) </w:t>
            </w:r>
          </w:p>
          <w:p w14:paraId="13989478" w14:textId="627C756D" w:rsidR="00C02ADB" w:rsidRPr="00483F05"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Προσκαλέστε</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χρησιμοποιήσουν</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τον</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υπολογιστή</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υδατικού</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αποτυπώματος</w:t>
            </w:r>
            <w:r w:rsidRPr="00653D76">
              <w:rPr>
                <w:rFonts w:ascii="Calibri" w:hAnsi="Calibri" w:cs="Calibri"/>
                <w:color w:val="000000" w:themeColor="text1"/>
                <w:sz w:val="28"/>
                <w:szCs w:val="28"/>
                <w:lang w:val="el-GR"/>
              </w:rPr>
              <w:t xml:space="preserve"> (</w:t>
            </w:r>
            <w:hyperlink r:id="rId24" w:history="1">
              <w:r w:rsidRPr="00F82B4E">
                <w:rPr>
                  <w:rStyle w:val="Hyperlink"/>
                  <w:rFonts w:ascii="Calibri" w:hAnsi="Calibri" w:cs="Calibri"/>
                  <w:sz w:val="28"/>
                  <w:szCs w:val="28"/>
                </w:rPr>
                <w:t>https</w:t>
              </w:r>
              <w:r w:rsidRPr="00653D76">
                <w:rPr>
                  <w:rStyle w:val="Hyperlink"/>
                  <w:rFonts w:ascii="Calibri" w:hAnsi="Calibri" w:cs="Calibri"/>
                  <w:sz w:val="28"/>
                  <w:szCs w:val="28"/>
                  <w:lang w:val="el-GR"/>
                </w:rPr>
                <w:t>://</w:t>
              </w:r>
              <w:r w:rsidRPr="00F82B4E">
                <w:rPr>
                  <w:rStyle w:val="Hyperlink"/>
                  <w:rFonts w:ascii="Calibri" w:hAnsi="Calibri" w:cs="Calibri"/>
                  <w:sz w:val="28"/>
                  <w:szCs w:val="28"/>
                </w:rPr>
                <w:t>www</w:t>
              </w:r>
              <w:r w:rsidRPr="00653D76">
                <w:rPr>
                  <w:rStyle w:val="Hyperlink"/>
                  <w:rFonts w:ascii="Calibri" w:hAnsi="Calibri" w:cs="Calibri"/>
                  <w:sz w:val="28"/>
                  <w:szCs w:val="28"/>
                  <w:lang w:val="el-GR"/>
                </w:rPr>
                <w:t>.</w:t>
              </w:r>
              <w:proofErr w:type="spellStart"/>
              <w:r w:rsidRPr="00F82B4E">
                <w:rPr>
                  <w:rStyle w:val="Hyperlink"/>
                  <w:rFonts w:ascii="Calibri" w:hAnsi="Calibri" w:cs="Calibri"/>
                  <w:sz w:val="28"/>
                  <w:szCs w:val="28"/>
                </w:rPr>
                <w:t>watercalculator</w:t>
              </w:r>
              <w:proofErr w:type="spellEnd"/>
              <w:r w:rsidRPr="00653D76">
                <w:rPr>
                  <w:rStyle w:val="Hyperlink"/>
                  <w:rFonts w:ascii="Calibri" w:hAnsi="Calibri" w:cs="Calibri"/>
                  <w:sz w:val="28"/>
                  <w:szCs w:val="28"/>
                  <w:lang w:val="el-GR"/>
                </w:rPr>
                <w:t>.</w:t>
              </w:r>
              <w:r w:rsidRPr="00F82B4E">
                <w:rPr>
                  <w:rStyle w:val="Hyperlink"/>
                  <w:rFonts w:ascii="Calibri" w:hAnsi="Calibri" w:cs="Calibri"/>
                  <w:sz w:val="28"/>
                  <w:szCs w:val="28"/>
                </w:rPr>
                <w:t>org</w:t>
              </w:r>
              <w:r w:rsidRPr="00653D76">
                <w:rPr>
                  <w:rStyle w:val="Hyperlink"/>
                  <w:rFonts w:ascii="Calibri" w:hAnsi="Calibri" w:cs="Calibri"/>
                  <w:sz w:val="28"/>
                  <w:szCs w:val="28"/>
                  <w:lang w:val="el-GR"/>
                </w:rPr>
                <w:t>/</w:t>
              </w:r>
            </w:hyperlink>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ώστε να υπολογίσουν πόσο νερό καταναλώνουν σε καθημερινή βάση. Δώστε τους χρόνο</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διερευνήσουν</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ιδέα</w:t>
            </w:r>
            <w:r w:rsidRPr="00653D76">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w:t>
            </w:r>
            <w:r w:rsidRPr="00653D76">
              <w:rPr>
                <w:rFonts w:ascii="Calibri" w:hAnsi="Calibri" w:cs="Calibri"/>
                <w:color w:val="000000" w:themeColor="text1"/>
                <w:sz w:val="28"/>
                <w:szCs w:val="28"/>
                <w:lang w:val="el-GR"/>
              </w:rPr>
              <w:t xml:space="preserve"> </w:t>
            </w:r>
            <w:r w:rsidRPr="00653D76">
              <w:rPr>
                <w:rFonts w:ascii="Calibri" w:hAnsi="Calibri" w:cs="Calibri"/>
                <w:b/>
                <w:bCs/>
                <w:color w:val="000000" w:themeColor="text1"/>
                <w:sz w:val="28"/>
                <w:szCs w:val="28"/>
                <w:lang w:val="el-GR"/>
              </w:rPr>
              <w:t>προσωπικού υδ</w:t>
            </w:r>
            <w:r>
              <w:rPr>
                <w:rFonts w:ascii="Calibri" w:hAnsi="Calibri" w:cs="Calibri"/>
                <w:b/>
                <w:bCs/>
                <w:color w:val="000000" w:themeColor="text1"/>
                <w:sz w:val="28"/>
                <w:szCs w:val="28"/>
                <w:lang w:val="el-GR"/>
              </w:rPr>
              <w:t>ατικού</w:t>
            </w:r>
            <w:r w:rsidRPr="00653D76">
              <w:rPr>
                <w:rFonts w:ascii="Calibri" w:hAnsi="Calibri" w:cs="Calibri"/>
                <w:b/>
                <w:bCs/>
                <w:color w:val="000000" w:themeColor="text1"/>
                <w:sz w:val="28"/>
                <w:szCs w:val="28"/>
                <w:lang w:val="el-GR"/>
              </w:rPr>
              <w:t xml:space="preserve"> αποτυπώματος</w:t>
            </w:r>
            <w:r>
              <w:rPr>
                <w:rFonts w:ascii="Calibri" w:hAnsi="Calibri" w:cs="Calibri"/>
                <w:color w:val="000000" w:themeColor="text1"/>
                <w:sz w:val="28"/>
                <w:szCs w:val="28"/>
                <w:lang w:val="el-GR"/>
              </w:rPr>
              <w:t>. Δεν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χρειάζεται</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φτάσουν σε μία</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τελική</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εκτίμηση</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αλλά</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περισσότερο</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αποκτήσουν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επίγνωση</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της ποσότητας του νερού που καταναλώνουν. Προτείνετέ</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διερευνήσουν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περαιτέρω</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χρησιμοποιώντας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υπολογιστή στο σπίτι τους.</w:t>
            </w:r>
            <w:r w:rsidRPr="00483F05">
              <w:rPr>
                <w:rFonts w:ascii="Calibri" w:hAnsi="Calibri" w:cs="Calibri"/>
                <w:color w:val="000000" w:themeColor="text1"/>
                <w:sz w:val="28"/>
                <w:szCs w:val="28"/>
                <w:lang w:val="el-GR"/>
              </w:rPr>
              <w:t xml:space="preserve"> </w:t>
            </w:r>
          </w:p>
          <w:p w14:paraId="5F846F19" w14:textId="52BCDD6E" w:rsidR="00C02ADB" w:rsidRPr="00483F05"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Τέλος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θέστε</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έναν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ομαδικό</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στόχο</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να μειώσουν το υδατικό  αποτύπωμα όσο περισσότερο μπορούν. «Από που θα αρχίσετε; Μοιραστείτε ιδέες!». Ζητήστε τους να είναι δημιουργικοί και να σκεφτούν όσες περισσότερες ιδέες μπορούν. </w:t>
            </w:r>
          </w:p>
          <w:p w14:paraId="76A6F210" w14:textId="2D6B6B3F" w:rsidR="00C02ADB" w:rsidRPr="00D35CCC"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Προσκαλέστε τις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ομάδες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μοιραστούν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και</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γράψουν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στον πίνακα αυτές τις ιδέες. </w:t>
            </w:r>
          </w:p>
          <w:p w14:paraId="7DA143CC" w14:textId="0A7A0E0E" w:rsidR="00C02ADB"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lastRenderedPageBreak/>
              <w:sym w:font="Symbol" w:char="F0B7"/>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Στη συνέχεια, ζητήστε από τους μαθητές να ψηφίσουν την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πιο</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διασκεδαστική</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και</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δημιουργική.</w:t>
            </w:r>
            <w:r w:rsidRPr="00483F05">
              <w:rPr>
                <w:rFonts w:ascii="Calibri" w:hAnsi="Calibri" w:cs="Calibri"/>
                <w:color w:val="000000" w:themeColor="text1"/>
                <w:sz w:val="28"/>
                <w:szCs w:val="28"/>
                <w:lang w:val="el-GR"/>
              </w:rPr>
              <w:t xml:space="preserve"> </w:t>
            </w:r>
          </w:p>
          <w:p w14:paraId="5CCF62E9" w14:textId="478181C9" w:rsidR="00C02ADB" w:rsidRPr="00483F05" w:rsidRDefault="00C02ADB"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Pr>
                <w:rFonts w:ascii="Calibri" w:hAnsi="Calibri" w:cs="Calibri"/>
                <w:color w:val="000000" w:themeColor="text1"/>
                <w:sz w:val="28"/>
                <w:szCs w:val="28"/>
                <w:lang w:val="el-GR"/>
              </w:rPr>
              <w:t xml:space="preserve"> Τέλος, ζητήστε</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ψηφίσουν</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πιο</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ρεαλιστικές</w:t>
            </w:r>
            <w:r w:rsidRPr="00483F0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αυτές που μπορούν να εφαρμοστούν από την ίδια κιόλας ημέρα.</w:t>
            </w:r>
          </w:p>
          <w:p w14:paraId="6A9B0B11" w14:textId="18E5C7B1" w:rsidR="00937CD3" w:rsidRPr="00C02ADB" w:rsidRDefault="00937CD3" w:rsidP="00C02ADB">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p>
        </w:tc>
      </w:tr>
      <w:tr w:rsidR="00E728B1" w:rsidRPr="00F82B4E" w14:paraId="3EBEA833" w14:textId="77777777" w:rsidTr="003D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C615110" w14:textId="3B2B4B4C" w:rsidR="00E728B1" w:rsidRPr="00E10AF3" w:rsidRDefault="00E10AF3" w:rsidP="003D62B0">
            <w:pPr>
              <w:rPr>
                <w:rFonts w:ascii="Calibri" w:hAnsi="Calibri" w:cs="Calibri"/>
                <w:color w:val="00B050"/>
                <w:sz w:val="28"/>
                <w:szCs w:val="28"/>
                <w:lang w:val="el-GR"/>
              </w:rPr>
            </w:pPr>
            <w:r>
              <w:rPr>
                <w:rFonts w:ascii="Calibri" w:hAnsi="Calibri" w:cs="Calibri"/>
                <w:sz w:val="28"/>
                <w:szCs w:val="28"/>
                <w:lang w:val="el-GR"/>
              </w:rPr>
              <w:lastRenderedPageBreak/>
              <w:t>Προτεινόμενες</w:t>
            </w:r>
            <w:r w:rsidRPr="00E10AF3">
              <w:rPr>
                <w:rFonts w:ascii="Calibri" w:hAnsi="Calibri" w:cs="Calibri"/>
                <w:sz w:val="28"/>
                <w:szCs w:val="28"/>
                <w:lang w:val="el-GR"/>
              </w:rPr>
              <w:t xml:space="preserve"> </w:t>
            </w:r>
            <w:r>
              <w:rPr>
                <w:rFonts w:ascii="Calibri" w:hAnsi="Calibri" w:cs="Calibri"/>
                <w:sz w:val="28"/>
                <w:szCs w:val="28"/>
                <w:lang w:val="el-GR"/>
              </w:rPr>
              <w:t>ερωτήσεις</w:t>
            </w:r>
            <w:r w:rsidRPr="00E10AF3">
              <w:rPr>
                <w:rFonts w:ascii="Calibri" w:hAnsi="Calibri" w:cs="Calibri"/>
                <w:sz w:val="28"/>
                <w:szCs w:val="28"/>
                <w:lang w:val="el-GR"/>
              </w:rPr>
              <w:t xml:space="preserve"> </w:t>
            </w:r>
            <w:r>
              <w:rPr>
                <w:rFonts w:ascii="Calibri" w:hAnsi="Calibri" w:cs="Calibri"/>
                <w:sz w:val="28"/>
                <w:szCs w:val="28"/>
                <w:lang w:val="el-GR"/>
              </w:rPr>
              <w:t>για</w:t>
            </w:r>
            <w:r w:rsidRPr="00E10AF3">
              <w:rPr>
                <w:rFonts w:ascii="Calibri" w:hAnsi="Calibri" w:cs="Calibri"/>
                <w:sz w:val="28"/>
                <w:szCs w:val="28"/>
                <w:lang w:val="el-GR"/>
              </w:rPr>
              <w:t xml:space="preserve"> </w:t>
            </w:r>
            <w:r w:rsidR="0028661C" w:rsidRPr="0028661C">
              <w:rPr>
                <w:rFonts w:ascii="Calibri" w:hAnsi="Calibri" w:cs="Calibri"/>
                <w:sz w:val="28"/>
                <w:szCs w:val="28"/>
                <w:lang w:val="el-GR"/>
              </w:rPr>
              <w:t>τη</w:t>
            </w:r>
            <w:r w:rsidR="0028661C">
              <w:rPr>
                <w:rFonts w:ascii="Calibri" w:hAnsi="Calibri" w:cs="Calibri"/>
                <w:sz w:val="28"/>
                <w:szCs w:val="28"/>
                <w:lang w:val="el-GR"/>
              </w:rPr>
              <w:t xml:space="preserve">ν προώθηση του </w:t>
            </w:r>
            <w:r>
              <w:rPr>
                <w:rFonts w:ascii="Calibri" w:hAnsi="Calibri" w:cs="Calibri"/>
                <w:sz w:val="28"/>
                <w:szCs w:val="28"/>
                <w:lang w:val="el-GR"/>
              </w:rPr>
              <w:t>διαλόγου</w:t>
            </w:r>
            <w:r w:rsidRPr="00E10AF3">
              <w:rPr>
                <w:rFonts w:ascii="Calibri" w:hAnsi="Calibri" w:cs="Calibri"/>
                <w:sz w:val="28"/>
                <w:szCs w:val="28"/>
                <w:lang w:val="el-GR"/>
              </w:rPr>
              <w:t xml:space="preserve"> </w:t>
            </w:r>
            <w:r>
              <w:rPr>
                <w:rFonts w:ascii="Calibri" w:hAnsi="Calibri" w:cs="Calibri"/>
                <w:sz w:val="28"/>
                <w:szCs w:val="28"/>
                <w:lang w:val="el-GR"/>
              </w:rPr>
              <w:t>μετά την</w:t>
            </w:r>
            <w:r w:rsidR="0028661C">
              <w:rPr>
                <w:rFonts w:ascii="Calibri" w:hAnsi="Calibri" w:cs="Calibri"/>
                <w:sz w:val="28"/>
                <w:szCs w:val="28"/>
                <w:lang w:val="el-GR"/>
              </w:rPr>
              <w:t xml:space="preserve"> ολοκλήρωση της</w:t>
            </w:r>
            <w:r w:rsidRPr="00E10AF3">
              <w:rPr>
                <w:rFonts w:ascii="Calibri" w:hAnsi="Calibri" w:cs="Calibri"/>
                <w:sz w:val="28"/>
                <w:szCs w:val="28"/>
                <w:lang w:val="el-GR"/>
              </w:rPr>
              <w:t xml:space="preserve"> </w:t>
            </w:r>
            <w:r>
              <w:rPr>
                <w:rFonts w:ascii="Calibri" w:hAnsi="Calibri" w:cs="Calibri"/>
                <w:sz w:val="28"/>
                <w:szCs w:val="28"/>
                <w:lang w:val="el-GR"/>
              </w:rPr>
              <w:t>δραστηριότητα</w:t>
            </w:r>
          </w:p>
        </w:tc>
        <w:tc>
          <w:tcPr>
            <w:tcW w:w="7489" w:type="dxa"/>
          </w:tcPr>
          <w:p w14:paraId="4427F047" w14:textId="0683EB6B" w:rsidR="00E10AF3" w:rsidRPr="00884BF2"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pt-PT"/>
              </w:rPr>
            </w:pPr>
            <w:r w:rsidRPr="00884BF2">
              <w:rPr>
                <w:rFonts w:ascii="Calibri" w:hAnsi="Calibri" w:cs="Calibri"/>
                <w:sz w:val="28"/>
                <w:szCs w:val="28"/>
                <w:lang w:val="pt-PT"/>
              </w:rPr>
              <w:t>-</w:t>
            </w:r>
            <w:r>
              <w:rPr>
                <w:rFonts w:ascii="Calibri" w:hAnsi="Calibri" w:cs="Calibri"/>
                <w:sz w:val="28"/>
                <w:szCs w:val="28"/>
                <w:lang w:val="el-GR"/>
              </w:rPr>
              <w:t xml:space="preserve"> Πώς θα μπορούσαμε να ξανασκεφτούμε και να αναθεωρήσουμε</w:t>
            </w:r>
            <w:r w:rsidRPr="00884BF2">
              <w:rPr>
                <w:rFonts w:ascii="Calibri" w:hAnsi="Calibri" w:cs="Calibri"/>
                <w:sz w:val="28"/>
                <w:szCs w:val="28"/>
                <w:lang w:val="pt-PT"/>
              </w:rPr>
              <w:t xml:space="preserve"> </w:t>
            </w:r>
            <w:r>
              <w:rPr>
                <w:rFonts w:ascii="Calibri" w:hAnsi="Calibri" w:cs="Calibri"/>
                <w:sz w:val="28"/>
                <w:szCs w:val="28"/>
                <w:lang w:val="el-GR"/>
              </w:rPr>
              <w:t xml:space="preserve">τις </w:t>
            </w:r>
            <w:proofErr w:type="spellStart"/>
            <w:r>
              <w:rPr>
                <w:rFonts w:ascii="Calibri" w:hAnsi="Calibri" w:cs="Calibri"/>
                <w:sz w:val="28"/>
                <w:szCs w:val="28"/>
                <w:lang w:val="el-GR"/>
              </w:rPr>
              <w:t>συνήθειές</w:t>
            </w:r>
            <w:proofErr w:type="spellEnd"/>
            <w:r>
              <w:rPr>
                <w:rFonts w:ascii="Calibri" w:hAnsi="Calibri" w:cs="Calibri"/>
                <w:sz w:val="28"/>
                <w:szCs w:val="28"/>
                <w:lang w:val="el-GR"/>
              </w:rPr>
              <w:t xml:space="preserve"> μας και τον τρόπο που</w:t>
            </w:r>
            <w:r w:rsidRPr="00884BF2">
              <w:rPr>
                <w:rFonts w:ascii="Calibri" w:hAnsi="Calibri" w:cs="Calibri"/>
                <w:sz w:val="28"/>
                <w:szCs w:val="28"/>
                <w:lang w:val="pt-PT"/>
              </w:rPr>
              <w:t xml:space="preserve"> </w:t>
            </w:r>
            <w:r>
              <w:rPr>
                <w:rFonts w:ascii="Calibri" w:hAnsi="Calibri" w:cs="Calibri"/>
                <w:sz w:val="28"/>
                <w:szCs w:val="28"/>
                <w:lang w:val="el-GR"/>
              </w:rPr>
              <w:t>καταναλώνουμε</w:t>
            </w:r>
            <w:r w:rsidRPr="00884BF2">
              <w:rPr>
                <w:rFonts w:ascii="Calibri" w:hAnsi="Calibri" w:cs="Calibri"/>
                <w:sz w:val="28"/>
                <w:szCs w:val="28"/>
                <w:lang w:val="pt-PT"/>
              </w:rPr>
              <w:t xml:space="preserve"> </w:t>
            </w:r>
            <w:r>
              <w:rPr>
                <w:rFonts w:ascii="Calibri" w:hAnsi="Calibri" w:cs="Calibri"/>
                <w:sz w:val="28"/>
                <w:szCs w:val="28"/>
                <w:lang w:val="el-GR"/>
              </w:rPr>
              <w:t>νερού</w:t>
            </w:r>
            <w:r w:rsidRPr="00884BF2">
              <w:rPr>
                <w:rFonts w:ascii="Calibri" w:hAnsi="Calibri" w:cs="Calibri"/>
                <w:sz w:val="28"/>
                <w:szCs w:val="28"/>
                <w:lang w:val="pt-PT"/>
              </w:rPr>
              <w:t xml:space="preserve"> </w:t>
            </w:r>
            <w:r>
              <w:rPr>
                <w:rFonts w:ascii="Calibri" w:hAnsi="Calibri" w:cs="Calibri"/>
                <w:sz w:val="28"/>
                <w:szCs w:val="28"/>
                <w:lang w:val="el-GR"/>
              </w:rPr>
              <w:t>ώστε</w:t>
            </w:r>
            <w:r w:rsidRPr="00884BF2">
              <w:rPr>
                <w:rFonts w:ascii="Calibri" w:hAnsi="Calibri" w:cs="Calibri"/>
                <w:sz w:val="28"/>
                <w:szCs w:val="28"/>
                <w:lang w:val="pt-PT"/>
              </w:rPr>
              <w:t xml:space="preserve"> </w:t>
            </w:r>
            <w:r>
              <w:rPr>
                <w:rFonts w:ascii="Calibri" w:hAnsi="Calibri" w:cs="Calibri"/>
                <w:sz w:val="28"/>
                <w:szCs w:val="28"/>
                <w:lang w:val="el-GR"/>
              </w:rPr>
              <w:t>να</w:t>
            </w:r>
            <w:r w:rsidRPr="00884BF2">
              <w:rPr>
                <w:rFonts w:ascii="Calibri" w:hAnsi="Calibri" w:cs="Calibri"/>
                <w:sz w:val="28"/>
                <w:szCs w:val="28"/>
                <w:lang w:val="pt-PT"/>
              </w:rPr>
              <w:t xml:space="preserve"> </w:t>
            </w:r>
            <w:r>
              <w:rPr>
                <w:rFonts w:ascii="Calibri" w:hAnsi="Calibri" w:cs="Calibri"/>
                <w:sz w:val="28"/>
                <w:szCs w:val="28"/>
                <w:lang w:val="el-GR"/>
              </w:rPr>
              <w:t>εξασφαλίσουμε</w:t>
            </w:r>
            <w:r w:rsidRPr="00884BF2">
              <w:rPr>
                <w:rFonts w:ascii="Calibri" w:hAnsi="Calibri" w:cs="Calibri"/>
                <w:sz w:val="28"/>
                <w:szCs w:val="28"/>
                <w:lang w:val="pt-PT"/>
              </w:rPr>
              <w:t xml:space="preserve"> </w:t>
            </w:r>
            <w:r>
              <w:rPr>
                <w:rFonts w:ascii="Calibri" w:hAnsi="Calibri" w:cs="Calibri"/>
                <w:sz w:val="28"/>
                <w:szCs w:val="28"/>
                <w:lang w:val="el-GR"/>
              </w:rPr>
              <w:t>ένα</w:t>
            </w:r>
            <w:r w:rsidRPr="00884BF2">
              <w:rPr>
                <w:rFonts w:ascii="Calibri" w:hAnsi="Calibri" w:cs="Calibri"/>
                <w:sz w:val="28"/>
                <w:szCs w:val="28"/>
                <w:lang w:val="pt-PT"/>
              </w:rPr>
              <w:t xml:space="preserve"> </w:t>
            </w:r>
            <w:r>
              <w:rPr>
                <w:rFonts w:ascii="Calibri" w:hAnsi="Calibri" w:cs="Calibri"/>
                <w:sz w:val="28"/>
                <w:szCs w:val="28"/>
                <w:lang w:val="el-GR"/>
              </w:rPr>
              <w:t>πιο</w:t>
            </w:r>
            <w:r w:rsidRPr="00884BF2">
              <w:rPr>
                <w:rFonts w:ascii="Calibri" w:hAnsi="Calibri" w:cs="Calibri"/>
                <w:sz w:val="28"/>
                <w:szCs w:val="28"/>
                <w:lang w:val="pt-PT"/>
              </w:rPr>
              <w:t xml:space="preserve"> </w:t>
            </w:r>
            <w:r>
              <w:rPr>
                <w:rFonts w:ascii="Calibri" w:hAnsi="Calibri" w:cs="Calibri"/>
                <w:sz w:val="28"/>
                <w:szCs w:val="28"/>
                <w:lang w:val="el-GR"/>
              </w:rPr>
              <w:t>βιώσιμο</w:t>
            </w:r>
            <w:r w:rsidRPr="00884BF2">
              <w:rPr>
                <w:rFonts w:ascii="Calibri" w:hAnsi="Calibri" w:cs="Calibri"/>
                <w:sz w:val="28"/>
                <w:szCs w:val="28"/>
                <w:lang w:val="pt-PT"/>
              </w:rPr>
              <w:t xml:space="preserve"> </w:t>
            </w:r>
            <w:r>
              <w:rPr>
                <w:rFonts w:ascii="Calibri" w:hAnsi="Calibri" w:cs="Calibri"/>
                <w:sz w:val="28"/>
                <w:szCs w:val="28"/>
                <w:lang w:val="el-GR"/>
              </w:rPr>
              <w:t xml:space="preserve">μέλλον; </w:t>
            </w:r>
          </w:p>
          <w:p w14:paraId="4B39BAE5" w14:textId="2FCD78CD" w:rsidR="00E10AF3" w:rsidRPr="00884BF2"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pt-PT"/>
              </w:rPr>
            </w:pPr>
            <w:r w:rsidRPr="00884BF2">
              <w:rPr>
                <w:rFonts w:ascii="Calibri" w:hAnsi="Calibri" w:cs="Calibri"/>
                <w:sz w:val="28"/>
                <w:szCs w:val="28"/>
                <w:lang w:val="pt-PT"/>
              </w:rPr>
              <w:t>-</w:t>
            </w:r>
            <w:r>
              <w:rPr>
                <w:rFonts w:ascii="Calibri" w:hAnsi="Calibri" w:cs="Calibri"/>
                <w:sz w:val="28"/>
                <w:szCs w:val="28"/>
                <w:lang w:val="el-GR"/>
              </w:rPr>
              <w:t xml:space="preserve"> Τι μπορούμε να κάνουμε ώστε να συμβάλουμε</w:t>
            </w:r>
            <w:r w:rsidRPr="00884BF2">
              <w:rPr>
                <w:rFonts w:ascii="Calibri" w:hAnsi="Calibri" w:cs="Calibri"/>
                <w:sz w:val="28"/>
                <w:szCs w:val="28"/>
                <w:lang w:val="pt-PT"/>
              </w:rPr>
              <w:t xml:space="preserve"> </w:t>
            </w:r>
            <w:r>
              <w:rPr>
                <w:rFonts w:ascii="Calibri" w:hAnsi="Calibri" w:cs="Calibri"/>
                <w:sz w:val="28"/>
                <w:szCs w:val="28"/>
                <w:lang w:val="el-GR"/>
              </w:rPr>
              <w:t>στην</w:t>
            </w:r>
            <w:r w:rsidRPr="00884BF2">
              <w:rPr>
                <w:rFonts w:ascii="Calibri" w:hAnsi="Calibri" w:cs="Calibri"/>
                <w:sz w:val="28"/>
                <w:szCs w:val="28"/>
                <w:lang w:val="pt-PT"/>
              </w:rPr>
              <w:t xml:space="preserve"> </w:t>
            </w:r>
            <w:r>
              <w:rPr>
                <w:rFonts w:ascii="Calibri" w:hAnsi="Calibri" w:cs="Calibri"/>
                <w:sz w:val="28"/>
                <w:szCs w:val="28"/>
                <w:lang w:val="el-GR"/>
              </w:rPr>
              <w:t>άμεση</w:t>
            </w:r>
            <w:r w:rsidRPr="00884BF2">
              <w:rPr>
                <w:rFonts w:ascii="Calibri" w:hAnsi="Calibri" w:cs="Calibri"/>
                <w:sz w:val="28"/>
                <w:szCs w:val="28"/>
                <w:lang w:val="pt-PT"/>
              </w:rPr>
              <w:t xml:space="preserve"> </w:t>
            </w:r>
            <w:r>
              <w:rPr>
                <w:rFonts w:ascii="Calibri" w:hAnsi="Calibri" w:cs="Calibri"/>
                <w:sz w:val="28"/>
                <w:szCs w:val="28"/>
                <w:lang w:val="el-GR"/>
              </w:rPr>
              <w:t>εξοικονόμηση</w:t>
            </w:r>
            <w:r w:rsidRPr="00884BF2">
              <w:rPr>
                <w:rFonts w:ascii="Calibri" w:hAnsi="Calibri" w:cs="Calibri"/>
                <w:sz w:val="28"/>
                <w:szCs w:val="28"/>
                <w:lang w:val="pt-PT"/>
              </w:rPr>
              <w:t xml:space="preserve"> </w:t>
            </w:r>
            <w:r>
              <w:rPr>
                <w:rFonts w:ascii="Calibri" w:hAnsi="Calibri" w:cs="Calibri"/>
                <w:sz w:val="28"/>
                <w:szCs w:val="28"/>
                <w:lang w:val="el-GR"/>
              </w:rPr>
              <w:t>πόσιμου</w:t>
            </w:r>
            <w:r w:rsidRPr="00884BF2">
              <w:rPr>
                <w:rFonts w:ascii="Calibri" w:hAnsi="Calibri" w:cs="Calibri"/>
                <w:sz w:val="28"/>
                <w:szCs w:val="28"/>
                <w:lang w:val="pt-PT"/>
              </w:rPr>
              <w:t xml:space="preserve"> </w:t>
            </w:r>
            <w:r>
              <w:rPr>
                <w:rFonts w:ascii="Calibri" w:hAnsi="Calibri" w:cs="Calibri"/>
                <w:sz w:val="28"/>
                <w:szCs w:val="28"/>
                <w:lang w:val="el-GR"/>
              </w:rPr>
              <w:t>νερού</w:t>
            </w:r>
            <w:r w:rsidRPr="00884BF2">
              <w:rPr>
                <w:rFonts w:ascii="Calibri" w:hAnsi="Calibri" w:cs="Calibri"/>
                <w:sz w:val="28"/>
                <w:szCs w:val="28"/>
                <w:lang w:val="pt-PT"/>
              </w:rPr>
              <w:t xml:space="preserve">; </w:t>
            </w:r>
            <w:r>
              <w:rPr>
                <w:rFonts w:ascii="Calibri" w:hAnsi="Calibri" w:cs="Calibri"/>
                <w:sz w:val="28"/>
                <w:szCs w:val="28"/>
                <w:lang w:val="el-GR"/>
              </w:rPr>
              <w:t>Εστιάστε την προσοχή των μαθητών</w:t>
            </w:r>
            <w:r w:rsidRPr="00884BF2">
              <w:rPr>
                <w:rFonts w:ascii="Calibri" w:hAnsi="Calibri" w:cs="Calibri"/>
                <w:sz w:val="28"/>
                <w:szCs w:val="28"/>
                <w:lang w:val="pt-PT"/>
              </w:rPr>
              <w:t xml:space="preserve"> </w:t>
            </w:r>
            <w:r>
              <w:rPr>
                <w:rFonts w:ascii="Calibri" w:hAnsi="Calibri" w:cs="Calibri"/>
                <w:sz w:val="28"/>
                <w:szCs w:val="28"/>
                <w:lang w:val="el-GR"/>
              </w:rPr>
              <w:t>στην</w:t>
            </w:r>
            <w:r w:rsidRPr="00884BF2">
              <w:rPr>
                <w:rFonts w:ascii="Calibri" w:hAnsi="Calibri" w:cs="Calibri"/>
                <w:sz w:val="28"/>
                <w:szCs w:val="28"/>
                <w:lang w:val="pt-PT"/>
              </w:rPr>
              <w:t xml:space="preserve"> </w:t>
            </w:r>
            <w:r>
              <w:rPr>
                <w:rFonts w:ascii="Calibri" w:hAnsi="Calibri" w:cs="Calibri"/>
                <w:sz w:val="28"/>
                <w:szCs w:val="28"/>
                <w:lang w:val="el-GR"/>
              </w:rPr>
              <w:t>οικιακή</w:t>
            </w:r>
            <w:r w:rsidRPr="00884BF2">
              <w:rPr>
                <w:rFonts w:ascii="Calibri" w:hAnsi="Calibri" w:cs="Calibri"/>
                <w:sz w:val="28"/>
                <w:szCs w:val="28"/>
                <w:lang w:val="pt-PT"/>
              </w:rPr>
              <w:t xml:space="preserve"> </w:t>
            </w:r>
            <w:r>
              <w:rPr>
                <w:rFonts w:ascii="Calibri" w:hAnsi="Calibri" w:cs="Calibri"/>
                <w:sz w:val="28"/>
                <w:szCs w:val="28"/>
                <w:lang w:val="el-GR"/>
              </w:rPr>
              <w:t>χρήση</w:t>
            </w:r>
            <w:r w:rsidRPr="00884BF2">
              <w:rPr>
                <w:rFonts w:ascii="Calibri" w:hAnsi="Calibri" w:cs="Calibri"/>
                <w:sz w:val="28"/>
                <w:szCs w:val="28"/>
                <w:lang w:val="pt-PT"/>
              </w:rPr>
              <w:t xml:space="preserve"> (</w:t>
            </w:r>
            <w:r>
              <w:rPr>
                <w:rFonts w:ascii="Calibri" w:hAnsi="Calibri" w:cs="Calibri"/>
                <w:sz w:val="28"/>
                <w:szCs w:val="28"/>
                <w:lang w:val="el-GR"/>
              </w:rPr>
              <w:t>αλλαγές</w:t>
            </w:r>
            <w:r w:rsidRPr="00884BF2">
              <w:rPr>
                <w:rFonts w:ascii="Calibri" w:hAnsi="Calibri" w:cs="Calibri"/>
                <w:sz w:val="28"/>
                <w:szCs w:val="28"/>
                <w:lang w:val="pt-PT"/>
              </w:rPr>
              <w:t xml:space="preserve"> </w:t>
            </w:r>
            <w:r>
              <w:rPr>
                <w:rFonts w:ascii="Calibri" w:hAnsi="Calibri" w:cs="Calibri"/>
                <w:sz w:val="28"/>
                <w:szCs w:val="28"/>
                <w:lang w:val="el-GR"/>
              </w:rPr>
              <w:t>που</w:t>
            </w:r>
            <w:r w:rsidRPr="00884BF2">
              <w:rPr>
                <w:rFonts w:ascii="Calibri" w:hAnsi="Calibri" w:cs="Calibri"/>
                <w:sz w:val="28"/>
                <w:szCs w:val="28"/>
                <w:lang w:val="pt-PT"/>
              </w:rPr>
              <w:t xml:space="preserve"> </w:t>
            </w:r>
            <w:r>
              <w:rPr>
                <w:rFonts w:ascii="Calibri" w:hAnsi="Calibri" w:cs="Calibri"/>
                <w:sz w:val="28"/>
                <w:szCs w:val="28"/>
                <w:lang w:val="el-GR"/>
              </w:rPr>
              <w:t>μπορούμε</w:t>
            </w:r>
            <w:r w:rsidRPr="00884BF2">
              <w:rPr>
                <w:rFonts w:ascii="Calibri" w:hAnsi="Calibri" w:cs="Calibri"/>
                <w:sz w:val="28"/>
                <w:szCs w:val="28"/>
                <w:lang w:val="pt-PT"/>
              </w:rPr>
              <w:t xml:space="preserve"> </w:t>
            </w:r>
            <w:r>
              <w:rPr>
                <w:rFonts w:ascii="Calibri" w:hAnsi="Calibri" w:cs="Calibri"/>
                <w:sz w:val="28"/>
                <w:szCs w:val="28"/>
                <w:lang w:val="el-GR"/>
              </w:rPr>
              <w:t>να</w:t>
            </w:r>
            <w:r w:rsidRPr="00884BF2">
              <w:rPr>
                <w:rFonts w:ascii="Calibri" w:hAnsi="Calibri" w:cs="Calibri"/>
                <w:sz w:val="28"/>
                <w:szCs w:val="28"/>
                <w:lang w:val="pt-PT"/>
              </w:rPr>
              <w:t xml:space="preserve"> </w:t>
            </w:r>
            <w:r>
              <w:rPr>
                <w:rFonts w:ascii="Calibri" w:hAnsi="Calibri" w:cs="Calibri"/>
                <w:sz w:val="28"/>
                <w:szCs w:val="28"/>
                <w:lang w:val="el-GR"/>
              </w:rPr>
              <w:t>κάνουμε</w:t>
            </w:r>
            <w:r w:rsidRPr="00884BF2">
              <w:rPr>
                <w:rFonts w:ascii="Calibri" w:hAnsi="Calibri" w:cs="Calibri"/>
                <w:sz w:val="28"/>
                <w:szCs w:val="28"/>
                <w:lang w:val="pt-PT"/>
              </w:rPr>
              <w:t xml:space="preserve"> </w:t>
            </w:r>
            <w:r>
              <w:rPr>
                <w:rFonts w:ascii="Calibri" w:hAnsi="Calibri" w:cs="Calibri"/>
                <w:sz w:val="28"/>
                <w:szCs w:val="28"/>
                <w:lang w:val="el-GR"/>
              </w:rPr>
              <w:t>όταν</w:t>
            </w:r>
            <w:r w:rsidRPr="00884BF2">
              <w:rPr>
                <w:rFonts w:ascii="Calibri" w:hAnsi="Calibri" w:cs="Calibri"/>
                <w:sz w:val="28"/>
                <w:szCs w:val="28"/>
                <w:lang w:val="pt-PT"/>
              </w:rPr>
              <w:t xml:space="preserve"> </w:t>
            </w:r>
            <w:r>
              <w:rPr>
                <w:rFonts w:ascii="Calibri" w:hAnsi="Calibri" w:cs="Calibri"/>
                <w:sz w:val="28"/>
                <w:szCs w:val="28"/>
                <w:lang w:val="el-GR"/>
              </w:rPr>
              <w:t>κάνουμε μπάνιο</w:t>
            </w:r>
            <w:r w:rsidRPr="00884BF2">
              <w:rPr>
                <w:rFonts w:ascii="Calibri" w:hAnsi="Calibri" w:cs="Calibri"/>
                <w:sz w:val="28"/>
                <w:szCs w:val="28"/>
                <w:lang w:val="pt-PT"/>
              </w:rPr>
              <w:t xml:space="preserve"> </w:t>
            </w:r>
            <w:r>
              <w:rPr>
                <w:rFonts w:ascii="Calibri" w:hAnsi="Calibri" w:cs="Calibri"/>
                <w:sz w:val="28"/>
                <w:szCs w:val="28"/>
                <w:lang w:val="el-GR"/>
              </w:rPr>
              <w:t>ή</w:t>
            </w:r>
            <w:r w:rsidRPr="00884BF2">
              <w:rPr>
                <w:rFonts w:ascii="Calibri" w:hAnsi="Calibri" w:cs="Calibri"/>
                <w:sz w:val="28"/>
                <w:szCs w:val="28"/>
                <w:lang w:val="pt-PT"/>
              </w:rPr>
              <w:t xml:space="preserve"> </w:t>
            </w:r>
            <w:r>
              <w:rPr>
                <w:rFonts w:ascii="Calibri" w:hAnsi="Calibri" w:cs="Calibri"/>
                <w:sz w:val="28"/>
                <w:szCs w:val="28"/>
                <w:lang w:val="el-GR"/>
              </w:rPr>
              <w:t>πλένουμε</w:t>
            </w:r>
            <w:r w:rsidRPr="00884BF2">
              <w:rPr>
                <w:rFonts w:ascii="Calibri" w:hAnsi="Calibri" w:cs="Calibri"/>
                <w:sz w:val="28"/>
                <w:szCs w:val="28"/>
                <w:lang w:val="pt-PT"/>
              </w:rPr>
              <w:t xml:space="preserve"> </w:t>
            </w:r>
            <w:r>
              <w:rPr>
                <w:rFonts w:ascii="Calibri" w:hAnsi="Calibri" w:cs="Calibri"/>
                <w:sz w:val="28"/>
                <w:szCs w:val="28"/>
                <w:lang w:val="el-GR"/>
              </w:rPr>
              <w:t>τα δόντια μας κ.τ.λ.)</w:t>
            </w:r>
          </w:p>
          <w:p w14:paraId="00C3BAA3" w14:textId="47D665CF" w:rsidR="00E10AF3" w:rsidRPr="00884BF2"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pt-PT"/>
              </w:rPr>
            </w:pPr>
            <w:r w:rsidRPr="00884BF2">
              <w:rPr>
                <w:rFonts w:ascii="Calibri" w:hAnsi="Calibri" w:cs="Calibri"/>
                <w:sz w:val="28"/>
                <w:szCs w:val="28"/>
                <w:lang w:val="pt-PT"/>
              </w:rPr>
              <w:t>-</w:t>
            </w:r>
            <w:r>
              <w:rPr>
                <w:rFonts w:ascii="Calibri" w:hAnsi="Calibri" w:cs="Calibri"/>
                <w:sz w:val="28"/>
                <w:szCs w:val="28"/>
                <w:lang w:val="el-GR"/>
              </w:rPr>
              <w:t xml:space="preserve"> Τι μπορούμε να κάνουμε ώστε να συμβάλουμε στην</w:t>
            </w:r>
            <w:r w:rsidRPr="00884BF2">
              <w:rPr>
                <w:rFonts w:ascii="Calibri" w:hAnsi="Calibri" w:cs="Calibri"/>
                <w:sz w:val="28"/>
                <w:szCs w:val="28"/>
                <w:lang w:val="pt-PT"/>
              </w:rPr>
              <w:t xml:space="preserve"> </w:t>
            </w:r>
            <w:r>
              <w:rPr>
                <w:rFonts w:ascii="Calibri" w:hAnsi="Calibri" w:cs="Calibri"/>
                <w:sz w:val="28"/>
                <w:szCs w:val="28"/>
                <w:lang w:val="el-GR"/>
              </w:rPr>
              <w:t>εξοικονόμηση</w:t>
            </w:r>
            <w:r w:rsidRPr="00884BF2">
              <w:rPr>
                <w:rFonts w:ascii="Calibri" w:hAnsi="Calibri" w:cs="Calibri"/>
                <w:sz w:val="28"/>
                <w:szCs w:val="28"/>
                <w:lang w:val="pt-PT"/>
              </w:rPr>
              <w:t xml:space="preserve"> </w:t>
            </w:r>
            <w:r>
              <w:rPr>
                <w:rFonts w:ascii="Calibri" w:hAnsi="Calibri" w:cs="Calibri"/>
                <w:sz w:val="28"/>
                <w:szCs w:val="28"/>
                <w:lang w:val="el-GR"/>
              </w:rPr>
              <w:t>νερού</w:t>
            </w:r>
            <w:r w:rsidRPr="00884BF2">
              <w:rPr>
                <w:rFonts w:ascii="Calibri" w:hAnsi="Calibri" w:cs="Calibri"/>
                <w:sz w:val="28"/>
                <w:szCs w:val="28"/>
                <w:lang w:val="pt-PT"/>
              </w:rPr>
              <w:t xml:space="preserve"> </w:t>
            </w:r>
            <w:r>
              <w:rPr>
                <w:rFonts w:ascii="Calibri" w:hAnsi="Calibri" w:cs="Calibri"/>
                <w:sz w:val="28"/>
                <w:szCs w:val="28"/>
                <w:lang w:val="el-GR"/>
              </w:rPr>
              <w:t>με</w:t>
            </w:r>
            <w:r w:rsidRPr="00884BF2">
              <w:rPr>
                <w:rFonts w:ascii="Calibri" w:hAnsi="Calibri" w:cs="Calibri"/>
                <w:sz w:val="28"/>
                <w:szCs w:val="28"/>
                <w:lang w:val="pt-PT"/>
              </w:rPr>
              <w:t xml:space="preserve"> </w:t>
            </w:r>
            <w:r>
              <w:rPr>
                <w:rFonts w:ascii="Calibri" w:hAnsi="Calibri" w:cs="Calibri"/>
                <w:sz w:val="28"/>
                <w:szCs w:val="28"/>
                <w:lang w:val="el-GR"/>
              </w:rPr>
              <w:t>έμμεσο</w:t>
            </w:r>
            <w:r w:rsidRPr="00884BF2">
              <w:rPr>
                <w:rFonts w:ascii="Calibri" w:hAnsi="Calibri" w:cs="Calibri"/>
                <w:sz w:val="28"/>
                <w:szCs w:val="28"/>
                <w:lang w:val="pt-PT"/>
              </w:rPr>
              <w:t xml:space="preserve"> </w:t>
            </w:r>
            <w:r>
              <w:rPr>
                <w:rFonts w:ascii="Calibri" w:hAnsi="Calibri" w:cs="Calibri"/>
                <w:sz w:val="28"/>
                <w:szCs w:val="28"/>
                <w:lang w:val="el-GR"/>
              </w:rPr>
              <w:t>τρόπο</w:t>
            </w:r>
            <w:r w:rsidRPr="00884BF2">
              <w:rPr>
                <w:rFonts w:ascii="Calibri" w:hAnsi="Calibri" w:cs="Calibri"/>
                <w:sz w:val="28"/>
                <w:szCs w:val="28"/>
                <w:lang w:val="pt-PT"/>
              </w:rPr>
              <w:t>;</w:t>
            </w:r>
            <w:r>
              <w:rPr>
                <w:rFonts w:ascii="Calibri" w:hAnsi="Calibri" w:cs="Calibri"/>
                <w:sz w:val="28"/>
                <w:szCs w:val="28"/>
                <w:lang w:val="el-GR"/>
              </w:rPr>
              <w:t xml:space="preserve"> </w:t>
            </w:r>
          </w:p>
          <w:p w14:paraId="6FDBB1B7" w14:textId="070C9450" w:rsidR="00E10AF3"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84BF2">
              <w:rPr>
                <w:rFonts w:ascii="Calibri" w:hAnsi="Calibri" w:cs="Calibri"/>
                <w:sz w:val="28"/>
                <w:szCs w:val="28"/>
                <w:lang w:val="el-GR"/>
              </w:rPr>
              <w:t>-</w:t>
            </w:r>
            <w:r>
              <w:rPr>
                <w:rFonts w:ascii="Calibri" w:hAnsi="Calibri" w:cs="Calibri"/>
                <w:sz w:val="28"/>
                <w:szCs w:val="28"/>
                <w:lang w:val="el-GR"/>
              </w:rPr>
              <w:t xml:space="preserve"> Πώς</w:t>
            </w:r>
            <w:r w:rsidRPr="00884BF2">
              <w:rPr>
                <w:rFonts w:ascii="Calibri" w:hAnsi="Calibri" w:cs="Calibri"/>
                <w:sz w:val="28"/>
                <w:szCs w:val="28"/>
                <w:lang w:val="el-GR"/>
              </w:rPr>
              <w:t xml:space="preserve"> </w:t>
            </w:r>
            <w:r>
              <w:rPr>
                <w:rFonts w:ascii="Calibri" w:hAnsi="Calibri" w:cs="Calibri"/>
                <w:sz w:val="28"/>
                <w:szCs w:val="28"/>
                <w:lang w:val="el-GR"/>
              </w:rPr>
              <w:t>αυτό</w:t>
            </w:r>
            <w:r w:rsidRPr="00884BF2">
              <w:rPr>
                <w:rFonts w:ascii="Calibri" w:hAnsi="Calibri" w:cs="Calibri"/>
                <w:sz w:val="28"/>
                <w:szCs w:val="28"/>
                <w:lang w:val="el-GR"/>
              </w:rPr>
              <w:t xml:space="preserve"> </w:t>
            </w:r>
            <w:r>
              <w:rPr>
                <w:rFonts w:ascii="Calibri" w:hAnsi="Calibri" w:cs="Calibri"/>
                <w:sz w:val="28"/>
                <w:szCs w:val="28"/>
                <w:lang w:val="el-GR"/>
              </w:rPr>
              <w:t>θα</w:t>
            </w:r>
            <w:r w:rsidRPr="00884BF2">
              <w:rPr>
                <w:rFonts w:ascii="Calibri" w:hAnsi="Calibri" w:cs="Calibri"/>
                <w:sz w:val="28"/>
                <w:szCs w:val="28"/>
                <w:lang w:val="el-GR"/>
              </w:rPr>
              <w:t xml:space="preserve"> </w:t>
            </w:r>
            <w:r>
              <w:rPr>
                <w:rFonts w:ascii="Calibri" w:hAnsi="Calibri" w:cs="Calibri"/>
                <w:sz w:val="28"/>
                <w:szCs w:val="28"/>
                <w:lang w:val="el-GR"/>
              </w:rPr>
              <w:t>επηρεάσει</w:t>
            </w:r>
            <w:r w:rsidRPr="00884BF2">
              <w:rPr>
                <w:rFonts w:ascii="Calibri" w:hAnsi="Calibri" w:cs="Calibri"/>
                <w:sz w:val="28"/>
                <w:szCs w:val="28"/>
                <w:lang w:val="el-GR"/>
              </w:rPr>
              <w:t xml:space="preserve"> </w:t>
            </w:r>
            <w:r>
              <w:rPr>
                <w:rFonts w:ascii="Calibri" w:hAnsi="Calibri" w:cs="Calibri"/>
                <w:sz w:val="28"/>
                <w:szCs w:val="28"/>
                <w:lang w:val="el-GR"/>
              </w:rPr>
              <w:t>τα</w:t>
            </w:r>
            <w:r w:rsidRPr="00884BF2">
              <w:rPr>
                <w:rFonts w:ascii="Calibri" w:hAnsi="Calibri" w:cs="Calibri"/>
                <w:sz w:val="28"/>
                <w:szCs w:val="28"/>
                <w:lang w:val="el-GR"/>
              </w:rPr>
              <w:t xml:space="preserve"> </w:t>
            </w:r>
            <w:r>
              <w:rPr>
                <w:rFonts w:ascii="Calibri" w:hAnsi="Calibri" w:cs="Calibri"/>
                <w:sz w:val="28"/>
                <w:szCs w:val="28"/>
                <w:lang w:val="el-GR"/>
              </w:rPr>
              <w:t>αποθέματα</w:t>
            </w:r>
            <w:r w:rsidRPr="00884BF2">
              <w:rPr>
                <w:rFonts w:ascii="Calibri" w:hAnsi="Calibri" w:cs="Calibri"/>
                <w:sz w:val="28"/>
                <w:szCs w:val="28"/>
                <w:lang w:val="el-GR"/>
              </w:rPr>
              <w:t xml:space="preserve"> </w:t>
            </w:r>
            <w:r>
              <w:rPr>
                <w:rFonts w:ascii="Calibri" w:hAnsi="Calibri" w:cs="Calibri"/>
                <w:sz w:val="28"/>
                <w:szCs w:val="28"/>
                <w:lang w:val="el-GR"/>
              </w:rPr>
              <w:t>πόσιμου</w:t>
            </w:r>
            <w:r w:rsidRPr="00884BF2">
              <w:rPr>
                <w:rFonts w:ascii="Calibri" w:hAnsi="Calibri" w:cs="Calibri"/>
                <w:sz w:val="28"/>
                <w:szCs w:val="28"/>
                <w:lang w:val="el-GR"/>
              </w:rPr>
              <w:t xml:space="preserve"> </w:t>
            </w:r>
            <w:r>
              <w:rPr>
                <w:rFonts w:ascii="Calibri" w:hAnsi="Calibri" w:cs="Calibri"/>
                <w:sz w:val="28"/>
                <w:szCs w:val="28"/>
                <w:lang w:val="el-GR"/>
              </w:rPr>
              <w:t>νερού</w:t>
            </w:r>
            <w:r w:rsidRPr="00884BF2">
              <w:rPr>
                <w:rFonts w:ascii="Calibri" w:hAnsi="Calibri" w:cs="Calibri"/>
                <w:sz w:val="28"/>
                <w:szCs w:val="28"/>
                <w:lang w:val="el-GR"/>
              </w:rPr>
              <w:t xml:space="preserve"> </w:t>
            </w:r>
            <w:r>
              <w:rPr>
                <w:rFonts w:ascii="Calibri" w:hAnsi="Calibri" w:cs="Calibri"/>
                <w:sz w:val="28"/>
                <w:szCs w:val="28"/>
                <w:lang w:val="el-GR"/>
              </w:rPr>
              <w:t>για</w:t>
            </w:r>
            <w:r w:rsidRPr="00884BF2">
              <w:rPr>
                <w:rFonts w:ascii="Calibri" w:hAnsi="Calibri" w:cs="Calibri"/>
                <w:sz w:val="28"/>
                <w:szCs w:val="28"/>
                <w:lang w:val="el-GR"/>
              </w:rPr>
              <w:t xml:space="preserve"> </w:t>
            </w:r>
            <w:r>
              <w:rPr>
                <w:rFonts w:ascii="Calibri" w:hAnsi="Calibri" w:cs="Calibri"/>
                <w:sz w:val="28"/>
                <w:szCs w:val="28"/>
                <w:lang w:val="el-GR"/>
              </w:rPr>
              <w:t>ανθρώπους</w:t>
            </w:r>
            <w:r w:rsidRPr="00884BF2">
              <w:rPr>
                <w:rFonts w:ascii="Calibri" w:hAnsi="Calibri" w:cs="Calibri"/>
                <w:sz w:val="28"/>
                <w:szCs w:val="28"/>
                <w:lang w:val="el-GR"/>
              </w:rPr>
              <w:t xml:space="preserve"> </w:t>
            </w:r>
            <w:r>
              <w:rPr>
                <w:rFonts w:ascii="Calibri" w:hAnsi="Calibri" w:cs="Calibri"/>
                <w:sz w:val="28"/>
                <w:szCs w:val="28"/>
                <w:lang w:val="el-GR"/>
              </w:rPr>
              <w:t>σε</w:t>
            </w:r>
            <w:r w:rsidRPr="00884BF2">
              <w:rPr>
                <w:rFonts w:ascii="Calibri" w:hAnsi="Calibri" w:cs="Calibri"/>
                <w:sz w:val="28"/>
                <w:szCs w:val="28"/>
                <w:lang w:val="el-GR"/>
              </w:rPr>
              <w:t xml:space="preserve"> </w:t>
            </w:r>
            <w:r>
              <w:rPr>
                <w:rFonts w:ascii="Calibri" w:hAnsi="Calibri" w:cs="Calibri"/>
                <w:sz w:val="28"/>
                <w:szCs w:val="28"/>
                <w:lang w:val="el-GR"/>
              </w:rPr>
              <w:t>χώρες</w:t>
            </w:r>
            <w:r w:rsidRPr="00884BF2">
              <w:rPr>
                <w:rFonts w:ascii="Calibri" w:hAnsi="Calibri" w:cs="Calibri"/>
                <w:sz w:val="28"/>
                <w:szCs w:val="28"/>
                <w:lang w:val="el-GR"/>
              </w:rPr>
              <w:t xml:space="preserve"> </w:t>
            </w:r>
            <w:r>
              <w:rPr>
                <w:rFonts w:ascii="Calibri" w:hAnsi="Calibri" w:cs="Calibri"/>
                <w:sz w:val="28"/>
                <w:szCs w:val="28"/>
                <w:lang w:val="el-GR"/>
              </w:rPr>
              <w:t>όπου</w:t>
            </w:r>
            <w:r w:rsidRPr="00884BF2">
              <w:rPr>
                <w:rFonts w:ascii="Calibri" w:hAnsi="Calibri" w:cs="Calibri"/>
                <w:sz w:val="28"/>
                <w:szCs w:val="28"/>
                <w:lang w:val="el-GR"/>
              </w:rPr>
              <w:t xml:space="preserve"> </w:t>
            </w:r>
            <w:r>
              <w:rPr>
                <w:rFonts w:ascii="Calibri" w:hAnsi="Calibri" w:cs="Calibri"/>
                <w:sz w:val="28"/>
                <w:szCs w:val="28"/>
                <w:lang w:val="el-GR"/>
              </w:rPr>
              <w:t>αυτά</w:t>
            </w:r>
            <w:r w:rsidRPr="00884BF2">
              <w:rPr>
                <w:rFonts w:ascii="Calibri" w:hAnsi="Calibri" w:cs="Calibri"/>
                <w:sz w:val="28"/>
                <w:szCs w:val="28"/>
                <w:lang w:val="el-GR"/>
              </w:rPr>
              <w:t xml:space="preserve"> </w:t>
            </w:r>
            <w:r>
              <w:rPr>
                <w:rFonts w:ascii="Calibri" w:hAnsi="Calibri" w:cs="Calibri"/>
                <w:sz w:val="28"/>
                <w:szCs w:val="28"/>
                <w:lang w:val="el-GR"/>
              </w:rPr>
              <w:t>είναι</w:t>
            </w:r>
            <w:r w:rsidRPr="00884BF2">
              <w:rPr>
                <w:rFonts w:ascii="Calibri" w:hAnsi="Calibri" w:cs="Calibri"/>
                <w:sz w:val="28"/>
                <w:szCs w:val="28"/>
                <w:lang w:val="el-GR"/>
              </w:rPr>
              <w:t xml:space="preserve"> </w:t>
            </w:r>
            <w:r>
              <w:rPr>
                <w:rFonts w:ascii="Calibri" w:hAnsi="Calibri" w:cs="Calibri"/>
                <w:sz w:val="28"/>
                <w:szCs w:val="28"/>
                <w:lang w:val="el-GR"/>
              </w:rPr>
              <w:t xml:space="preserve">περιορισμένα; </w:t>
            </w:r>
          </w:p>
          <w:p w14:paraId="5A3DA3A7" w14:textId="244E7985" w:rsidR="00E10AF3"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84BF2">
              <w:rPr>
                <w:rFonts w:ascii="Calibri" w:hAnsi="Calibri" w:cs="Calibri"/>
                <w:sz w:val="28"/>
                <w:szCs w:val="28"/>
                <w:lang w:val="el-GR"/>
              </w:rPr>
              <w:t xml:space="preserve">- </w:t>
            </w:r>
            <w:r>
              <w:rPr>
                <w:rFonts w:ascii="Calibri" w:hAnsi="Calibri" w:cs="Calibri"/>
                <w:sz w:val="28"/>
                <w:szCs w:val="28"/>
                <w:lang w:val="el-GR"/>
              </w:rPr>
              <w:t>Πως</w:t>
            </w:r>
            <w:r w:rsidRPr="00884BF2">
              <w:rPr>
                <w:rFonts w:ascii="Calibri" w:hAnsi="Calibri" w:cs="Calibri"/>
                <w:sz w:val="28"/>
                <w:szCs w:val="28"/>
                <w:lang w:val="el-GR"/>
              </w:rPr>
              <w:t xml:space="preserve"> </w:t>
            </w:r>
            <w:r>
              <w:rPr>
                <w:rFonts w:ascii="Calibri" w:hAnsi="Calibri" w:cs="Calibri"/>
                <w:sz w:val="28"/>
                <w:szCs w:val="28"/>
                <w:lang w:val="el-GR"/>
              </w:rPr>
              <w:t>μπορείτε</w:t>
            </w:r>
            <w:r w:rsidRPr="00884BF2">
              <w:rPr>
                <w:rFonts w:ascii="Calibri" w:hAnsi="Calibri" w:cs="Calibri"/>
                <w:sz w:val="28"/>
                <w:szCs w:val="28"/>
                <w:lang w:val="el-GR"/>
              </w:rPr>
              <w:t xml:space="preserve"> </w:t>
            </w:r>
            <w:r>
              <w:rPr>
                <w:rFonts w:ascii="Calibri" w:hAnsi="Calibri" w:cs="Calibri"/>
                <w:sz w:val="28"/>
                <w:szCs w:val="28"/>
                <w:lang w:val="el-GR"/>
              </w:rPr>
              <w:t>να</w:t>
            </w:r>
            <w:r w:rsidRPr="00884BF2">
              <w:rPr>
                <w:rFonts w:ascii="Calibri" w:hAnsi="Calibri" w:cs="Calibri"/>
                <w:sz w:val="28"/>
                <w:szCs w:val="28"/>
                <w:lang w:val="el-GR"/>
              </w:rPr>
              <w:t xml:space="preserve"> </w:t>
            </w:r>
            <w:r>
              <w:rPr>
                <w:rFonts w:ascii="Calibri" w:hAnsi="Calibri" w:cs="Calibri"/>
                <w:sz w:val="28"/>
                <w:szCs w:val="28"/>
                <w:lang w:val="el-GR"/>
              </w:rPr>
              <w:t>μειώσετε</w:t>
            </w:r>
            <w:r w:rsidRPr="00884BF2">
              <w:rPr>
                <w:rFonts w:ascii="Calibri" w:hAnsi="Calibri" w:cs="Calibri"/>
                <w:sz w:val="28"/>
                <w:szCs w:val="28"/>
                <w:lang w:val="el-GR"/>
              </w:rPr>
              <w:t xml:space="preserve"> </w:t>
            </w:r>
            <w:r>
              <w:rPr>
                <w:rFonts w:ascii="Calibri" w:hAnsi="Calibri" w:cs="Calibri"/>
                <w:sz w:val="28"/>
                <w:szCs w:val="28"/>
                <w:lang w:val="el-GR"/>
              </w:rPr>
              <w:t>το</w:t>
            </w:r>
            <w:r w:rsidRPr="00884BF2">
              <w:rPr>
                <w:rFonts w:ascii="Calibri" w:hAnsi="Calibri" w:cs="Calibri"/>
                <w:sz w:val="28"/>
                <w:szCs w:val="28"/>
                <w:lang w:val="el-GR"/>
              </w:rPr>
              <w:t xml:space="preserve"> </w:t>
            </w:r>
            <w:r>
              <w:rPr>
                <w:rFonts w:ascii="Calibri" w:hAnsi="Calibri" w:cs="Calibri"/>
                <w:sz w:val="28"/>
                <w:szCs w:val="28"/>
                <w:lang w:val="el-GR"/>
              </w:rPr>
              <w:t>προσωπικό</w:t>
            </w:r>
            <w:r w:rsidRPr="00884BF2">
              <w:rPr>
                <w:rFonts w:ascii="Calibri" w:hAnsi="Calibri" w:cs="Calibri"/>
                <w:sz w:val="28"/>
                <w:szCs w:val="28"/>
                <w:lang w:val="el-GR"/>
              </w:rPr>
              <w:t xml:space="preserve"> </w:t>
            </w:r>
            <w:r>
              <w:rPr>
                <w:rFonts w:ascii="Calibri" w:hAnsi="Calibri" w:cs="Calibri"/>
                <w:sz w:val="28"/>
                <w:szCs w:val="28"/>
                <w:lang w:val="el-GR"/>
              </w:rPr>
              <w:t>σας</w:t>
            </w:r>
            <w:r w:rsidRPr="00884BF2">
              <w:rPr>
                <w:rFonts w:ascii="Calibri" w:hAnsi="Calibri" w:cs="Calibri"/>
                <w:sz w:val="28"/>
                <w:szCs w:val="28"/>
                <w:lang w:val="el-GR"/>
              </w:rPr>
              <w:t xml:space="preserve"> </w:t>
            </w:r>
            <w:r>
              <w:rPr>
                <w:rFonts w:ascii="Calibri" w:hAnsi="Calibri" w:cs="Calibri"/>
                <w:sz w:val="28"/>
                <w:szCs w:val="28"/>
                <w:lang w:val="el-GR"/>
              </w:rPr>
              <w:t xml:space="preserve">υδατικό αποτύπωμα; Της οικογένειάς σας; Του σχολείου; </w:t>
            </w:r>
          </w:p>
          <w:p w14:paraId="48983F24" w14:textId="0173D78B" w:rsidR="00E10AF3" w:rsidRPr="00E05EC8"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κάνετε</w:t>
            </w:r>
            <w:r w:rsidRPr="00E878FB">
              <w:rPr>
                <w:rFonts w:ascii="Calibri" w:hAnsi="Calibri" w:cs="Calibri"/>
                <w:sz w:val="28"/>
                <w:szCs w:val="28"/>
                <w:lang w:val="el-GR"/>
              </w:rPr>
              <w:t xml:space="preserve"> </w:t>
            </w:r>
            <w:r w:rsidRPr="00AD521E">
              <w:rPr>
                <w:rFonts w:ascii="Calibri" w:hAnsi="Calibri" w:cs="Calibri"/>
                <w:sz w:val="28"/>
                <w:szCs w:val="28"/>
                <w:lang w:val="el-GR"/>
              </w:rPr>
              <w:t>διαφορετικ</w:t>
            </w:r>
            <w:r w:rsidR="00AD521E" w:rsidRPr="00AD521E">
              <w:rPr>
                <w:rFonts w:ascii="Calibri" w:hAnsi="Calibri" w:cs="Calibri"/>
                <w:sz w:val="28"/>
                <w:szCs w:val="28"/>
                <w:lang w:val="el-GR"/>
              </w:rPr>
              <w:t>ά</w:t>
            </w:r>
            <w:r w:rsidRPr="00E878FB">
              <w:rPr>
                <w:rFonts w:ascii="Calibri" w:hAnsi="Calibri" w:cs="Calibri"/>
                <w:sz w:val="28"/>
                <w:szCs w:val="28"/>
                <w:lang w:val="el-GR"/>
              </w:rPr>
              <w:t xml:space="preserve"> </w:t>
            </w:r>
            <w:r>
              <w:rPr>
                <w:rFonts w:ascii="Calibri" w:hAnsi="Calibri" w:cs="Calibri"/>
                <w:sz w:val="28"/>
                <w:szCs w:val="28"/>
                <w:lang w:val="el-GR"/>
              </w:rPr>
              <w:t>ξεκινώντας</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 xml:space="preserve">σήμερα; </w:t>
            </w:r>
          </w:p>
          <w:p w14:paraId="13BB3268" w14:textId="77777777" w:rsidR="00E10AF3" w:rsidRPr="00E05EC8"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Υπάρχουν</w:t>
            </w:r>
            <w:r w:rsidRPr="00E878FB">
              <w:rPr>
                <w:rFonts w:ascii="Calibri" w:hAnsi="Calibri" w:cs="Calibri"/>
                <w:sz w:val="28"/>
                <w:szCs w:val="28"/>
                <w:lang w:val="el-GR"/>
              </w:rPr>
              <w:t xml:space="preserve"> </w:t>
            </w:r>
            <w:r>
              <w:rPr>
                <w:rFonts w:ascii="Calibri" w:hAnsi="Calibri" w:cs="Calibri"/>
                <w:sz w:val="28"/>
                <w:szCs w:val="28"/>
                <w:lang w:val="el-GR"/>
              </w:rPr>
              <w:t>κάποια</w:t>
            </w:r>
            <w:r w:rsidRPr="00E878FB">
              <w:rPr>
                <w:rFonts w:ascii="Calibri" w:hAnsi="Calibri" w:cs="Calibri"/>
                <w:sz w:val="28"/>
                <w:szCs w:val="28"/>
                <w:lang w:val="el-GR"/>
              </w:rPr>
              <w:t xml:space="preserve"> </w:t>
            </w:r>
            <w:r>
              <w:rPr>
                <w:rFonts w:ascii="Calibri" w:hAnsi="Calibri" w:cs="Calibri"/>
                <w:sz w:val="28"/>
                <w:szCs w:val="28"/>
                <w:lang w:val="el-GR"/>
              </w:rPr>
              <w:t>εμπόδια</w:t>
            </w:r>
            <w:r w:rsidRPr="00E878FB">
              <w:rPr>
                <w:rFonts w:ascii="Calibri" w:hAnsi="Calibri" w:cs="Calibri"/>
                <w:sz w:val="28"/>
                <w:szCs w:val="28"/>
                <w:lang w:val="el-GR"/>
              </w:rPr>
              <w:t xml:space="preserve"> </w:t>
            </w:r>
            <w:r>
              <w:rPr>
                <w:rFonts w:ascii="Calibri" w:hAnsi="Calibri" w:cs="Calibri"/>
                <w:sz w:val="28"/>
                <w:szCs w:val="28"/>
                <w:lang w:val="el-GR"/>
              </w:rPr>
              <w:t>ή</w:t>
            </w:r>
            <w:r w:rsidRPr="00E878FB">
              <w:rPr>
                <w:rFonts w:ascii="Calibri" w:hAnsi="Calibri" w:cs="Calibri"/>
                <w:sz w:val="28"/>
                <w:szCs w:val="28"/>
                <w:lang w:val="el-GR"/>
              </w:rPr>
              <w:t xml:space="preserve"> </w:t>
            </w:r>
            <w:r>
              <w:rPr>
                <w:rFonts w:ascii="Calibri" w:hAnsi="Calibri" w:cs="Calibri"/>
                <w:sz w:val="28"/>
                <w:szCs w:val="28"/>
                <w:lang w:val="el-GR"/>
              </w:rPr>
              <w:t>δυσκολίες</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 xml:space="preserve">αντιμετωπίσετε; </w:t>
            </w:r>
          </w:p>
          <w:p w14:paraId="0F896998" w14:textId="3CA392A2" w:rsidR="00E10AF3" w:rsidRPr="00E05EC8"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 xml:space="preserve">Πως θα διαχειριστείτε τα εμπόδια ή τις δυσκολίες; </w:t>
            </w:r>
            <w:r w:rsidRPr="003D424B">
              <w:rPr>
                <w:rFonts w:ascii="Calibri" w:hAnsi="Calibri" w:cs="Calibri"/>
                <w:sz w:val="28"/>
                <w:szCs w:val="28"/>
                <w:lang w:val="el-GR"/>
              </w:rPr>
              <w:t>(</w:t>
            </w:r>
            <w:r>
              <w:rPr>
                <w:rFonts w:ascii="Calibri" w:hAnsi="Calibri" w:cs="Calibri"/>
                <w:sz w:val="28"/>
                <w:szCs w:val="28"/>
                <w:lang w:val="el-GR"/>
              </w:rPr>
              <w:t xml:space="preserve">ενθαρρύνετε τους μαθητές να σκεφτούν </w:t>
            </w:r>
            <w:r w:rsidR="0028661C">
              <w:rPr>
                <w:rFonts w:ascii="Calibri" w:hAnsi="Calibri" w:cs="Calibri"/>
                <w:sz w:val="28"/>
                <w:szCs w:val="28"/>
                <w:lang w:val="el-GR"/>
              </w:rPr>
              <w:t xml:space="preserve">όσες περισσότερες ιδέες μπορούν </w:t>
            </w:r>
            <w:r>
              <w:rPr>
                <w:rFonts w:ascii="Calibri" w:hAnsi="Calibri" w:cs="Calibri"/>
                <w:sz w:val="28"/>
                <w:szCs w:val="28"/>
                <w:lang w:val="el-GR"/>
              </w:rPr>
              <w:t>για την επίλυση του προβλήματος</w:t>
            </w:r>
            <w:r w:rsidR="00D0179E">
              <w:rPr>
                <w:rFonts w:ascii="Calibri" w:hAnsi="Calibri" w:cs="Calibri"/>
                <w:sz w:val="28"/>
                <w:szCs w:val="28"/>
                <w:lang w:val="el-GR"/>
              </w:rPr>
              <w:t xml:space="preserve"> αξιοποιώντας τη δημιουργικότητα και τη φαντασία τους</w:t>
            </w:r>
            <w:r w:rsidRPr="003D424B">
              <w:rPr>
                <w:rFonts w:ascii="Calibri" w:hAnsi="Calibri" w:cs="Calibri"/>
                <w:sz w:val="28"/>
                <w:szCs w:val="28"/>
                <w:lang w:val="el-GR"/>
              </w:rPr>
              <w:t>)</w:t>
            </w:r>
          </w:p>
          <w:p w14:paraId="25A4AD55" w14:textId="1EA3D312" w:rsidR="00E10AF3" w:rsidRPr="003D424B"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Για</w:t>
            </w:r>
            <w:r w:rsidRPr="00E878FB">
              <w:rPr>
                <w:rFonts w:ascii="Calibri" w:hAnsi="Calibri" w:cs="Calibri"/>
                <w:sz w:val="28"/>
                <w:szCs w:val="28"/>
                <w:lang w:val="el-GR"/>
              </w:rPr>
              <w:t xml:space="preserve"> </w:t>
            </w:r>
            <w:r>
              <w:rPr>
                <w:rFonts w:ascii="Calibri" w:hAnsi="Calibri" w:cs="Calibri"/>
                <w:sz w:val="28"/>
                <w:szCs w:val="28"/>
                <w:lang w:val="el-GR"/>
              </w:rPr>
              <w:t>ποιους</w:t>
            </w:r>
            <w:r w:rsidRPr="00E878FB">
              <w:rPr>
                <w:rFonts w:ascii="Calibri" w:hAnsi="Calibri" w:cs="Calibri"/>
                <w:sz w:val="28"/>
                <w:szCs w:val="28"/>
                <w:lang w:val="el-GR"/>
              </w:rPr>
              <w:t xml:space="preserve"> </w:t>
            </w:r>
            <w:r>
              <w:rPr>
                <w:rFonts w:ascii="Calibri" w:hAnsi="Calibri" w:cs="Calibri"/>
                <w:sz w:val="28"/>
                <w:szCs w:val="28"/>
                <w:lang w:val="el-GR"/>
              </w:rPr>
              <w:t>λόγους</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sidR="00AD521E">
              <w:rPr>
                <w:rFonts w:ascii="Calibri" w:hAnsi="Calibri" w:cs="Calibri"/>
                <w:sz w:val="28"/>
                <w:szCs w:val="28"/>
                <w:lang w:val="el-GR"/>
              </w:rPr>
              <w:t>κάποιοι</w:t>
            </w:r>
            <w:r>
              <w:rPr>
                <w:rFonts w:ascii="Calibri" w:hAnsi="Calibri" w:cs="Calibri"/>
                <w:sz w:val="28"/>
                <w:szCs w:val="28"/>
                <w:lang w:val="el-GR"/>
              </w:rPr>
              <w:t xml:space="preserve"> άνθρωποι</w:t>
            </w:r>
            <w:r w:rsidRPr="00E878FB">
              <w:rPr>
                <w:rFonts w:ascii="Calibri" w:hAnsi="Calibri" w:cs="Calibri"/>
                <w:sz w:val="28"/>
                <w:szCs w:val="28"/>
                <w:lang w:val="el-GR"/>
              </w:rPr>
              <w:t xml:space="preserve"> </w:t>
            </w:r>
            <w:r>
              <w:rPr>
                <w:rFonts w:ascii="Calibri" w:hAnsi="Calibri" w:cs="Calibri"/>
                <w:sz w:val="28"/>
                <w:szCs w:val="28"/>
                <w:lang w:val="el-GR"/>
              </w:rPr>
              <w:t>δεν</w:t>
            </w:r>
            <w:r w:rsidRPr="00E878FB">
              <w:rPr>
                <w:rFonts w:ascii="Calibri" w:hAnsi="Calibri" w:cs="Calibri"/>
                <w:sz w:val="28"/>
                <w:szCs w:val="28"/>
                <w:lang w:val="el-GR"/>
              </w:rPr>
              <w:t xml:space="preserve"> </w:t>
            </w:r>
            <w:r>
              <w:rPr>
                <w:rFonts w:ascii="Calibri" w:hAnsi="Calibri" w:cs="Calibri"/>
                <w:sz w:val="28"/>
                <w:szCs w:val="28"/>
                <w:lang w:val="el-GR"/>
              </w:rPr>
              <w:t>δεσμεύοντα</w:t>
            </w:r>
            <w:r w:rsidR="0028661C">
              <w:rPr>
                <w:rFonts w:ascii="Calibri" w:hAnsi="Calibri" w:cs="Calibri"/>
                <w:sz w:val="28"/>
                <w:szCs w:val="28"/>
                <w:lang w:val="el-GR"/>
              </w:rPr>
              <w:t>ι</w:t>
            </w:r>
            <w:r>
              <w:rPr>
                <w:rFonts w:ascii="Calibri" w:hAnsi="Calibri" w:cs="Calibri"/>
                <w:sz w:val="28"/>
                <w:szCs w:val="28"/>
                <w:lang w:val="el-GR"/>
              </w:rPr>
              <w:t xml:space="preserve"> σε αυτές τις συμπεριφορές; Τι θα τους βοηθούσε να αρχίσουν; </w:t>
            </w:r>
          </w:p>
          <w:p w14:paraId="399A69CD" w14:textId="77777777" w:rsidR="00E10AF3"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Τι</w:t>
            </w:r>
            <w:r w:rsidRPr="003D424B">
              <w:rPr>
                <w:rFonts w:ascii="Calibri" w:hAnsi="Calibri" w:cs="Calibri"/>
                <w:sz w:val="28"/>
                <w:szCs w:val="28"/>
                <w:lang w:val="el-GR"/>
              </w:rPr>
              <w:t xml:space="preserve"> </w:t>
            </w:r>
            <w:r>
              <w:rPr>
                <w:rFonts w:ascii="Calibri" w:hAnsi="Calibri" w:cs="Calibri"/>
                <w:sz w:val="28"/>
                <w:szCs w:val="28"/>
                <w:lang w:val="el-GR"/>
              </w:rPr>
              <w:t>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περισσότερο</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73D9A1BB" w14:textId="77777777" w:rsidR="00E10AF3"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CC2E6C">
              <w:rPr>
                <w:rFonts w:ascii="Calibri" w:hAnsi="Calibri" w:cs="Calibri"/>
                <w:sz w:val="28"/>
                <w:szCs w:val="28"/>
                <w:lang w:val="el-GR"/>
              </w:rPr>
              <w:lastRenderedPageBreak/>
              <w:t>-</w:t>
            </w:r>
            <w:r>
              <w:rPr>
                <w:rFonts w:ascii="Calibri" w:hAnsi="Calibri" w:cs="Calibri"/>
                <w:sz w:val="28"/>
                <w:szCs w:val="28"/>
                <w:lang w:val="el-GR"/>
              </w:rPr>
              <w:t>Πως</w:t>
            </w:r>
            <w:r w:rsidRPr="00CC2E6C">
              <w:rPr>
                <w:rFonts w:ascii="Calibri" w:hAnsi="Calibri" w:cs="Calibri"/>
                <w:sz w:val="28"/>
                <w:szCs w:val="28"/>
                <w:lang w:val="el-GR"/>
              </w:rPr>
              <w:t xml:space="preserve"> </w:t>
            </w:r>
            <w:r>
              <w:rPr>
                <w:rFonts w:ascii="Calibri" w:hAnsi="Calibri" w:cs="Calibri"/>
                <w:sz w:val="28"/>
                <w:szCs w:val="28"/>
                <w:lang w:val="el-GR"/>
              </w:rPr>
              <w:t>μπορείτε</w:t>
            </w:r>
            <w:r w:rsidRPr="00CC2E6C">
              <w:rPr>
                <w:rFonts w:ascii="Calibri" w:hAnsi="Calibri" w:cs="Calibri"/>
                <w:sz w:val="28"/>
                <w:szCs w:val="28"/>
                <w:lang w:val="el-GR"/>
              </w:rPr>
              <w:t xml:space="preserve"> </w:t>
            </w:r>
            <w:r>
              <w:rPr>
                <w:rFonts w:ascii="Calibri" w:hAnsi="Calibri" w:cs="Calibri"/>
                <w:sz w:val="28"/>
                <w:szCs w:val="28"/>
                <w:lang w:val="el-GR"/>
              </w:rPr>
              <w:t>να</w:t>
            </w:r>
            <w:r w:rsidRPr="00CC2E6C">
              <w:rPr>
                <w:rFonts w:ascii="Calibri" w:hAnsi="Calibri" w:cs="Calibri"/>
                <w:sz w:val="28"/>
                <w:szCs w:val="28"/>
                <w:lang w:val="el-GR"/>
              </w:rPr>
              <w:t xml:space="preserve"> </w:t>
            </w:r>
            <w:r>
              <w:rPr>
                <w:rFonts w:ascii="Calibri" w:hAnsi="Calibri" w:cs="Calibri"/>
                <w:sz w:val="28"/>
                <w:szCs w:val="28"/>
                <w:lang w:val="el-GR"/>
              </w:rPr>
              <w:t>εφαρμόσετε όσα μάθατε από την δραστηριότητα αυτή στην καθημερινή σας ζωή, στην οικογένεια και το σχολείο σας;</w:t>
            </w:r>
          </w:p>
          <w:p w14:paraId="7F1E6EFA" w14:textId="77777777" w:rsidR="00E10AF3"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 μάθατε που θα θέλατε να το μοιραστείτε με άλλους; Με</w:t>
            </w:r>
            <w:r w:rsidRPr="005A4DF4">
              <w:rPr>
                <w:rFonts w:ascii="Calibri" w:hAnsi="Calibri" w:cs="Calibri"/>
                <w:sz w:val="28"/>
                <w:szCs w:val="28"/>
                <w:lang w:val="el-GR"/>
              </w:rPr>
              <w:t xml:space="preserve"> </w:t>
            </w:r>
            <w:r>
              <w:rPr>
                <w:rFonts w:ascii="Calibri" w:hAnsi="Calibri" w:cs="Calibri"/>
                <w:sz w:val="28"/>
                <w:szCs w:val="28"/>
                <w:lang w:val="el-GR"/>
              </w:rPr>
              <w:t>ποιους</w:t>
            </w:r>
            <w:r w:rsidRPr="005A4DF4">
              <w:rPr>
                <w:rFonts w:ascii="Calibri" w:hAnsi="Calibri" w:cs="Calibri"/>
                <w:sz w:val="28"/>
                <w:szCs w:val="28"/>
                <w:lang w:val="el-GR"/>
              </w:rPr>
              <w:t xml:space="preserve"> </w:t>
            </w:r>
            <w:r>
              <w:rPr>
                <w:rFonts w:ascii="Calibri" w:hAnsi="Calibri" w:cs="Calibri"/>
                <w:sz w:val="28"/>
                <w:szCs w:val="28"/>
                <w:lang w:val="el-GR"/>
              </w:rPr>
              <w:t>θα</w:t>
            </w:r>
            <w:r w:rsidRPr="005A4DF4">
              <w:rPr>
                <w:rFonts w:ascii="Calibri" w:hAnsi="Calibri" w:cs="Calibri"/>
                <w:sz w:val="28"/>
                <w:szCs w:val="28"/>
                <w:lang w:val="el-GR"/>
              </w:rPr>
              <w:t xml:space="preserve"> </w:t>
            </w:r>
            <w:r>
              <w:rPr>
                <w:rFonts w:ascii="Calibri" w:hAnsi="Calibri" w:cs="Calibri"/>
                <w:sz w:val="28"/>
                <w:szCs w:val="28"/>
                <w:lang w:val="el-GR"/>
              </w:rPr>
              <w:t>θέλατε</w:t>
            </w:r>
            <w:r w:rsidRPr="005A4DF4">
              <w:rPr>
                <w:rFonts w:ascii="Calibri" w:hAnsi="Calibri" w:cs="Calibri"/>
                <w:sz w:val="28"/>
                <w:szCs w:val="28"/>
                <w:lang w:val="el-GR"/>
              </w:rPr>
              <w:t xml:space="preserve"> </w:t>
            </w:r>
            <w:r>
              <w:rPr>
                <w:rFonts w:ascii="Calibri" w:hAnsi="Calibri" w:cs="Calibri"/>
                <w:sz w:val="28"/>
                <w:szCs w:val="28"/>
                <w:lang w:val="el-GR"/>
              </w:rPr>
              <w:t>να</w:t>
            </w:r>
            <w:r w:rsidRPr="005A4DF4">
              <w:rPr>
                <w:rFonts w:ascii="Calibri" w:hAnsi="Calibri" w:cs="Calibri"/>
                <w:sz w:val="28"/>
                <w:szCs w:val="28"/>
                <w:lang w:val="el-GR"/>
              </w:rPr>
              <w:t xml:space="preserve"> </w:t>
            </w:r>
            <w:r>
              <w:rPr>
                <w:rFonts w:ascii="Calibri" w:hAnsi="Calibri" w:cs="Calibri"/>
                <w:sz w:val="28"/>
                <w:szCs w:val="28"/>
                <w:lang w:val="el-GR"/>
              </w:rPr>
              <w:t>μοιραστεί</w:t>
            </w:r>
            <w:r w:rsidRPr="005A4DF4">
              <w:rPr>
                <w:rFonts w:ascii="Calibri" w:hAnsi="Calibri" w:cs="Calibri"/>
                <w:sz w:val="28"/>
                <w:szCs w:val="28"/>
                <w:lang w:val="el-GR"/>
              </w:rPr>
              <w:t xml:space="preserve">τε </w:t>
            </w:r>
            <w:r>
              <w:rPr>
                <w:rFonts w:ascii="Calibri" w:hAnsi="Calibri" w:cs="Calibri"/>
                <w:sz w:val="28"/>
                <w:szCs w:val="28"/>
                <w:lang w:val="el-GR"/>
              </w:rPr>
              <w:t>όσα</w:t>
            </w:r>
            <w:r w:rsidRPr="005A4DF4">
              <w:rPr>
                <w:rFonts w:ascii="Calibri" w:hAnsi="Calibri" w:cs="Calibri"/>
                <w:sz w:val="28"/>
                <w:szCs w:val="28"/>
                <w:lang w:val="el-GR"/>
              </w:rPr>
              <w:t xml:space="preserve"> </w:t>
            </w:r>
            <w:r>
              <w:rPr>
                <w:rFonts w:ascii="Calibri" w:hAnsi="Calibri" w:cs="Calibri"/>
                <w:sz w:val="28"/>
                <w:szCs w:val="28"/>
                <w:lang w:val="el-GR"/>
              </w:rPr>
              <w:t xml:space="preserve">μάθατε; </w:t>
            </w:r>
          </w:p>
          <w:p w14:paraId="5C6F8E9B" w14:textId="7198B43C" w:rsidR="00A253CD" w:rsidRPr="00E10AF3" w:rsidRDefault="00E10AF3" w:rsidP="00E10A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Πώς</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μπορούσατε</w:t>
            </w:r>
            <w:r w:rsidRPr="00E878FB">
              <w:rPr>
                <w:rFonts w:ascii="Calibri" w:hAnsi="Calibri" w:cs="Calibri"/>
                <w:sz w:val="28"/>
                <w:szCs w:val="28"/>
                <w:lang w:val="el-GR"/>
              </w:rPr>
              <w:t xml:space="preserve"> </w:t>
            </w:r>
            <w:r>
              <w:rPr>
                <w:rFonts w:ascii="Calibri" w:hAnsi="Calibri" w:cs="Calibri"/>
                <w:sz w:val="28"/>
                <w:szCs w:val="28"/>
                <w:lang w:val="el-GR"/>
              </w:rPr>
              <w:t>να</w:t>
            </w:r>
            <w:r w:rsidRPr="00E878FB">
              <w:rPr>
                <w:rFonts w:ascii="Calibri" w:hAnsi="Calibri" w:cs="Calibri"/>
                <w:sz w:val="28"/>
                <w:szCs w:val="28"/>
                <w:lang w:val="el-GR"/>
              </w:rPr>
              <w:t xml:space="preserve"> </w:t>
            </w:r>
            <w:r>
              <w:rPr>
                <w:rFonts w:ascii="Calibri" w:hAnsi="Calibri" w:cs="Calibri"/>
                <w:sz w:val="28"/>
                <w:szCs w:val="28"/>
                <w:lang w:val="el-GR"/>
              </w:rPr>
              <w:t>ενσωματώσετε</w:t>
            </w:r>
            <w:r w:rsidRPr="00E878FB">
              <w:rPr>
                <w:rFonts w:ascii="Calibri" w:hAnsi="Calibri" w:cs="Calibri"/>
                <w:sz w:val="28"/>
                <w:szCs w:val="28"/>
                <w:lang w:val="el-GR"/>
              </w:rPr>
              <w:t xml:space="preserve"> </w:t>
            </w:r>
            <w:r>
              <w:rPr>
                <w:rFonts w:ascii="Calibri" w:hAnsi="Calibri" w:cs="Calibri"/>
                <w:sz w:val="28"/>
                <w:szCs w:val="28"/>
                <w:lang w:val="el-GR"/>
              </w:rPr>
              <w:t>αυτά</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μάθατε</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τη</w:t>
            </w:r>
            <w:r w:rsidRPr="00E878FB">
              <w:rPr>
                <w:rFonts w:ascii="Calibri" w:hAnsi="Calibri" w:cs="Calibri"/>
                <w:sz w:val="28"/>
                <w:szCs w:val="28"/>
                <w:lang w:val="el-GR"/>
              </w:rPr>
              <w:t xml:space="preserve"> </w:t>
            </w:r>
            <w:r>
              <w:rPr>
                <w:rFonts w:ascii="Calibri" w:hAnsi="Calibri" w:cs="Calibri"/>
                <w:sz w:val="28"/>
                <w:szCs w:val="28"/>
                <w:lang w:val="el-GR"/>
              </w:rPr>
              <w:t>συγκεκριμένη</w:t>
            </w:r>
            <w:r w:rsidRPr="00E878FB">
              <w:rPr>
                <w:rFonts w:ascii="Calibri" w:hAnsi="Calibri" w:cs="Calibri"/>
                <w:sz w:val="28"/>
                <w:szCs w:val="28"/>
                <w:lang w:val="el-GR"/>
              </w:rPr>
              <w:t xml:space="preserve"> </w:t>
            </w:r>
            <w:r>
              <w:rPr>
                <w:rFonts w:ascii="Calibri" w:hAnsi="Calibri" w:cs="Calibri"/>
                <w:sz w:val="28"/>
                <w:szCs w:val="28"/>
                <w:lang w:val="el-GR"/>
              </w:rPr>
              <w:t>δραστηριότητα</w:t>
            </w:r>
            <w:r w:rsidRPr="00E878FB">
              <w:rPr>
                <w:rFonts w:ascii="Calibri" w:hAnsi="Calibri" w:cs="Calibri"/>
                <w:sz w:val="28"/>
                <w:szCs w:val="28"/>
                <w:lang w:val="el-GR"/>
              </w:rPr>
              <w:t xml:space="preserve"> </w:t>
            </w:r>
            <w:r>
              <w:rPr>
                <w:rFonts w:ascii="Calibri" w:hAnsi="Calibri" w:cs="Calibri"/>
                <w:sz w:val="28"/>
                <w:szCs w:val="28"/>
                <w:lang w:val="el-GR"/>
              </w:rPr>
              <w:t xml:space="preserve">στην καθημερινότητά σας, στο σπίτι και στο σχολείο σας; </w:t>
            </w:r>
          </w:p>
        </w:tc>
      </w:tr>
      <w:tr w:rsidR="00E728B1" w:rsidRPr="00F82B4E" w14:paraId="34661912" w14:textId="77777777" w:rsidTr="003D62B0">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334788D7" w14:textId="768E5715" w:rsidR="00E728B1" w:rsidRPr="00E10AF3" w:rsidRDefault="00E10AF3" w:rsidP="003D62B0">
            <w:pPr>
              <w:rPr>
                <w:rFonts w:ascii="Calibri" w:hAnsi="Calibri" w:cs="Calibri"/>
                <w:color w:val="00B050"/>
                <w:sz w:val="28"/>
                <w:szCs w:val="28"/>
                <w:lang w:val="el-GR"/>
              </w:rPr>
            </w:pPr>
            <w:r>
              <w:rPr>
                <w:rFonts w:ascii="Calibri" w:hAnsi="Calibri" w:cs="Calibri"/>
                <w:sz w:val="28"/>
                <w:szCs w:val="28"/>
                <w:lang w:val="el-GR"/>
              </w:rPr>
              <w:lastRenderedPageBreak/>
              <w:t>Πιθανά εμπόδια</w:t>
            </w:r>
          </w:p>
        </w:tc>
        <w:tc>
          <w:tcPr>
            <w:tcW w:w="7489" w:type="dxa"/>
          </w:tcPr>
          <w:p w14:paraId="5A59718D" w14:textId="77777777" w:rsidR="00E728B1" w:rsidRPr="00F82B4E" w:rsidRDefault="00E728B1"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E728B1" w:rsidRPr="00F82B4E" w14:paraId="645301F0" w14:textId="77777777" w:rsidTr="003D6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DCA221" w14:textId="3DF6C87B" w:rsidR="00E728B1" w:rsidRPr="0028661C" w:rsidRDefault="0028661C" w:rsidP="003D62B0">
            <w:pPr>
              <w:rPr>
                <w:rFonts w:ascii="Calibri" w:hAnsi="Calibri" w:cs="Calibri"/>
                <w:color w:val="00B050"/>
                <w:sz w:val="28"/>
                <w:szCs w:val="28"/>
                <w:lang w:val="el-GR"/>
              </w:rPr>
            </w:pPr>
            <w:r>
              <w:rPr>
                <w:rFonts w:ascii="Calibri" w:hAnsi="Calibri" w:cs="Calibri"/>
                <w:sz w:val="28"/>
                <w:szCs w:val="28"/>
                <w:lang w:val="el-GR"/>
              </w:rPr>
              <w:t>Ιδέες για επιπλέον δραστηριότητες</w:t>
            </w:r>
          </w:p>
        </w:tc>
        <w:tc>
          <w:tcPr>
            <w:tcW w:w="7489" w:type="dxa"/>
          </w:tcPr>
          <w:p w14:paraId="6A44969D" w14:textId="04AEA995" w:rsidR="00E728B1" w:rsidRPr="00F82B4E" w:rsidRDefault="00E728B1" w:rsidP="003D62B0">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E728B1" w:rsidRPr="00F82B4E" w14:paraId="440D34DF" w14:textId="77777777" w:rsidTr="003D62B0">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5F7E4C85" w14:textId="513E7FEF" w:rsidR="00E728B1" w:rsidRPr="00E10AF3" w:rsidRDefault="00E10AF3" w:rsidP="003D62B0">
            <w:pPr>
              <w:rPr>
                <w:rFonts w:ascii="Calibri" w:hAnsi="Calibri" w:cs="Calibri"/>
                <w:color w:val="00B050"/>
                <w:sz w:val="28"/>
                <w:szCs w:val="28"/>
                <w:lang w:val="el-GR"/>
              </w:rPr>
            </w:pPr>
            <w:r>
              <w:rPr>
                <w:rFonts w:ascii="Calibri" w:hAnsi="Calibri" w:cs="Calibri"/>
                <w:sz w:val="28"/>
                <w:szCs w:val="28"/>
                <w:lang w:val="el-GR"/>
              </w:rPr>
              <w:t xml:space="preserve">Δωρεάν </w:t>
            </w:r>
            <w:r w:rsidR="0028661C">
              <w:rPr>
                <w:rFonts w:ascii="Calibri" w:hAnsi="Calibri" w:cs="Calibri"/>
                <w:sz w:val="28"/>
                <w:szCs w:val="28"/>
                <w:lang w:val="el-GR"/>
              </w:rPr>
              <w:t>πηγές</w:t>
            </w:r>
            <w:r>
              <w:rPr>
                <w:rFonts w:ascii="Calibri" w:hAnsi="Calibri" w:cs="Calibri"/>
                <w:sz w:val="28"/>
                <w:szCs w:val="28"/>
                <w:lang w:val="el-GR"/>
              </w:rPr>
              <w:t xml:space="preserve"> και προτεινόμενες ιστοσελίδες</w:t>
            </w:r>
          </w:p>
        </w:tc>
        <w:tc>
          <w:tcPr>
            <w:tcW w:w="7489" w:type="dxa"/>
          </w:tcPr>
          <w:p w14:paraId="573278B5" w14:textId="629BA891" w:rsidR="00E728B1" w:rsidRPr="00E10AF3" w:rsidRDefault="00000000"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25" w:history="1">
              <w:r w:rsidR="00537822" w:rsidRPr="004D287D">
                <w:rPr>
                  <w:rStyle w:val="Hyperlink"/>
                  <w:rFonts w:ascii="Calibri" w:hAnsi="Calibri" w:cs="Calibri"/>
                  <w:sz w:val="28"/>
                  <w:szCs w:val="28"/>
                </w:rPr>
                <w:t>https</w:t>
              </w:r>
              <w:r w:rsidR="00537822" w:rsidRPr="00E10AF3">
                <w:rPr>
                  <w:rStyle w:val="Hyperlink"/>
                  <w:rFonts w:ascii="Calibri" w:hAnsi="Calibri" w:cs="Calibri"/>
                  <w:sz w:val="28"/>
                  <w:szCs w:val="28"/>
                  <w:lang w:val="el-GR"/>
                </w:rPr>
                <w:t>://</w:t>
              </w:r>
              <w:r w:rsidR="00537822" w:rsidRPr="004D287D">
                <w:rPr>
                  <w:rStyle w:val="Hyperlink"/>
                  <w:rFonts w:ascii="Calibri" w:hAnsi="Calibri" w:cs="Calibri"/>
                  <w:sz w:val="28"/>
                  <w:szCs w:val="28"/>
                </w:rPr>
                <w:t>www</w:t>
              </w:r>
              <w:r w:rsidR="00537822" w:rsidRPr="00E10AF3">
                <w:rPr>
                  <w:rStyle w:val="Hyperlink"/>
                  <w:rFonts w:ascii="Calibri" w:hAnsi="Calibri" w:cs="Calibri"/>
                  <w:sz w:val="28"/>
                  <w:szCs w:val="28"/>
                  <w:lang w:val="el-GR"/>
                </w:rPr>
                <w:t>.</w:t>
              </w:r>
              <w:proofErr w:type="spellStart"/>
              <w:r w:rsidR="00537822" w:rsidRPr="004D287D">
                <w:rPr>
                  <w:rStyle w:val="Hyperlink"/>
                  <w:rFonts w:ascii="Calibri" w:hAnsi="Calibri" w:cs="Calibri"/>
                  <w:sz w:val="28"/>
                  <w:szCs w:val="28"/>
                </w:rPr>
                <w:t>watercalculator</w:t>
              </w:r>
              <w:proofErr w:type="spellEnd"/>
              <w:r w:rsidR="00537822" w:rsidRPr="00E10AF3">
                <w:rPr>
                  <w:rStyle w:val="Hyperlink"/>
                  <w:rFonts w:ascii="Calibri" w:hAnsi="Calibri" w:cs="Calibri"/>
                  <w:sz w:val="28"/>
                  <w:szCs w:val="28"/>
                  <w:lang w:val="el-GR"/>
                </w:rPr>
                <w:t>.</w:t>
              </w:r>
              <w:r w:rsidR="00537822" w:rsidRPr="004D287D">
                <w:rPr>
                  <w:rStyle w:val="Hyperlink"/>
                  <w:rFonts w:ascii="Calibri" w:hAnsi="Calibri" w:cs="Calibri"/>
                  <w:sz w:val="28"/>
                  <w:szCs w:val="28"/>
                </w:rPr>
                <w:t>org</w:t>
              </w:r>
              <w:r w:rsidR="00537822" w:rsidRPr="00E10AF3">
                <w:rPr>
                  <w:rStyle w:val="Hyperlink"/>
                  <w:rFonts w:ascii="Calibri" w:hAnsi="Calibri" w:cs="Calibri"/>
                  <w:sz w:val="28"/>
                  <w:szCs w:val="28"/>
                  <w:lang w:val="el-GR"/>
                </w:rPr>
                <w:t>/</w:t>
              </w:r>
              <w:proofErr w:type="spellStart"/>
              <w:r w:rsidR="00537822" w:rsidRPr="004D287D">
                <w:rPr>
                  <w:rStyle w:val="Hyperlink"/>
                  <w:rFonts w:ascii="Calibri" w:hAnsi="Calibri" w:cs="Calibri"/>
                  <w:sz w:val="28"/>
                  <w:szCs w:val="28"/>
                </w:rPr>
                <w:t>wfc</w:t>
              </w:r>
              <w:proofErr w:type="spellEnd"/>
              <w:r w:rsidR="00537822" w:rsidRPr="00E10AF3">
                <w:rPr>
                  <w:rStyle w:val="Hyperlink"/>
                  <w:rFonts w:ascii="Calibri" w:hAnsi="Calibri" w:cs="Calibri"/>
                  <w:sz w:val="28"/>
                  <w:szCs w:val="28"/>
                  <w:lang w:val="el-GR"/>
                </w:rPr>
                <w:t>2/</w:t>
              </w:r>
            </w:hyperlink>
          </w:p>
          <w:p w14:paraId="430E2360" w14:textId="4BB8F8E5" w:rsidR="00537822" w:rsidRPr="00907D46" w:rsidRDefault="00000000"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26" w:history="1">
              <w:r w:rsidR="00537822" w:rsidRPr="004D287D">
                <w:rPr>
                  <w:rStyle w:val="Hyperlink"/>
                  <w:rFonts w:ascii="Calibri" w:hAnsi="Calibri" w:cs="Calibri"/>
                  <w:sz w:val="28"/>
                  <w:szCs w:val="28"/>
                </w:rPr>
                <w:t>https</w:t>
              </w:r>
              <w:r w:rsidR="00537822" w:rsidRPr="00907D46">
                <w:rPr>
                  <w:rStyle w:val="Hyperlink"/>
                  <w:rFonts w:ascii="Calibri" w:hAnsi="Calibri" w:cs="Calibri"/>
                  <w:sz w:val="28"/>
                  <w:szCs w:val="28"/>
                  <w:lang w:val="el-GR"/>
                </w:rPr>
                <w:t>://</w:t>
              </w:r>
              <w:proofErr w:type="spellStart"/>
              <w:r w:rsidR="00537822" w:rsidRPr="004D287D">
                <w:rPr>
                  <w:rStyle w:val="Hyperlink"/>
                  <w:rFonts w:ascii="Calibri" w:hAnsi="Calibri" w:cs="Calibri"/>
                  <w:sz w:val="28"/>
                  <w:szCs w:val="28"/>
                </w:rPr>
                <w:t>waterfootprint</w:t>
              </w:r>
              <w:proofErr w:type="spellEnd"/>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org</w:t>
              </w:r>
              <w:r w:rsidR="00537822" w:rsidRPr="00907D46">
                <w:rPr>
                  <w:rStyle w:val="Hyperlink"/>
                  <w:rFonts w:ascii="Calibri" w:hAnsi="Calibri" w:cs="Calibri"/>
                  <w:sz w:val="28"/>
                  <w:szCs w:val="28"/>
                  <w:lang w:val="el-GR"/>
                </w:rPr>
                <w:t>/</w:t>
              </w:r>
              <w:proofErr w:type="spellStart"/>
              <w:r w:rsidR="00537822" w:rsidRPr="004D287D">
                <w:rPr>
                  <w:rStyle w:val="Hyperlink"/>
                  <w:rFonts w:ascii="Calibri" w:hAnsi="Calibri" w:cs="Calibri"/>
                  <w:sz w:val="28"/>
                  <w:szCs w:val="28"/>
                </w:rPr>
                <w:t>en</w:t>
              </w:r>
              <w:proofErr w:type="spellEnd"/>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resources</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interactive</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tools</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personal</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water</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footprint</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calculator</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personal</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calculator</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extended</w:t>
              </w:r>
              <w:r w:rsidR="00537822" w:rsidRPr="00907D46">
                <w:rPr>
                  <w:rStyle w:val="Hyperlink"/>
                  <w:rFonts w:ascii="Calibri" w:hAnsi="Calibri" w:cs="Calibri"/>
                  <w:sz w:val="28"/>
                  <w:szCs w:val="28"/>
                  <w:lang w:val="el-GR"/>
                </w:rPr>
                <w:t>/</w:t>
              </w:r>
            </w:hyperlink>
          </w:p>
          <w:p w14:paraId="52840EEB" w14:textId="65BD61A7" w:rsidR="00537822" w:rsidRPr="00907D46" w:rsidRDefault="00000000"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27" w:history="1">
              <w:r w:rsidR="00537822" w:rsidRPr="004D287D">
                <w:rPr>
                  <w:rStyle w:val="Hyperlink"/>
                  <w:rFonts w:ascii="Calibri" w:hAnsi="Calibri" w:cs="Calibri"/>
                  <w:sz w:val="28"/>
                  <w:szCs w:val="28"/>
                </w:rPr>
                <w:t>https</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www</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waterwise</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org</w:t>
              </w:r>
              <w:r w:rsidR="00537822" w:rsidRPr="00907D46">
                <w:rPr>
                  <w:rStyle w:val="Hyperlink"/>
                  <w:rFonts w:ascii="Calibri" w:hAnsi="Calibri" w:cs="Calibri"/>
                  <w:sz w:val="28"/>
                  <w:szCs w:val="28"/>
                  <w:lang w:val="el-GR"/>
                </w:rPr>
                <w:t>.</w:t>
              </w:r>
              <w:proofErr w:type="spellStart"/>
              <w:r w:rsidR="00537822" w:rsidRPr="004D287D">
                <w:rPr>
                  <w:rStyle w:val="Hyperlink"/>
                  <w:rFonts w:ascii="Calibri" w:hAnsi="Calibri" w:cs="Calibri"/>
                  <w:sz w:val="28"/>
                  <w:szCs w:val="28"/>
                </w:rPr>
                <w:t>uk</w:t>
              </w:r>
              <w:proofErr w:type="spellEnd"/>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save</w:t>
              </w:r>
              <w:r w:rsidR="00537822" w:rsidRPr="00907D46">
                <w:rPr>
                  <w:rStyle w:val="Hyperlink"/>
                  <w:rFonts w:ascii="Calibri" w:hAnsi="Calibri" w:cs="Calibri"/>
                  <w:sz w:val="28"/>
                  <w:szCs w:val="28"/>
                  <w:lang w:val="el-GR"/>
                </w:rPr>
                <w:t>-</w:t>
              </w:r>
              <w:r w:rsidR="00537822" w:rsidRPr="004D287D">
                <w:rPr>
                  <w:rStyle w:val="Hyperlink"/>
                  <w:rFonts w:ascii="Calibri" w:hAnsi="Calibri" w:cs="Calibri"/>
                  <w:sz w:val="28"/>
                  <w:szCs w:val="28"/>
                </w:rPr>
                <w:t>water</w:t>
              </w:r>
              <w:r w:rsidR="00537822" w:rsidRPr="00907D46">
                <w:rPr>
                  <w:rStyle w:val="Hyperlink"/>
                  <w:rFonts w:ascii="Calibri" w:hAnsi="Calibri" w:cs="Calibri"/>
                  <w:sz w:val="28"/>
                  <w:szCs w:val="28"/>
                  <w:lang w:val="el-GR"/>
                </w:rPr>
                <w:t>/</w:t>
              </w:r>
            </w:hyperlink>
          </w:p>
          <w:p w14:paraId="0B4A7F95" w14:textId="0F65E161" w:rsidR="00537822" w:rsidRPr="00907D46" w:rsidRDefault="00537822"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p>
        </w:tc>
      </w:tr>
    </w:tbl>
    <w:p w14:paraId="54B7EC35" w14:textId="2EED8452" w:rsidR="000030B7" w:rsidRPr="00907D46" w:rsidRDefault="000030B7" w:rsidP="00956581">
      <w:pPr>
        <w:rPr>
          <w:rFonts w:ascii="Calibri" w:hAnsi="Calibri" w:cs="Calibri"/>
          <w:b/>
          <w:color w:val="000000"/>
          <w:sz w:val="28"/>
          <w:szCs w:val="28"/>
          <w:shd w:val="clear" w:color="auto" w:fill="FFFFFF"/>
          <w:lang w:val="el-GR"/>
        </w:rPr>
      </w:pPr>
    </w:p>
    <w:p w14:paraId="4297175E" w14:textId="303C8A39" w:rsidR="00E10AF3" w:rsidRPr="004D2B93" w:rsidRDefault="0044221E" w:rsidP="00E10AF3">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4D2B93">
        <w:rPr>
          <w:rFonts w:ascii="Calibri" w:hAnsi="Calibri" w:cs="Calibri"/>
          <w:color w:val="00B050"/>
          <w:sz w:val="28"/>
          <w:szCs w:val="28"/>
          <w:shd w:val="clear" w:color="auto" w:fill="FFFFFF"/>
          <w:lang w:val="el-GR"/>
        </w:rPr>
        <w:t xml:space="preserve"> </w:t>
      </w:r>
      <w:r w:rsidR="00E10AF3">
        <w:rPr>
          <w:rFonts w:ascii="Calibri" w:hAnsi="Calibri" w:cs="Calibri"/>
          <w:color w:val="00B050"/>
          <w:sz w:val="28"/>
          <w:szCs w:val="28"/>
          <w:shd w:val="clear" w:color="auto" w:fill="FFFFFF"/>
          <w:lang w:val="el-GR"/>
        </w:rPr>
        <w:t>Βήμα</w:t>
      </w:r>
      <w:r w:rsidR="00E10AF3" w:rsidRPr="004D2B93">
        <w:rPr>
          <w:rFonts w:ascii="Calibri" w:hAnsi="Calibri" w:cs="Calibri"/>
          <w:color w:val="00B050"/>
          <w:sz w:val="28"/>
          <w:szCs w:val="28"/>
          <w:shd w:val="clear" w:color="auto" w:fill="FFFFFF"/>
          <w:lang w:val="el-GR"/>
        </w:rPr>
        <w:t xml:space="preserve"> 3: </w:t>
      </w:r>
      <w:r w:rsidR="004D2B93">
        <w:rPr>
          <w:rFonts w:ascii="Calibri" w:hAnsi="Calibri" w:cs="Calibri"/>
          <w:color w:val="00B050"/>
          <w:sz w:val="28"/>
          <w:szCs w:val="28"/>
          <w:shd w:val="clear" w:color="auto" w:fill="FFFFFF"/>
          <w:lang w:val="el-GR"/>
        </w:rPr>
        <w:t>Πρακτική</w:t>
      </w:r>
      <w:r w:rsidR="00E10AF3" w:rsidRPr="004D2B93">
        <w:rPr>
          <w:rFonts w:ascii="Calibri" w:hAnsi="Calibri" w:cs="Calibri"/>
          <w:color w:val="00B050"/>
          <w:sz w:val="28"/>
          <w:szCs w:val="28"/>
          <w:shd w:val="clear" w:color="auto" w:fill="FFFFFF"/>
          <w:lang w:val="el-GR"/>
        </w:rPr>
        <w:t xml:space="preserve"> </w:t>
      </w:r>
      <w:proofErr w:type="spellStart"/>
      <w:r w:rsidR="00E10AF3">
        <w:rPr>
          <w:rFonts w:ascii="Calibri" w:hAnsi="Calibri" w:cs="Calibri"/>
          <w:color w:val="00B050"/>
          <w:sz w:val="28"/>
          <w:szCs w:val="28"/>
          <w:shd w:val="clear" w:color="auto" w:fill="FFFFFF"/>
          <w:lang w:val="el-GR"/>
        </w:rPr>
        <w:t>Ενσυνειδητότητας</w:t>
      </w:r>
      <w:proofErr w:type="spellEnd"/>
      <w:r w:rsidR="00E10AF3" w:rsidRPr="004D2B93">
        <w:rPr>
          <w:rFonts w:ascii="Calibri" w:hAnsi="Calibri" w:cs="Calibri"/>
          <w:color w:val="00B050"/>
          <w:sz w:val="28"/>
          <w:szCs w:val="28"/>
          <w:shd w:val="clear" w:color="auto" w:fill="FFFFFF"/>
          <w:lang w:val="el-GR"/>
        </w:rPr>
        <w:t xml:space="preserve"> – «</w:t>
      </w:r>
      <w:r w:rsidR="00E10AF3">
        <w:rPr>
          <w:rFonts w:ascii="Calibri" w:hAnsi="Calibri" w:cs="Calibri"/>
          <w:color w:val="00B050"/>
          <w:sz w:val="28"/>
          <w:szCs w:val="28"/>
          <w:shd w:val="clear" w:color="auto" w:fill="FFFFFF"/>
          <w:lang w:val="el-GR"/>
        </w:rPr>
        <w:t>Μία</w:t>
      </w:r>
      <w:r w:rsidR="00E10AF3" w:rsidRPr="004D2B93">
        <w:rPr>
          <w:rFonts w:ascii="Calibri" w:hAnsi="Calibri" w:cs="Calibri"/>
          <w:color w:val="00B050"/>
          <w:sz w:val="28"/>
          <w:szCs w:val="28"/>
          <w:shd w:val="clear" w:color="auto" w:fill="FFFFFF"/>
          <w:lang w:val="el-GR"/>
        </w:rPr>
        <w:t xml:space="preserve"> </w:t>
      </w:r>
      <w:r w:rsidR="00E10AF3">
        <w:rPr>
          <w:rFonts w:ascii="Calibri" w:hAnsi="Calibri" w:cs="Calibri"/>
          <w:color w:val="00B050"/>
          <w:sz w:val="28"/>
          <w:szCs w:val="28"/>
          <w:shd w:val="clear" w:color="auto" w:fill="FFFFFF"/>
          <w:lang w:val="el-GR"/>
        </w:rPr>
        <w:t>σταγόνα</w:t>
      </w:r>
      <w:r w:rsidR="00E10AF3" w:rsidRPr="004D2B93">
        <w:rPr>
          <w:rFonts w:ascii="Calibri" w:hAnsi="Calibri" w:cs="Calibri"/>
          <w:color w:val="00B050"/>
          <w:sz w:val="28"/>
          <w:szCs w:val="28"/>
          <w:shd w:val="clear" w:color="auto" w:fill="FFFFFF"/>
          <w:lang w:val="el-GR"/>
        </w:rPr>
        <w:t xml:space="preserve"> </w:t>
      </w:r>
      <w:r w:rsidR="00E10AF3">
        <w:rPr>
          <w:rFonts w:ascii="Calibri" w:hAnsi="Calibri" w:cs="Calibri"/>
          <w:color w:val="00B050"/>
          <w:sz w:val="28"/>
          <w:szCs w:val="28"/>
          <w:shd w:val="clear" w:color="auto" w:fill="FFFFFF"/>
          <w:lang w:val="el-GR"/>
        </w:rPr>
        <w:t>νερού</w:t>
      </w:r>
      <w:r w:rsidR="00E10AF3" w:rsidRPr="004D2B93">
        <w:rPr>
          <w:rFonts w:ascii="Calibri" w:hAnsi="Calibri" w:cs="Calibri"/>
          <w:color w:val="00B050"/>
          <w:sz w:val="28"/>
          <w:szCs w:val="28"/>
          <w:shd w:val="clear" w:color="auto" w:fill="FFFFFF"/>
          <w:lang w:val="el-GR"/>
        </w:rPr>
        <w:t>»</w:t>
      </w:r>
    </w:p>
    <w:p w14:paraId="118EF3FD" w14:textId="77777777" w:rsidR="00E10AF3" w:rsidRPr="00985314" w:rsidRDefault="00E10AF3" w:rsidP="00E10AF3">
      <w:pPr>
        <w:jc w:val="both"/>
        <w:rPr>
          <w:rFonts w:ascii="Calibri" w:hAnsi="Calibri" w:cs="Calibri"/>
          <w:color w:val="000000" w:themeColor="text1"/>
          <w:sz w:val="28"/>
          <w:szCs w:val="28"/>
          <w:shd w:val="clear" w:color="auto" w:fill="FFFFFF"/>
          <w:lang w:val="el-GR"/>
        </w:rPr>
      </w:pPr>
      <w:r w:rsidRPr="00985314">
        <w:rPr>
          <w:rFonts w:ascii="Calibri" w:hAnsi="Calibri" w:cs="Calibri"/>
          <w:color w:val="000000" w:themeColor="text1"/>
          <w:sz w:val="28"/>
          <w:szCs w:val="28"/>
          <w:shd w:val="clear" w:color="auto" w:fill="FFFFFF"/>
          <w:lang w:val="el-GR"/>
        </w:rPr>
        <w:t>Ζητήστε από τους μαθητές να καθίσουν αναπαυτικά και να κλείσουν τα μάτια τους ή να χαμηλώσουν το βλέμμα τους. Πάρτε μερικές βαθιές αναπνοές.</w:t>
      </w:r>
    </w:p>
    <w:p w14:paraId="3432DF71" w14:textId="77777777" w:rsidR="00E10AF3" w:rsidRPr="00985314" w:rsidRDefault="00E10AF3" w:rsidP="00E10AF3">
      <w:pPr>
        <w:jc w:val="both"/>
        <w:rPr>
          <w:rFonts w:ascii="Calibri" w:hAnsi="Calibri" w:cs="Calibri"/>
          <w:color w:val="000000" w:themeColor="text1"/>
          <w:sz w:val="28"/>
          <w:szCs w:val="28"/>
          <w:shd w:val="clear" w:color="auto" w:fill="FFFFFF"/>
          <w:lang w:val="el-GR"/>
        </w:rPr>
      </w:pPr>
      <w:r w:rsidRPr="00985314">
        <w:rPr>
          <w:rFonts w:ascii="Calibri" w:hAnsi="Calibri" w:cs="Calibri"/>
          <w:color w:val="000000" w:themeColor="text1"/>
          <w:sz w:val="28"/>
          <w:szCs w:val="28"/>
          <w:shd w:val="clear" w:color="auto" w:fill="FFFFFF"/>
          <w:lang w:val="el-GR"/>
        </w:rPr>
        <w:t>Καθοδηγήστε τους με ήρεμο και σταθερό τόνο φωνής για να φανταστούν τον κύκλο ζωής του νερού.</w:t>
      </w:r>
    </w:p>
    <w:p w14:paraId="7B14406A" w14:textId="6A8DC7E2" w:rsidR="004D2B93" w:rsidRDefault="00E10AF3" w:rsidP="00E10AF3">
      <w:pPr>
        <w:jc w:val="both"/>
        <w:rPr>
          <w:rFonts w:ascii="Calibri" w:hAnsi="Calibri" w:cs="Calibri"/>
          <w:color w:val="000000" w:themeColor="text1"/>
          <w:sz w:val="28"/>
          <w:szCs w:val="28"/>
          <w:shd w:val="clear" w:color="auto" w:fill="FFFFFF"/>
          <w:lang w:val="el-GR"/>
        </w:rPr>
      </w:pPr>
      <w:r w:rsidRPr="00985314">
        <w:rPr>
          <w:rFonts w:ascii="Calibri" w:hAnsi="Calibri" w:cs="Calibri"/>
          <w:color w:val="000000" w:themeColor="text1"/>
          <w:sz w:val="28"/>
          <w:szCs w:val="28"/>
          <w:shd w:val="clear" w:color="auto" w:fill="FFFFFF"/>
          <w:lang w:val="el-GR"/>
        </w:rPr>
        <w:t>«Φέρ</w:t>
      </w:r>
      <w:r>
        <w:rPr>
          <w:rFonts w:ascii="Calibri" w:hAnsi="Calibri" w:cs="Calibri"/>
          <w:color w:val="000000" w:themeColor="text1"/>
          <w:sz w:val="28"/>
          <w:szCs w:val="28"/>
          <w:shd w:val="clear" w:color="auto" w:fill="FFFFFF"/>
          <w:lang w:val="el-GR"/>
        </w:rPr>
        <w:t>τ</w:t>
      </w:r>
      <w:r w:rsidRPr="00985314">
        <w:rPr>
          <w:rFonts w:ascii="Calibri" w:hAnsi="Calibri" w:cs="Calibri"/>
          <w:color w:val="000000" w:themeColor="text1"/>
          <w:sz w:val="28"/>
          <w:szCs w:val="28"/>
          <w:shd w:val="clear" w:color="auto" w:fill="FFFFFF"/>
          <w:lang w:val="el-GR"/>
        </w:rPr>
        <w:t>ε στο μυαλό σ</w:t>
      </w:r>
      <w:r>
        <w:rPr>
          <w:rFonts w:ascii="Calibri" w:hAnsi="Calibri" w:cs="Calibri"/>
          <w:color w:val="000000" w:themeColor="text1"/>
          <w:sz w:val="28"/>
          <w:szCs w:val="28"/>
          <w:shd w:val="clear" w:color="auto" w:fill="FFFFFF"/>
          <w:lang w:val="el-GR"/>
        </w:rPr>
        <w:t>ας</w:t>
      </w:r>
      <w:r w:rsidRPr="00985314">
        <w:rPr>
          <w:rFonts w:ascii="Calibri" w:hAnsi="Calibri" w:cs="Calibri"/>
          <w:color w:val="000000" w:themeColor="text1"/>
          <w:sz w:val="28"/>
          <w:szCs w:val="28"/>
          <w:shd w:val="clear" w:color="auto" w:fill="FFFFFF"/>
          <w:lang w:val="el-GR"/>
        </w:rPr>
        <w:t xml:space="preserve"> την καθαρή, γαλάζια θάλασσα. Πάρτε μια </w:t>
      </w:r>
      <w:r w:rsidR="004D2B93">
        <w:rPr>
          <w:rFonts w:ascii="Calibri" w:hAnsi="Calibri" w:cs="Calibri"/>
          <w:color w:val="000000" w:themeColor="text1"/>
          <w:sz w:val="28"/>
          <w:szCs w:val="28"/>
          <w:shd w:val="clear" w:color="auto" w:fill="FFFFFF"/>
          <w:lang w:val="el-GR"/>
        </w:rPr>
        <w:t xml:space="preserve">βαθιά εισπνοή </w:t>
      </w:r>
      <w:r w:rsidRPr="00985314">
        <w:rPr>
          <w:rFonts w:ascii="Calibri" w:hAnsi="Calibri" w:cs="Calibri"/>
          <w:color w:val="000000" w:themeColor="text1"/>
          <w:sz w:val="28"/>
          <w:szCs w:val="28"/>
          <w:shd w:val="clear" w:color="auto" w:fill="FFFFFF"/>
          <w:lang w:val="el-GR"/>
        </w:rPr>
        <w:t>και φανταστείτε μια μικρή σταγόνα νερού από τη θάλασσα</w:t>
      </w:r>
      <w:r w:rsidR="004D2B93">
        <w:rPr>
          <w:rFonts w:ascii="Calibri" w:hAnsi="Calibri" w:cs="Calibri"/>
          <w:color w:val="000000" w:themeColor="text1"/>
          <w:sz w:val="28"/>
          <w:szCs w:val="28"/>
          <w:shd w:val="clear" w:color="auto" w:fill="FFFFFF"/>
          <w:lang w:val="el-GR"/>
        </w:rPr>
        <w:t xml:space="preserve">… </w:t>
      </w:r>
      <w:r w:rsidRPr="00985314">
        <w:rPr>
          <w:rFonts w:ascii="Calibri" w:hAnsi="Calibri" w:cs="Calibri"/>
          <w:color w:val="000000" w:themeColor="text1"/>
          <w:sz w:val="28"/>
          <w:szCs w:val="28"/>
          <w:shd w:val="clear" w:color="auto" w:fill="FFFFFF"/>
          <w:lang w:val="el-GR"/>
        </w:rPr>
        <w:t>να εξατμίζεται στον ουρανό</w:t>
      </w:r>
      <w:r w:rsidR="004D2B93">
        <w:rPr>
          <w:rFonts w:ascii="Calibri" w:hAnsi="Calibri" w:cs="Calibri"/>
          <w:color w:val="000000" w:themeColor="text1"/>
          <w:sz w:val="28"/>
          <w:szCs w:val="28"/>
          <w:shd w:val="clear" w:color="auto" w:fill="FFFFFF"/>
          <w:lang w:val="el-GR"/>
        </w:rPr>
        <w:t>…</w:t>
      </w:r>
      <w:r w:rsidRPr="00985314">
        <w:rPr>
          <w:rFonts w:ascii="Calibri" w:hAnsi="Calibri" w:cs="Calibri"/>
          <w:color w:val="000000" w:themeColor="text1"/>
          <w:sz w:val="28"/>
          <w:szCs w:val="28"/>
          <w:shd w:val="clear" w:color="auto" w:fill="FFFFFF"/>
          <w:lang w:val="el-GR"/>
        </w:rPr>
        <w:t xml:space="preserve"> Να γίνε</w:t>
      </w:r>
      <w:r>
        <w:rPr>
          <w:rFonts w:ascii="Calibri" w:hAnsi="Calibri" w:cs="Calibri"/>
          <w:color w:val="000000" w:themeColor="text1"/>
          <w:sz w:val="28"/>
          <w:szCs w:val="28"/>
          <w:shd w:val="clear" w:color="auto" w:fill="FFFFFF"/>
          <w:lang w:val="el-GR"/>
        </w:rPr>
        <w:t>ται</w:t>
      </w:r>
      <w:r w:rsidRPr="00985314">
        <w:rPr>
          <w:rFonts w:ascii="Calibri" w:hAnsi="Calibri" w:cs="Calibri"/>
          <w:color w:val="000000" w:themeColor="text1"/>
          <w:sz w:val="28"/>
          <w:szCs w:val="28"/>
          <w:shd w:val="clear" w:color="auto" w:fill="FFFFFF"/>
          <w:lang w:val="el-GR"/>
        </w:rPr>
        <w:t xml:space="preserve"> μέρος ενός λευκού σύννεφου</w:t>
      </w:r>
      <w:r w:rsidR="004D2B93">
        <w:rPr>
          <w:rFonts w:ascii="Calibri" w:hAnsi="Calibri" w:cs="Calibri"/>
          <w:color w:val="000000" w:themeColor="text1"/>
          <w:sz w:val="28"/>
          <w:szCs w:val="28"/>
          <w:shd w:val="clear" w:color="auto" w:fill="FFFFFF"/>
          <w:lang w:val="el-GR"/>
        </w:rPr>
        <w:t>»</w:t>
      </w:r>
      <w:r w:rsidRPr="00985314">
        <w:rPr>
          <w:rFonts w:ascii="Calibri" w:hAnsi="Calibri" w:cs="Calibri"/>
          <w:color w:val="000000" w:themeColor="text1"/>
          <w:sz w:val="28"/>
          <w:szCs w:val="28"/>
          <w:shd w:val="clear" w:color="auto" w:fill="FFFFFF"/>
          <w:lang w:val="el-GR"/>
        </w:rPr>
        <w:t xml:space="preserve">. </w:t>
      </w:r>
    </w:p>
    <w:p w14:paraId="1EB2C42D" w14:textId="53C65769" w:rsidR="00E10AF3" w:rsidRPr="00985314" w:rsidRDefault="00E10AF3" w:rsidP="00E10AF3">
      <w:pPr>
        <w:jc w:val="both"/>
        <w:rPr>
          <w:rFonts w:ascii="Calibri" w:hAnsi="Calibri" w:cs="Calibri"/>
          <w:color w:val="000000" w:themeColor="text1"/>
          <w:sz w:val="28"/>
          <w:szCs w:val="28"/>
          <w:shd w:val="clear" w:color="auto" w:fill="FFFFFF"/>
          <w:lang w:val="el-GR"/>
        </w:rPr>
      </w:pPr>
      <w:r w:rsidRPr="00985314">
        <w:rPr>
          <w:rFonts w:ascii="Calibri" w:hAnsi="Calibri" w:cs="Calibri"/>
          <w:color w:val="000000" w:themeColor="text1"/>
          <w:sz w:val="28"/>
          <w:szCs w:val="28"/>
          <w:shd w:val="clear" w:color="auto" w:fill="FFFFFF"/>
          <w:lang w:val="el-GR"/>
        </w:rPr>
        <w:t>(Παύση)</w:t>
      </w:r>
    </w:p>
    <w:p w14:paraId="267AE8E4" w14:textId="77777777" w:rsidR="004D2B93" w:rsidRDefault="004D2B93" w:rsidP="00E10AF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w:t>
      </w:r>
      <w:r w:rsidR="00E10AF3" w:rsidRPr="00985314">
        <w:rPr>
          <w:rFonts w:ascii="Calibri" w:hAnsi="Calibri" w:cs="Calibri"/>
          <w:color w:val="000000" w:themeColor="text1"/>
          <w:sz w:val="28"/>
          <w:szCs w:val="28"/>
          <w:shd w:val="clear" w:color="auto" w:fill="FFFFFF"/>
          <w:lang w:val="el-GR"/>
        </w:rPr>
        <w:t xml:space="preserve">Φανταστείτε το σύννεφο να ταξιδεύει στην απεραντοσύνη του ουρανού, </w:t>
      </w:r>
      <w:r>
        <w:rPr>
          <w:rFonts w:ascii="Calibri" w:hAnsi="Calibri" w:cs="Calibri"/>
          <w:color w:val="000000" w:themeColor="text1"/>
          <w:sz w:val="28"/>
          <w:szCs w:val="28"/>
          <w:shd w:val="clear" w:color="auto" w:fill="FFFFFF"/>
          <w:lang w:val="el-GR"/>
        </w:rPr>
        <w:t xml:space="preserve">καθώς παρασύρεται </w:t>
      </w:r>
      <w:r w:rsidR="00E10AF3" w:rsidRPr="00985314">
        <w:rPr>
          <w:rFonts w:ascii="Calibri" w:hAnsi="Calibri" w:cs="Calibri"/>
          <w:color w:val="000000" w:themeColor="text1"/>
          <w:sz w:val="28"/>
          <w:szCs w:val="28"/>
          <w:shd w:val="clear" w:color="auto" w:fill="FFFFFF"/>
          <w:lang w:val="el-GR"/>
        </w:rPr>
        <w:t>από τον άνεμο</w:t>
      </w:r>
      <w:r>
        <w:rPr>
          <w:rFonts w:ascii="Calibri" w:hAnsi="Calibri" w:cs="Calibri"/>
          <w:color w:val="000000" w:themeColor="text1"/>
          <w:sz w:val="28"/>
          <w:szCs w:val="28"/>
          <w:shd w:val="clear" w:color="auto" w:fill="FFFFFF"/>
          <w:lang w:val="el-GR"/>
        </w:rPr>
        <w:t>»</w:t>
      </w:r>
      <w:r w:rsidR="00E10AF3" w:rsidRPr="00985314">
        <w:rPr>
          <w:rFonts w:ascii="Calibri" w:hAnsi="Calibri" w:cs="Calibri"/>
          <w:color w:val="000000" w:themeColor="text1"/>
          <w:sz w:val="28"/>
          <w:szCs w:val="28"/>
          <w:shd w:val="clear" w:color="auto" w:fill="FFFFFF"/>
          <w:lang w:val="el-GR"/>
        </w:rPr>
        <w:t xml:space="preserve">. </w:t>
      </w:r>
    </w:p>
    <w:p w14:paraId="4B1CA8D2" w14:textId="3A9FFB5D" w:rsidR="00E10AF3" w:rsidRPr="00985314" w:rsidRDefault="00E10AF3" w:rsidP="00E10AF3">
      <w:pPr>
        <w:jc w:val="both"/>
        <w:rPr>
          <w:rFonts w:ascii="Calibri" w:hAnsi="Calibri" w:cs="Calibri"/>
          <w:color w:val="000000" w:themeColor="text1"/>
          <w:sz w:val="28"/>
          <w:szCs w:val="28"/>
          <w:shd w:val="clear" w:color="auto" w:fill="FFFFFF"/>
          <w:lang w:val="el-GR"/>
        </w:rPr>
      </w:pPr>
      <w:r w:rsidRPr="00985314">
        <w:rPr>
          <w:rFonts w:ascii="Calibri" w:hAnsi="Calibri" w:cs="Calibri"/>
          <w:color w:val="000000" w:themeColor="text1"/>
          <w:sz w:val="28"/>
          <w:szCs w:val="28"/>
          <w:shd w:val="clear" w:color="auto" w:fill="FFFFFF"/>
          <w:lang w:val="el-GR"/>
        </w:rPr>
        <w:lastRenderedPageBreak/>
        <w:t>(Παύση)</w:t>
      </w:r>
    </w:p>
    <w:p w14:paraId="25855C27" w14:textId="6D7F7F3A" w:rsidR="00E10AF3" w:rsidRPr="00985314" w:rsidRDefault="004D2B93" w:rsidP="00E10AF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w:t>
      </w:r>
      <w:r w:rsidR="00E10AF3" w:rsidRPr="00985314">
        <w:rPr>
          <w:rFonts w:ascii="Calibri" w:hAnsi="Calibri" w:cs="Calibri"/>
          <w:color w:val="000000" w:themeColor="text1"/>
          <w:sz w:val="28"/>
          <w:szCs w:val="28"/>
          <w:shd w:val="clear" w:color="auto" w:fill="FFFFFF"/>
          <w:lang w:val="el-GR"/>
        </w:rPr>
        <w:t xml:space="preserve">Καθώς οι εποχές αλλάζουν, το σύννεφο </w:t>
      </w:r>
      <w:r>
        <w:rPr>
          <w:rFonts w:ascii="Calibri" w:hAnsi="Calibri" w:cs="Calibri"/>
          <w:color w:val="000000" w:themeColor="text1"/>
          <w:sz w:val="28"/>
          <w:szCs w:val="28"/>
          <w:shd w:val="clear" w:color="auto" w:fill="FFFFFF"/>
          <w:lang w:val="el-GR"/>
        </w:rPr>
        <w:t>σκοτεινιάζει</w:t>
      </w:r>
      <w:r w:rsidR="00E10AF3" w:rsidRPr="00985314">
        <w:rPr>
          <w:rFonts w:ascii="Calibri" w:hAnsi="Calibri" w:cs="Calibri"/>
          <w:color w:val="000000" w:themeColor="text1"/>
          <w:sz w:val="28"/>
          <w:szCs w:val="28"/>
          <w:shd w:val="clear" w:color="auto" w:fill="FFFFFF"/>
          <w:lang w:val="el-GR"/>
        </w:rPr>
        <w:t xml:space="preserve"> και αρχίζει να πέφτει βροχή</w:t>
      </w:r>
      <w:r>
        <w:rPr>
          <w:rFonts w:ascii="Calibri" w:hAnsi="Calibri" w:cs="Calibri"/>
          <w:color w:val="000000" w:themeColor="text1"/>
          <w:sz w:val="28"/>
          <w:szCs w:val="28"/>
          <w:shd w:val="clear" w:color="auto" w:fill="FFFFFF"/>
          <w:lang w:val="el-GR"/>
        </w:rPr>
        <w:t>»</w:t>
      </w:r>
      <w:r w:rsidR="00E10AF3" w:rsidRPr="00985314">
        <w:rPr>
          <w:rFonts w:ascii="Calibri" w:hAnsi="Calibri" w:cs="Calibri"/>
          <w:color w:val="000000" w:themeColor="text1"/>
          <w:sz w:val="28"/>
          <w:szCs w:val="28"/>
          <w:shd w:val="clear" w:color="auto" w:fill="FFFFFF"/>
          <w:lang w:val="el-GR"/>
        </w:rPr>
        <w:t>. (Παύση)</w:t>
      </w:r>
    </w:p>
    <w:p w14:paraId="082D122C" w14:textId="22B9BE01" w:rsidR="00E10AF3" w:rsidRPr="00985314" w:rsidRDefault="004D2B93" w:rsidP="00E10AF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w:t>
      </w:r>
      <w:r w:rsidR="00E10AF3" w:rsidRPr="00985314">
        <w:rPr>
          <w:rFonts w:ascii="Calibri" w:hAnsi="Calibri" w:cs="Calibri"/>
          <w:color w:val="000000" w:themeColor="text1"/>
          <w:sz w:val="28"/>
          <w:szCs w:val="28"/>
          <w:shd w:val="clear" w:color="auto" w:fill="FFFFFF"/>
          <w:lang w:val="el-GR"/>
        </w:rPr>
        <w:t>Η μικρή σταγόνα γίνεται ξανά σταγόνα και φτάνει στο χώμα.</w:t>
      </w:r>
    </w:p>
    <w:p w14:paraId="441ED8D5" w14:textId="77777777" w:rsidR="00E10AF3" w:rsidRPr="00985314" w:rsidRDefault="00E10AF3" w:rsidP="00E10AF3">
      <w:pPr>
        <w:jc w:val="both"/>
        <w:rPr>
          <w:rFonts w:ascii="Calibri" w:hAnsi="Calibri" w:cs="Calibri"/>
          <w:color w:val="000000" w:themeColor="text1"/>
          <w:sz w:val="28"/>
          <w:szCs w:val="28"/>
          <w:shd w:val="clear" w:color="auto" w:fill="FFFFFF"/>
          <w:lang w:val="el-GR"/>
        </w:rPr>
      </w:pPr>
      <w:r w:rsidRPr="00985314">
        <w:rPr>
          <w:rFonts w:ascii="Calibri" w:hAnsi="Calibri" w:cs="Calibri"/>
          <w:color w:val="000000" w:themeColor="text1"/>
          <w:sz w:val="28"/>
          <w:szCs w:val="28"/>
          <w:shd w:val="clear" w:color="auto" w:fill="FFFFFF"/>
          <w:lang w:val="el-GR"/>
        </w:rPr>
        <w:t>Τρ</w:t>
      </w:r>
      <w:r>
        <w:rPr>
          <w:rFonts w:ascii="Calibri" w:hAnsi="Calibri" w:cs="Calibri"/>
          <w:color w:val="000000" w:themeColor="text1"/>
          <w:sz w:val="28"/>
          <w:szCs w:val="28"/>
          <w:shd w:val="clear" w:color="auto" w:fill="FFFFFF"/>
          <w:lang w:val="el-GR"/>
        </w:rPr>
        <w:t>έφοντας</w:t>
      </w:r>
      <w:r w:rsidRPr="00985314">
        <w:rPr>
          <w:rFonts w:ascii="Calibri" w:hAnsi="Calibri" w:cs="Calibri"/>
          <w:color w:val="000000" w:themeColor="text1"/>
          <w:sz w:val="28"/>
          <w:szCs w:val="28"/>
          <w:shd w:val="clear" w:color="auto" w:fill="FFFFFF"/>
          <w:lang w:val="el-GR"/>
        </w:rPr>
        <w:t xml:space="preserve"> το έδαφος.</w:t>
      </w:r>
    </w:p>
    <w:p w14:paraId="3E0305C1" w14:textId="1F9E5827" w:rsidR="004D2B93" w:rsidRDefault="004D2B93" w:rsidP="00E10AF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Θρέφοντας</w:t>
      </w:r>
      <w:r w:rsidR="00E10AF3" w:rsidRPr="00985314">
        <w:rPr>
          <w:rFonts w:ascii="Calibri" w:hAnsi="Calibri" w:cs="Calibri"/>
          <w:color w:val="000000" w:themeColor="text1"/>
          <w:sz w:val="28"/>
          <w:szCs w:val="28"/>
          <w:shd w:val="clear" w:color="auto" w:fill="FFFFFF"/>
          <w:lang w:val="el-GR"/>
        </w:rPr>
        <w:t xml:space="preserve"> την τροφή που </w:t>
      </w:r>
      <w:r>
        <w:rPr>
          <w:rFonts w:ascii="Calibri" w:hAnsi="Calibri" w:cs="Calibri"/>
          <w:color w:val="000000" w:themeColor="text1"/>
          <w:sz w:val="28"/>
          <w:szCs w:val="28"/>
          <w:shd w:val="clear" w:color="auto" w:fill="FFFFFF"/>
          <w:lang w:val="el-GR"/>
        </w:rPr>
        <w:t>φτάνει</w:t>
      </w:r>
      <w:r w:rsidR="00E10AF3" w:rsidRPr="00985314">
        <w:rPr>
          <w:rFonts w:ascii="Calibri" w:hAnsi="Calibri" w:cs="Calibri"/>
          <w:color w:val="000000" w:themeColor="text1"/>
          <w:sz w:val="28"/>
          <w:szCs w:val="28"/>
          <w:shd w:val="clear" w:color="auto" w:fill="FFFFFF"/>
          <w:lang w:val="el-GR"/>
        </w:rPr>
        <w:t xml:space="preserve"> στο σώμα </w:t>
      </w:r>
      <w:r>
        <w:rPr>
          <w:rFonts w:ascii="Calibri" w:hAnsi="Calibri" w:cs="Calibri"/>
          <w:color w:val="000000" w:themeColor="text1"/>
          <w:sz w:val="28"/>
          <w:szCs w:val="28"/>
          <w:shd w:val="clear" w:color="auto" w:fill="FFFFFF"/>
          <w:lang w:val="el-GR"/>
        </w:rPr>
        <w:t>σ</w:t>
      </w:r>
      <w:r w:rsidR="00E10AF3" w:rsidRPr="00985314">
        <w:rPr>
          <w:rFonts w:ascii="Calibri" w:hAnsi="Calibri" w:cs="Calibri"/>
          <w:color w:val="000000" w:themeColor="text1"/>
          <w:sz w:val="28"/>
          <w:szCs w:val="28"/>
          <w:shd w:val="clear" w:color="auto" w:fill="FFFFFF"/>
          <w:lang w:val="el-GR"/>
        </w:rPr>
        <w:t xml:space="preserve">ας. </w:t>
      </w:r>
      <w:r w:rsidR="00E10AF3">
        <w:rPr>
          <w:rFonts w:ascii="Calibri" w:hAnsi="Calibri" w:cs="Calibri"/>
          <w:color w:val="000000" w:themeColor="text1"/>
          <w:sz w:val="28"/>
          <w:szCs w:val="28"/>
          <w:shd w:val="clear" w:color="auto" w:fill="FFFFFF"/>
          <w:lang w:val="el-GR"/>
        </w:rPr>
        <w:t>Γίνεται</w:t>
      </w:r>
      <w:r w:rsidR="00E10AF3" w:rsidRPr="00985314">
        <w:rPr>
          <w:rFonts w:ascii="Calibri" w:hAnsi="Calibri" w:cs="Calibri"/>
          <w:color w:val="000000" w:themeColor="text1"/>
          <w:sz w:val="28"/>
          <w:szCs w:val="28"/>
          <w:shd w:val="clear" w:color="auto" w:fill="FFFFFF"/>
          <w:lang w:val="el-GR"/>
        </w:rPr>
        <w:t xml:space="preserve"> νερό που πίν</w:t>
      </w:r>
      <w:r>
        <w:rPr>
          <w:rFonts w:ascii="Calibri" w:hAnsi="Calibri" w:cs="Calibri"/>
          <w:color w:val="000000" w:themeColor="text1"/>
          <w:sz w:val="28"/>
          <w:szCs w:val="28"/>
          <w:shd w:val="clear" w:color="auto" w:fill="FFFFFF"/>
          <w:lang w:val="el-GR"/>
        </w:rPr>
        <w:t>ετε</w:t>
      </w:r>
      <w:r w:rsidR="00E10AF3" w:rsidRPr="00985314">
        <w:rPr>
          <w:rFonts w:ascii="Calibri" w:hAnsi="Calibri" w:cs="Calibri"/>
          <w:color w:val="000000" w:themeColor="text1"/>
          <w:sz w:val="28"/>
          <w:szCs w:val="28"/>
          <w:shd w:val="clear" w:color="auto" w:fill="FFFFFF"/>
          <w:lang w:val="el-GR"/>
        </w:rPr>
        <w:t xml:space="preserve"> για να ανανεωθεί</w:t>
      </w:r>
      <w:r w:rsidR="00E10AF3">
        <w:rPr>
          <w:rFonts w:ascii="Calibri" w:hAnsi="Calibri" w:cs="Calibri"/>
          <w:color w:val="000000" w:themeColor="text1"/>
          <w:sz w:val="28"/>
          <w:szCs w:val="28"/>
          <w:shd w:val="clear" w:color="auto" w:fill="FFFFFF"/>
          <w:lang w:val="el-GR"/>
        </w:rPr>
        <w:t xml:space="preserve"> το σώμα </w:t>
      </w:r>
      <w:r>
        <w:rPr>
          <w:rFonts w:ascii="Calibri" w:hAnsi="Calibri" w:cs="Calibri"/>
          <w:color w:val="000000" w:themeColor="text1"/>
          <w:sz w:val="28"/>
          <w:szCs w:val="28"/>
          <w:shd w:val="clear" w:color="auto" w:fill="FFFFFF"/>
          <w:lang w:val="el-GR"/>
        </w:rPr>
        <w:t>σας»</w:t>
      </w:r>
      <w:r w:rsidR="00E10AF3" w:rsidRPr="00985314">
        <w:rPr>
          <w:rFonts w:ascii="Calibri" w:hAnsi="Calibri" w:cs="Calibri"/>
          <w:color w:val="000000" w:themeColor="text1"/>
          <w:sz w:val="28"/>
          <w:szCs w:val="28"/>
          <w:shd w:val="clear" w:color="auto" w:fill="FFFFFF"/>
          <w:lang w:val="el-GR"/>
        </w:rPr>
        <w:t xml:space="preserve">. </w:t>
      </w:r>
    </w:p>
    <w:p w14:paraId="6E713BB8" w14:textId="1FE56291" w:rsidR="00E10AF3" w:rsidRPr="00985314" w:rsidRDefault="00E10AF3" w:rsidP="00E10AF3">
      <w:pPr>
        <w:jc w:val="both"/>
        <w:rPr>
          <w:rFonts w:ascii="Calibri" w:hAnsi="Calibri" w:cs="Calibri"/>
          <w:color w:val="000000" w:themeColor="text1"/>
          <w:sz w:val="28"/>
          <w:szCs w:val="28"/>
          <w:shd w:val="clear" w:color="auto" w:fill="FFFFFF"/>
          <w:lang w:val="el-GR"/>
        </w:rPr>
      </w:pPr>
      <w:r w:rsidRPr="00985314">
        <w:rPr>
          <w:rFonts w:ascii="Calibri" w:hAnsi="Calibri" w:cs="Calibri"/>
          <w:color w:val="000000" w:themeColor="text1"/>
          <w:sz w:val="28"/>
          <w:szCs w:val="28"/>
          <w:shd w:val="clear" w:color="auto" w:fill="FFFFFF"/>
          <w:lang w:val="el-GR"/>
        </w:rPr>
        <w:t>(Παύση).</w:t>
      </w:r>
    </w:p>
    <w:p w14:paraId="090CE19B" w14:textId="0D35D5E0" w:rsidR="00E10AF3" w:rsidRPr="004D2B93" w:rsidRDefault="004D2B93" w:rsidP="00E10AF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w:t>
      </w:r>
      <w:r w:rsidR="00E10AF3" w:rsidRPr="00985314">
        <w:rPr>
          <w:rFonts w:ascii="Calibri" w:hAnsi="Calibri" w:cs="Calibri"/>
          <w:color w:val="000000" w:themeColor="text1"/>
          <w:sz w:val="28"/>
          <w:szCs w:val="28"/>
          <w:shd w:val="clear" w:color="auto" w:fill="FFFFFF"/>
          <w:lang w:val="el-GR"/>
        </w:rPr>
        <w:t xml:space="preserve">Αυτή η μικρή σταγόνα νερού γίνεται μέρος του εαυτού </w:t>
      </w:r>
      <w:r w:rsidR="00E10AF3">
        <w:rPr>
          <w:rFonts w:ascii="Calibri" w:hAnsi="Calibri" w:cs="Calibri"/>
          <w:color w:val="000000" w:themeColor="text1"/>
          <w:sz w:val="28"/>
          <w:szCs w:val="28"/>
          <w:shd w:val="clear" w:color="auto" w:fill="FFFFFF"/>
          <w:lang w:val="el-GR"/>
        </w:rPr>
        <w:t>σας»</w:t>
      </w:r>
      <w:r w:rsidR="00E10AF3" w:rsidRPr="00985314">
        <w:rPr>
          <w:rFonts w:ascii="Calibri" w:hAnsi="Calibri" w:cs="Calibri"/>
          <w:color w:val="000000" w:themeColor="text1"/>
          <w:sz w:val="28"/>
          <w:szCs w:val="28"/>
          <w:shd w:val="clear" w:color="auto" w:fill="FFFFFF"/>
          <w:lang w:val="el-GR"/>
        </w:rPr>
        <w:t xml:space="preserve">. </w:t>
      </w:r>
    </w:p>
    <w:p w14:paraId="70BFC0D2" w14:textId="6500B628" w:rsidR="00530B07" w:rsidRPr="004D2B93" w:rsidRDefault="00530B07" w:rsidP="00530B07">
      <w:pPr>
        <w:rPr>
          <w:rFonts w:ascii="Calibri" w:hAnsi="Calibri" w:cs="Calibri"/>
          <w:color w:val="000000" w:themeColor="text1"/>
          <w:sz w:val="28"/>
          <w:szCs w:val="28"/>
          <w:shd w:val="clear" w:color="auto" w:fill="FFFFFF"/>
          <w:lang w:val="el-GR"/>
        </w:rPr>
      </w:pPr>
    </w:p>
    <w:p w14:paraId="3DCE9524" w14:textId="037AD0CB" w:rsidR="00E659B3" w:rsidRPr="00907D46" w:rsidRDefault="0044221E" w:rsidP="00E10AF3">
      <w:pPr>
        <w:rPr>
          <w:rFonts w:ascii="Calibri" w:hAnsi="Calibri" w:cs="Calibri"/>
          <w:color w:val="000000" w:themeColor="text1"/>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907D46">
        <w:rPr>
          <w:rFonts w:ascii="Calibri" w:hAnsi="Calibri" w:cs="Calibri"/>
          <w:color w:val="00B050"/>
          <w:sz w:val="28"/>
          <w:szCs w:val="28"/>
          <w:shd w:val="clear" w:color="auto" w:fill="FFFFFF"/>
          <w:lang w:val="el-GR"/>
        </w:rPr>
        <w:t xml:space="preserve"> </w:t>
      </w:r>
      <w:r w:rsidR="00E10AF3">
        <w:rPr>
          <w:rFonts w:ascii="Calibri" w:hAnsi="Calibri" w:cs="Calibri"/>
          <w:color w:val="00B050"/>
          <w:sz w:val="28"/>
          <w:szCs w:val="28"/>
          <w:shd w:val="clear" w:color="auto" w:fill="FFFFFF"/>
          <w:lang w:val="el-GR"/>
        </w:rPr>
        <w:t>Βήμα</w:t>
      </w:r>
      <w:r w:rsidR="00E10AF3" w:rsidRPr="00907D46">
        <w:rPr>
          <w:rFonts w:ascii="Calibri" w:hAnsi="Calibri" w:cs="Calibri"/>
          <w:color w:val="00B050"/>
          <w:sz w:val="28"/>
          <w:szCs w:val="28"/>
          <w:shd w:val="clear" w:color="auto" w:fill="FFFFFF"/>
          <w:lang w:val="el-GR"/>
        </w:rPr>
        <w:t xml:space="preserve"> 4: </w:t>
      </w:r>
      <w:r w:rsidR="00272C4C">
        <w:rPr>
          <w:rFonts w:ascii="Calibri" w:hAnsi="Calibri" w:cs="Calibri"/>
          <w:color w:val="00B050"/>
          <w:sz w:val="28"/>
          <w:szCs w:val="28"/>
          <w:shd w:val="clear" w:color="auto" w:fill="FFFFFF"/>
          <w:lang w:val="el-GR"/>
        </w:rPr>
        <w:t>Καθορισμός στόχου</w:t>
      </w:r>
      <w:r w:rsidR="00E10AF3" w:rsidRPr="00907D46">
        <w:rPr>
          <w:rFonts w:ascii="Calibri" w:hAnsi="Calibri" w:cs="Calibri"/>
          <w:color w:val="000000" w:themeColor="text1"/>
          <w:sz w:val="28"/>
          <w:szCs w:val="28"/>
          <w:shd w:val="clear" w:color="auto" w:fill="FFFFFF"/>
          <w:lang w:val="el-GR"/>
        </w:rPr>
        <w:t xml:space="preserve"> </w:t>
      </w:r>
    </w:p>
    <w:p w14:paraId="11D2B47E" w14:textId="4DA4CFC9" w:rsidR="004D2B93" w:rsidRPr="007C4265" w:rsidRDefault="004D2B93" w:rsidP="004D2B9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Καθώς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οι</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εξακολουθούν</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έχουν</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κλειστά</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βλέμμα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χαμηλωμένο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καθοδηγήστε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ήρεμο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τόνο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φωνής</w:t>
      </w:r>
      <w:r w:rsidRPr="00A66838">
        <w:rPr>
          <w:rFonts w:ascii="Calibri" w:hAnsi="Calibri" w:cs="Calibri"/>
          <w:color w:val="000000" w:themeColor="text1"/>
          <w:sz w:val="28"/>
          <w:szCs w:val="28"/>
          <w:shd w:val="clear" w:color="auto" w:fill="FFFFFF"/>
          <w:lang w:val="el-GR"/>
        </w:rPr>
        <w:t xml:space="preserve">,  </w:t>
      </w:r>
      <w:r w:rsidRPr="007C4265">
        <w:rPr>
          <w:rFonts w:ascii="Calibri" w:hAnsi="Calibri" w:cs="Calibri"/>
          <w:color w:val="000000" w:themeColor="text1"/>
          <w:sz w:val="28"/>
          <w:szCs w:val="28"/>
          <w:shd w:val="clear" w:color="auto" w:fill="FFFFFF"/>
          <w:lang w:val="el-GR"/>
        </w:rPr>
        <w:t xml:space="preserve">να φέρουν στο νου την </w:t>
      </w:r>
      <w:r w:rsidR="00965078">
        <w:rPr>
          <w:rFonts w:ascii="Calibri" w:hAnsi="Calibri" w:cs="Calibri"/>
          <w:color w:val="000000" w:themeColor="text1"/>
          <w:sz w:val="28"/>
          <w:szCs w:val="28"/>
          <w:shd w:val="clear" w:color="auto" w:fill="FFFFFF"/>
          <w:lang w:val="el-GR"/>
        </w:rPr>
        <w:t xml:space="preserve">μέχρι τώρα </w:t>
      </w:r>
      <w:r w:rsidRPr="007C4265">
        <w:rPr>
          <w:rFonts w:ascii="Calibri" w:hAnsi="Calibri" w:cs="Calibri"/>
          <w:color w:val="000000" w:themeColor="text1"/>
          <w:sz w:val="28"/>
          <w:szCs w:val="28"/>
          <w:shd w:val="clear" w:color="auto" w:fill="FFFFFF"/>
          <w:lang w:val="el-GR"/>
        </w:rPr>
        <w:t xml:space="preserve">εμπειρία: αρχίζοντας από την παρακολούθηση του βίντεο, τη δραστηριότητα, τα βασικά θέματα που προκύψαν από τη συζήτηση, </w:t>
      </w:r>
      <w:r w:rsidR="00965078">
        <w:rPr>
          <w:rFonts w:ascii="Calibri" w:hAnsi="Calibri" w:cs="Calibri"/>
          <w:color w:val="000000" w:themeColor="text1"/>
          <w:sz w:val="28"/>
          <w:szCs w:val="28"/>
          <w:shd w:val="clear" w:color="auto" w:fill="FFFFFF"/>
          <w:lang w:val="el-GR"/>
        </w:rPr>
        <w:t xml:space="preserve">μέχρι </w:t>
      </w:r>
      <w:r w:rsidRPr="007C4265">
        <w:rPr>
          <w:rFonts w:ascii="Calibri" w:hAnsi="Calibri" w:cs="Calibri"/>
          <w:color w:val="000000" w:themeColor="text1"/>
          <w:sz w:val="28"/>
          <w:szCs w:val="28"/>
          <w:shd w:val="clear" w:color="auto" w:fill="FFFFFF"/>
          <w:lang w:val="el-GR"/>
        </w:rPr>
        <w:t xml:space="preserve">την </w:t>
      </w:r>
      <w:r w:rsidRPr="004D2B93">
        <w:rPr>
          <w:rFonts w:ascii="Calibri" w:hAnsi="Calibri" w:cs="Calibri"/>
          <w:color w:val="000000" w:themeColor="text1"/>
          <w:sz w:val="28"/>
          <w:szCs w:val="28"/>
          <w:shd w:val="clear" w:color="auto" w:fill="FFFFFF"/>
          <w:lang w:val="el-GR"/>
        </w:rPr>
        <w:t xml:space="preserve">πρακτική </w:t>
      </w:r>
      <w:proofErr w:type="spellStart"/>
      <w:r w:rsidRPr="004D2B93">
        <w:rPr>
          <w:rFonts w:ascii="Calibri" w:hAnsi="Calibri" w:cs="Calibri"/>
          <w:color w:val="000000" w:themeColor="text1"/>
          <w:sz w:val="28"/>
          <w:szCs w:val="28"/>
          <w:shd w:val="clear" w:color="auto" w:fill="FFFFFF"/>
          <w:lang w:val="el-GR"/>
        </w:rPr>
        <w:t>ενσυνειδητότητας</w:t>
      </w:r>
      <w:proofErr w:type="spellEnd"/>
      <w:r w:rsidRPr="007C4265">
        <w:rPr>
          <w:rFonts w:ascii="Calibri" w:hAnsi="Calibri" w:cs="Calibri"/>
          <w:color w:val="000000" w:themeColor="text1"/>
          <w:sz w:val="28"/>
          <w:szCs w:val="28"/>
          <w:shd w:val="clear" w:color="auto" w:fill="FFFFFF"/>
          <w:lang w:val="el-GR"/>
        </w:rPr>
        <w:t xml:space="preserve">. </w:t>
      </w:r>
    </w:p>
    <w:p w14:paraId="5B62EFE2" w14:textId="77777777" w:rsidR="004D2B93" w:rsidRPr="00AA714C" w:rsidRDefault="004D2B93" w:rsidP="004D2B9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ακόλουθα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θέσατε ένα ερώτημα που θα διευκολύνει τον </w:t>
      </w:r>
      <w:proofErr w:type="spellStart"/>
      <w:r>
        <w:rPr>
          <w:rFonts w:ascii="Calibri" w:hAnsi="Calibri" w:cs="Calibri"/>
          <w:color w:val="000000" w:themeColor="text1"/>
          <w:sz w:val="28"/>
          <w:szCs w:val="28"/>
          <w:shd w:val="clear" w:color="auto" w:fill="FFFFFF"/>
          <w:lang w:val="el-GR"/>
        </w:rPr>
        <w:t>αναστοχασμό</w:t>
      </w:r>
      <w:proofErr w:type="spellEnd"/>
      <w:r>
        <w:rPr>
          <w:rFonts w:ascii="Calibri" w:hAnsi="Calibri" w:cs="Calibri"/>
          <w:color w:val="000000" w:themeColor="text1"/>
          <w:sz w:val="28"/>
          <w:szCs w:val="28"/>
          <w:shd w:val="clear" w:color="auto" w:fill="FFFFFF"/>
          <w:lang w:val="el-GR"/>
        </w:rPr>
        <w:t xml:space="preserve">: </w:t>
      </w:r>
    </w:p>
    <w:p w14:paraId="7D998E16" w14:textId="540784E3" w:rsidR="004D2B93" w:rsidRPr="00AA714C" w:rsidRDefault="004D2B93" w:rsidP="004D2B93">
      <w:pPr>
        <w:jc w:val="both"/>
        <w:rPr>
          <w:rFonts w:ascii="Calibri" w:hAnsi="Calibri" w:cs="Calibri"/>
          <w:i/>
          <w:iCs/>
          <w:color w:val="000000" w:themeColor="text1"/>
          <w:sz w:val="28"/>
          <w:szCs w:val="28"/>
          <w:shd w:val="clear" w:color="auto" w:fill="FFFFFF"/>
          <w:lang w:val="el-GR"/>
        </w:rPr>
      </w:pPr>
      <w:r w:rsidRPr="00411C62">
        <w:rPr>
          <w:rFonts w:ascii="Calibri" w:hAnsi="Calibri" w:cs="Calibri"/>
          <w:i/>
          <w:iCs/>
          <w:color w:val="000000" w:themeColor="text1"/>
          <w:sz w:val="28"/>
          <w:szCs w:val="28"/>
          <w:shd w:val="clear" w:color="auto" w:fill="FFFFFF"/>
          <w:lang w:val="el-GR"/>
        </w:rPr>
        <w:t>«</w:t>
      </w:r>
      <w:r>
        <w:rPr>
          <w:rFonts w:ascii="Calibri" w:hAnsi="Calibri" w:cs="Calibri"/>
          <w:i/>
          <w:iCs/>
          <w:color w:val="000000" w:themeColor="text1"/>
          <w:sz w:val="28"/>
          <w:szCs w:val="28"/>
          <w:shd w:val="clear" w:color="auto" w:fill="FFFFFF"/>
          <w:lang w:val="el-GR"/>
        </w:rPr>
        <w:t>Καθώς</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έχετε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αυτή</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την</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εμπειρία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μέσα σας, στο νου και την καρδιά σας, ποια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είναι</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πράγματα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που</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μπορείτε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κάνετε την επόμενη εβδομάδα ώστε να συμβάλετε  στην εξοικονόμηση</w:t>
      </w:r>
      <w:r w:rsidRPr="00AA714C">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 xml:space="preserve">νερού στην καθημερινή ζωή σας;» </w:t>
      </w:r>
    </w:p>
    <w:p w14:paraId="06ECCBCB" w14:textId="3704D20F" w:rsidR="004D2B93" w:rsidRPr="00A13B3F" w:rsidRDefault="004D2B93" w:rsidP="004D2B9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ανοίξουν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A13B3F">
        <w:rPr>
          <w:rFonts w:ascii="Calibri" w:hAnsi="Calibri" w:cs="Calibri"/>
          <w:color w:val="000000" w:themeColor="text1"/>
          <w:sz w:val="28"/>
          <w:szCs w:val="28"/>
          <w:shd w:val="clear" w:color="auto" w:fill="FFFFFF"/>
          <w:lang w:val="el-GR"/>
        </w:rPr>
        <w:t xml:space="preserve"> 1-3 </w:t>
      </w:r>
      <w:r w:rsidR="00965078">
        <w:rPr>
          <w:rFonts w:ascii="Calibri" w:hAnsi="Calibri" w:cs="Calibri"/>
          <w:color w:val="000000" w:themeColor="text1"/>
          <w:sz w:val="28"/>
          <w:szCs w:val="28"/>
          <w:shd w:val="clear" w:color="auto" w:fill="FFFFFF"/>
          <w:lang w:val="el-GR"/>
        </w:rPr>
        <w:t>συμπεριφορές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πιστεύουν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δεσμευτούν να </w:t>
      </w:r>
      <w:r w:rsidR="00965078">
        <w:rPr>
          <w:rFonts w:ascii="Calibri" w:hAnsi="Calibri" w:cs="Calibri"/>
          <w:color w:val="000000" w:themeColor="text1"/>
          <w:sz w:val="28"/>
          <w:szCs w:val="28"/>
          <w:shd w:val="clear" w:color="auto" w:fill="FFFFFF"/>
          <w:lang w:val="el-GR"/>
        </w:rPr>
        <w:t>κάνουν</w:t>
      </w:r>
      <w:r>
        <w:rPr>
          <w:rFonts w:ascii="Calibri" w:hAnsi="Calibri" w:cs="Calibri"/>
          <w:color w:val="000000" w:themeColor="text1"/>
          <w:sz w:val="28"/>
          <w:szCs w:val="28"/>
          <w:shd w:val="clear" w:color="auto" w:fill="FFFFFF"/>
          <w:lang w:val="el-GR"/>
        </w:rPr>
        <w:t xml:space="preserve"> την επόμενη εβδομάδα, με στόχο τη συνειδητή κατανάλωση νερού και την εξοικονόμησή του. </w:t>
      </w:r>
    </w:p>
    <w:p w14:paraId="4552F081" w14:textId="77AD7B8D" w:rsidR="004D2B93" w:rsidRPr="00E05EC8" w:rsidRDefault="004D2B93" w:rsidP="004D2B93">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Σχεδιάστε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πίνακα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AA714C">
        <w:rPr>
          <w:rFonts w:ascii="Calibri" w:hAnsi="Calibri" w:cs="Calibri"/>
          <w:color w:val="000000" w:themeColor="text1"/>
          <w:sz w:val="28"/>
          <w:szCs w:val="28"/>
          <w:shd w:val="clear" w:color="auto" w:fill="FFFFFF"/>
          <w:lang w:val="el-GR"/>
        </w:rPr>
        <w:t xml:space="preserve"> </w:t>
      </w:r>
      <w:r w:rsidR="002F16ED" w:rsidRPr="002F16ED">
        <w:rPr>
          <w:rFonts w:ascii="Calibri" w:hAnsi="Calibri" w:cs="Calibri"/>
          <w:color w:val="000000" w:themeColor="text1"/>
          <w:sz w:val="28"/>
          <w:szCs w:val="28"/>
          <w:shd w:val="clear" w:color="auto" w:fill="FFFFFF"/>
          <w:lang w:val="el-GR"/>
        </w:rPr>
        <w:t>ε</w:t>
      </w:r>
      <w:r w:rsidR="002F16ED">
        <w:rPr>
          <w:rFonts w:ascii="Calibri" w:hAnsi="Calibri" w:cs="Calibri"/>
          <w:color w:val="000000" w:themeColor="text1"/>
          <w:sz w:val="28"/>
          <w:szCs w:val="28"/>
          <w:shd w:val="clear" w:color="auto" w:fill="FFFFFF"/>
          <w:lang w:val="el-GR"/>
        </w:rPr>
        <w:t>βδομαδιαίου</w:t>
      </w:r>
      <w:r>
        <w:rPr>
          <w:rFonts w:ascii="Calibri" w:hAnsi="Calibri" w:cs="Calibri"/>
          <w:color w:val="000000" w:themeColor="text1"/>
          <w:sz w:val="28"/>
          <w:szCs w:val="28"/>
          <w:shd w:val="clear" w:color="auto" w:fill="FFFFFF"/>
          <w:lang w:val="el-GR"/>
        </w:rPr>
        <w:t xml:space="preserve"> ημερολογίου καταγραφής για την παρακολούθηση της προόδου τους. Προσαρμόστε το ακόλουθο αν οι μαθητές σας είναι σύμφωνοι και πρόθυμοι να δεσμευτούν για 2 εβδομάδες. </w:t>
      </w:r>
      <w:r w:rsidRPr="00AA714C">
        <w:rPr>
          <w:rFonts w:ascii="Calibri" w:hAnsi="Calibri" w:cs="Calibri"/>
          <w:color w:val="000000" w:themeColor="text1"/>
          <w:sz w:val="28"/>
          <w:szCs w:val="28"/>
          <w:shd w:val="clear" w:color="auto" w:fill="FFFFFF"/>
          <w:lang w:val="el-GR"/>
        </w:rPr>
        <w:t xml:space="preserve"> </w:t>
      </w:r>
    </w:p>
    <w:p w14:paraId="1EE92408" w14:textId="77777777" w:rsidR="004D2B93" w:rsidRPr="004D2B93" w:rsidRDefault="004D2B93" w:rsidP="004F351E">
      <w:pPr>
        <w:jc w:val="both"/>
        <w:rPr>
          <w:rFonts w:ascii="Calibri" w:hAnsi="Calibri" w:cs="Calibri"/>
          <w:color w:val="000000" w:themeColor="text1"/>
          <w:sz w:val="28"/>
          <w:szCs w:val="28"/>
          <w:shd w:val="clear" w:color="auto" w:fill="FFFFFF"/>
          <w:lang w:val="el-GR"/>
        </w:rPr>
      </w:pPr>
    </w:p>
    <w:p w14:paraId="44627FEE" w14:textId="77777777" w:rsidR="004D2B93" w:rsidRPr="004D2B93" w:rsidRDefault="004D2B93" w:rsidP="004F351E">
      <w:pPr>
        <w:jc w:val="both"/>
        <w:rPr>
          <w:rFonts w:ascii="Calibri" w:hAnsi="Calibri" w:cs="Calibri"/>
          <w:color w:val="000000" w:themeColor="text1"/>
          <w:sz w:val="28"/>
          <w:szCs w:val="28"/>
          <w:shd w:val="clear" w:color="auto" w:fill="FFFFFF"/>
          <w:lang w:val="el-GR"/>
        </w:rPr>
      </w:pPr>
    </w:p>
    <w:p w14:paraId="2FF31E91" w14:textId="77777777" w:rsidR="00814668" w:rsidRDefault="00814668" w:rsidP="00814668">
      <w:pPr>
        <w:rPr>
          <w:rFonts w:ascii="Calibri" w:hAnsi="Calibri" w:cs="Calibri"/>
          <w:sz w:val="28"/>
          <w:szCs w:val="28"/>
        </w:rPr>
      </w:pPr>
    </w:p>
    <w:tbl>
      <w:tblPr>
        <w:tblStyle w:val="TableGrid"/>
        <w:tblW w:w="0" w:type="auto"/>
        <w:tblLook w:val="04A0" w:firstRow="1" w:lastRow="0" w:firstColumn="1" w:lastColumn="0" w:noHBand="0" w:noVBand="1"/>
      </w:tblPr>
      <w:tblGrid>
        <w:gridCol w:w="2543"/>
        <w:gridCol w:w="2543"/>
        <w:gridCol w:w="2543"/>
        <w:gridCol w:w="2543"/>
      </w:tblGrid>
      <w:tr w:rsidR="00814668" w14:paraId="270A8937" w14:textId="77777777" w:rsidTr="00BF693A">
        <w:tc>
          <w:tcPr>
            <w:tcW w:w="2543" w:type="dxa"/>
          </w:tcPr>
          <w:p w14:paraId="1CE88023" w14:textId="7B1ECE49" w:rsidR="00814668" w:rsidRPr="004D2B93" w:rsidRDefault="004D2B93" w:rsidP="00BF693A">
            <w:pPr>
              <w:jc w:val="center"/>
              <w:rPr>
                <w:rFonts w:ascii="Calibri" w:hAnsi="Calibri" w:cs="Calibri"/>
                <w:b/>
                <w:bCs/>
                <w:color w:val="00B050"/>
                <w:sz w:val="28"/>
                <w:szCs w:val="28"/>
                <w:shd w:val="clear" w:color="auto" w:fill="FFFFFF"/>
                <w:lang w:val="el-GR"/>
              </w:rPr>
            </w:pPr>
            <w:r>
              <w:rPr>
                <w:rFonts w:ascii="Calibri" w:hAnsi="Calibri" w:cs="Calibri"/>
                <w:b/>
                <w:bCs/>
                <w:color w:val="00B050"/>
                <w:sz w:val="28"/>
                <w:szCs w:val="28"/>
                <w:lang w:val="el-GR"/>
              </w:rPr>
              <w:t>Το προσωπικό μου πλάνο δέσμευσης</w:t>
            </w:r>
          </w:p>
        </w:tc>
        <w:tc>
          <w:tcPr>
            <w:tcW w:w="2543" w:type="dxa"/>
          </w:tcPr>
          <w:p w14:paraId="1E8881EE" w14:textId="23D242D1" w:rsidR="00814668" w:rsidRDefault="004D2B93"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814668">
              <w:rPr>
                <w:rFonts w:ascii="Calibri" w:hAnsi="Calibri" w:cs="Calibri"/>
                <w:color w:val="000000" w:themeColor="text1"/>
                <w:sz w:val="28"/>
                <w:szCs w:val="28"/>
                <w:shd w:val="clear" w:color="auto" w:fill="FFFFFF"/>
                <w:lang w:val="en-GB"/>
              </w:rPr>
              <w:t xml:space="preserve"> 1</w:t>
            </w:r>
          </w:p>
        </w:tc>
        <w:tc>
          <w:tcPr>
            <w:tcW w:w="2543" w:type="dxa"/>
          </w:tcPr>
          <w:p w14:paraId="75ED3850" w14:textId="0E5AA990" w:rsidR="00814668" w:rsidRDefault="004D2B93"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814668">
              <w:rPr>
                <w:rFonts w:ascii="Calibri" w:hAnsi="Calibri" w:cs="Calibri"/>
                <w:color w:val="000000" w:themeColor="text1"/>
                <w:sz w:val="28"/>
                <w:szCs w:val="28"/>
                <w:shd w:val="clear" w:color="auto" w:fill="FFFFFF"/>
                <w:lang w:val="en-GB"/>
              </w:rPr>
              <w:t xml:space="preserve"> 2</w:t>
            </w:r>
          </w:p>
        </w:tc>
        <w:tc>
          <w:tcPr>
            <w:tcW w:w="2543" w:type="dxa"/>
          </w:tcPr>
          <w:p w14:paraId="28963F63" w14:textId="14819344" w:rsidR="00814668" w:rsidRPr="00A204B0"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Συμπεριφορά</w:t>
            </w:r>
            <w:r w:rsidR="00814668">
              <w:rPr>
                <w:rFonts w:ascii="Calibri" w:hAnsi="Calibri" w:cs="Calibri"/>
                <w:color w:val="000000" w:themeColor="text1"/>
                <w:sz w:val="28"/>
                <w:szCs w:val="28"/>
                <w:shd w:val="clear" w:color="auto" w:fill="FFFFFF"/>
                <w:lang w:val="en-GB"/>
              </w:rPr>
              <w:t xml:space="preserve"> </w:t>
            </w:r>
            <w:r w:rsidR="00A204B0">
              <w:rPr>
                <w:rFonts w:ascii="Calibri" w:hAnsi="Calibri" w:cs="Calibri"/>
                <w:color w:val="000000" w:themeColor="text1"/>
                <w:sz w:val="28"/>
                <w:szCs w:val="28"/>
                <w:shd w:val="clear" w:color="auto" w:fill="FFFFFF"/>
                <w:lang w:val="el-GR"/>
              </w:rPr>
              <w:t>3</w:t>
            </w:r>
          </w:p>
        </w:tc>
      </w:tr>
      <w:tr w:rsidR="00814668" w14:paraId="28D7B1B1" w14:textId="77777777" w:rsidTr="00BF693A">
        <w:tc>
          <w:tcPr>
            <w:tcW w:w="2543" w:type="dxa"/>
          </w:tcPr>
          <w:p w14:paraId="5A3ECB0F" w14:textId="39062AB1" w:rsidR="00814668" w:rsidRPr="004D2B93"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Δευτέρα</w:t>
            </w:r>
          </w:p>
        </w:tc>
        <w:tc>
          <w:tcPr>
            <w:tcW w:w="2543" w:type="dxa"/>
          </w:tcPr>
          <w:p w14:paraId="3600F49D"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5DB4EFAB"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015B5BA6" w14:textId="77777777" w:rsidR="00814668" w:rsidRDefault="00814668" w:rsidP="00BF693A">
            <w:pPr>
              <w:rPr>
                <w:rFonts w:ascii="Calibri" w:hAnsi="Calibri" w:cs="Calibri"/>
                <w:color w:val="000000" w:themeColor="text1"/>
                <w:sz w:val="28"/>
                <w:szCs w:val="28"/>
                <w:shd w:val="clear" w:color="auto" w:fill="FFFFFF"/>
                <w:lang w:val="en-GB"/>
              </w:rPr>
            </w:pPr>
          </w:p>
        </w:tc>
      </w:tr>
      <w:tr w:rsidR="00814668" w14:paraId="2D5BD69D" w14:textId="77777777" w:rsidTr="00BF693A">
        <w:tc>
          <w:tcPr>
            <w:tcW w:w="2543" w:type="dxa"/>
          </w:tcPr>
          <w:p w14:paraId="75C8AA97" w14:textId="172A7A09" w:rsidR="00814668" w:rsidRPr="004D2B93"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Τρίτη</w:t>
            </w:r>
          </w:p>
        </w:tc>
        <w:tc>
          <w:tcPr>
            <w:tcW w:w="2543" w:type="dxa"/>
          </w:tcPr>
          <w:p w14:paraId="2E455FA6"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36733E0B"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7E20048F" w14:textId="77777777" w:rsidR="00814668" w:rsidRDefault="00814668" w:rsidP="00BF693A">
            <w:pPr>
              <w:rPr>
                <w:rFonts w:ascii="Calibri" w:hAnsi="Calibri" w:cs="Calibri"/>
                <w:color w:val="000000" w:themeColor="text1"/>
                <w:sz w:val="28"/>
                <w:szCs w:val="28"/>
                <w:shd w:val="clear" w:color="auto" w:fill="FFFFFF"/>
                <w:lang w:val="en-GB"/>
              </w:rPr>
            </w:pPr>
          </w:p>
        </w:tc>
      </w:tr>
      <w:tr w:rsidR="00814668" w14:paraId="6C226EC1" w14:textId="77777777" w:rsidTr="00BF693A">
        <w:tc>
          <w:tcPr>
            <w:tcW w:w="2543" w:type="dxa"/>
          </w:tcPr>
          <w:p w14:paraId="374517D5" w14:textId="784A17AB" w:rsidR="00814668" w:rsidRPr="004D2B93"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Τετάρτη</w:t>
            </w:r>
          </w:p>
        </w:tc>
        <w:tc>
          <w:tcPr>
            <w:tcW w:w="2543" w:type="dxa"/>
          </w:tcPr>
          <w:p w14:paraId="70B01533"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2E2A4907"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274062FE" w14:textId="77777777" w:rsidR="00814668" w:rsidRDefault="00814668" w:rsidP="00BF693A">
            <w:pPr>
              <w:rPr>
                <w:rFonts w:ascii="Calibri" w:hAnsi="Calibri" w:cs="Calibri"/>
                <w:color w:val="000000" w:themeColor="text1"/>
                <w:sz w:val="28"/>
                <w:szCs w:val="28"/>
                <w:shd w:val="clear" w:color="auto" w:fill="FFFFFF"/>
                <w:lang w:val="en-GB"/>
              </w:rPr>
            </w:pPr>
          </w:p>
        </w:tc>
      </w:tr>
      <w:tr w:rsidR="00814668" w14:paraId="52C5CD9C" w14:textId="77777777" w:rsidTr="00BF693A">
        <w:tc>
          <w:tcPr>
            <w:tcW w:w="2543" w:type="dxa"/>
          </w:tcPr>
          <w:p w14:paraId="7FFFE310" w14:textId="6302D5ED" w:rsidR="00814668" w:rsidRPr="004D2B93"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Πέμπτη</w:t>
            </w:r>
          </w:p>
        </w:tc>
        <w:tc>
          <w:tcPr>
            <w:tcW w:w="2543" w:type="dxa"/>
          </w:tcPr>
          <w:p w14:paraId="16B6CDE2"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7E050E52"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23035AF9" w14:textId="77777777" w:rsidR="00814668" w:rsidRDefault="00814668" w:rsidP="00BF693A">
            <w:pPr>
              <w:rPr>
                <w:rFonts w:ascii="Calibri" w:hAnsi="Calibri" w:cs="Calibri"/>
                <w:color w:val="000000" w:themeColor="text1"/>
                <w:sz w:val="28"/>
                <w:szCs w:val="28"/>
                <w:shd w:val="clear" w:color="auto" w:fill="FFFFFF"/>
                <w:lang w:val="en-GB"/>
              </w:rPr>
            </w:pPr>
          </w:p>
        </w:tc>
      </w:tr>
      <w:tr w:rsidR="00814668" w14:paraId="65AD7DB3" w14:textId="77777777" w:rsidTr="00BF693A">
        <w:tc>
          <w:tcPr>
            <w:tcW w:w="2543" w:type="dxa"/>
          </w:tcPr>
          <w:p w14:paraId="096DBAA2" w14:textId="677ABC78" w:rsidR="00814668" w:rsidRPr="004D2B93"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Παρασκευή</w:t>
            </w:r>
          </w:p>
        </w:tc>
        <w:tc>
          <w:tcPr>
            <w:tcW w:w="2543" w:type="dxa"/>
          </w:tcPr>
          <w:p w14:paraId="519D8DFA"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245C8158"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0BDAD86D" w14:textId="77777777" w:rsidR="00814668" w:rsidRDefault="00814668" w:rsidP="00BF693A">
            <w:pPr>
              <w:rPr>
                <w:rFonts w:ascii="Calibri" w:hAnsi="Calibri" w:cs="Calibri"/>
                <w:color w:val="000000" w:themeColor="text1"/>
                <w:sz w:val="28"/>
                <w:szCs w:val="28"/>
                <w:shd w:val="clear" w:color="auto" w:fill="FFFFFF"/>
                <w:lang w:val="en-GB"/>
              </w:rPr>
            </w:pPr>
          </w:p>
        </w:tc>
      </w:tr>
      <w:tr w:rsidR="00814668" w14:paraId="3DB6A4CE" w14:textId="77777777" w:rsidTr="00BF693A">
        <w:tc>
          <w:tcPr>
            <w:tcW w:w="2543" w:type="dxa"/>
          </w:tcPr>
          <w:p w14:paraId="4BBC2D65" w14:textId="579A2255" w:rsidR="00814668" w:rsidRPr="004D2B93"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Σάββατο</w:t>
            </w:r>
          </w:p>
        </w:tc>
        <w:tc>
          <w:tcPr>
            <w:tcW w:w="2543" w:type="dxa"/>
          </w:tcPr>
          <w:p w14:paraId="0D264EB7"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11A67FDA"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3B83789B" w14:textId="77777777" w:rsidR="00814668" w:rsidRDefault="00814668" w:rsidP="00BF693A">
            <w:pPr>
              <w:rPr>
                <w:rFonts w:ascii="Calibri" w:hAnsi="Calibri" w:cs="Calibri"/>
                <w:color w:val="000000" w:themeColor="text1"/>
                <w:sz w:val="28"/>
                <w:szCs w:val="28"/>
                <w:shd w:val="clear" w:color="auto" w:fill="FFFFFF"/>
                <w:lang w:val="en-GB"/>
              </w:rPr>
            </w:pPr>
          </w:p>
        </w:tc>
      </w:tr>
      <w:tr w:rsidR="00814668" w14:paraId="16939F5B" w14:textId="77777777" w:rsidTr="00BF693A">
        <w:tc>
          <w:tcPr>
            <w:tcW w:w="2543" w:type="dxa"/>
          </w:tcPr>
          <w:p w14:paraId="22DD4C27" w14:textId="4FECA1C7" w:rsidR="00814668" w:rsidRPr="004D2B93" w:rsidRDefault="004D2B93"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Κυριακή</w:t>
            </w:r>
          </w:p>
        </w:tc>
        <w:tc>
          <w:tcPr>
            <w:tcW w:w="2543" w:type="dxa"/>
          </w:tcPr>
          <w:p w14:paraId="1EBF3B6D"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29579479" w14:textId="77777777" w:rsidR="00814668" w:rsidRDefault="00814668" w:rsidP="00BF693A">
            <w:pPr>
              <w:rPr>
                <w:rFonts w:ascii="Calibri" w:hAnsi="Calibri" w:cs="Calibri"/>
                <w:color w:val="000000" w:themeColor="text1"/>
                <w:sz w:val="28"/>
                <w:szCs w:val="28"/>
                <w:shd w:val="clear" w:color="auto" w:fill="FFFFFF"/>
                <w:lang w:val="en-GB"/>
              </w:rPr>
            </w:pPr>
          </w:p>
        </w:tc>
        <w:tc>
          <w:tcPr>
            <w:tcW w:w="2543" w:type="dxa"/>
          </w:tcPr>
          <w:p w14:paraId="1FE7B190" w14:textId="77777777" w:rsidR="00814668" w:rsidRDefault="00814668" w:rsidP="00BF693A">
            <w:pPr>
              <w:rPr>
                <w:rFonts w:ascii="Calibri" w:hAnsi="Calibri" w:cs="Calibri"/>
                <w:color w:val="000000" w:themeColor="text1"/>
                <w:sz w:val="28"/>
                <w:szCs w:val="28"/>
                <w:shd w:val="clear" w:color="auto" w:fill="FFFFFF"/>
                <w:lang w:val="en-GB"/>
              </w:rPr>
            </w:pPr>
          </w:p>
        </w:tc>
      </w:tr>
    </w:tbl>
    <w:p w14:paraId="74C96974" w14:textId="77777777" w:rsidR="00814668" w:rsidRDefault="00814668" w:rsidP="00CD5697">
      <w:pPr>
        <w:rPr>
          <w:rFonts w:ascii="Calibri" w:hAnsi="Calibri" w:cs="Calibri"/>
          <w:color w:val="000000" w:themeColor="text1"/>
          <w:sz w:val="28"/>
          <w:szCs w:val="28"/>
          <w:shd w:val="clear" w:color="auto" w:fill="FFFFFF"/>
          <w:lang w:val="en-GB"/>
        </w:rPr>
      </w:pPr>
    </w:p>
    <w:p w14:paraId="7BBD009E" w14:textId="7B33C52D" w:rsidR="00CD5697" w:rsidRDefault="0044221E" w:rsidP="00CD5697">
      <w:pPr>
        <w:rPr>
          <w:rFonts w:ascii="Calibri" w:hAnsi="Calibri" w:cs="Calibri"/>
          <w:color w:val="00B050"/>
          <w:sz w:val="28"/>
          <w:szCs w:val="28"/>
          <w:shd w:val="clear" w:color="auto" w:fill="FFFFFF"/>
          <w:lang w:val="en-GB"/>
        </w:rPr>
      </w:pPr>
      <w:r w:rsidRPr="0044221E">
        <w:rPr>
          <w:rFonts w:ascii="Calibri" w:hAnsi="Calibri" w:cs="Calibri"/>
          <w:color w:val="00B050"/>
          <w:sz w:val="28"/>
          <w:szCs w:val="28"/>
          <w:shd w:val="clear" w:color="auto" w:fill="FFFFFF"/>
          <w:lang w:val="en-GB"/>
        </w:rPr>
        <w:sym w:font="Symbol" w:char="F0B7"/>
      </w:r>
      <w:r>
        <w:rPr>
          <w:rFonts w:ascii="Calibri" w:hAnsi="Calibri" w:cs="Calibri"/>
          <w:color w:val="000000" w:themeColor="text1"/>
          <w:sz w:val="28"/>
          <w:szCs w:val="28"/>
          <w:shd w:val="clear" w:color="auto" w:fill="FFFFFF"/>
          <w:lang w:val="en-GB"/>
        </w:rPr>
        <w:t xml:space="preserve"> </w:t>
      </w:r>
      <w:r w:rsidR="004D2B93">
        <w:rPr>
          <w:rFonts w:ascii="Calibri" w:hAnsi="Calibri" w:cs="Calibri"/>
          <w:color w:val="00B050"/>
          <w:sz w:val="28"/>
          <w:szCs w:val="28"/>
          <w:shd w:val="clear" w:color="auto" w:fill="FFFFFF"/>
          <w:lang w:val="el-GR"/>
        </w:rPr>
        <w:t>Βήμα</w:t>
      </w:r>
      <w:r w:rsidR="00CD5697" w:rsidRPr="00F82B4E">
        <w:rPr>
          <w:rFonts w:ascii="Calibri" w:hAnsi="Calibri" w:cs="Calibri"/>
          <w:color w:val="00B050"/>
          <w:sz w:val="28"/>
          <w:szCs w:val="28"/>
          <w:shd w:val="clear" w:color="auto" w:fill="FFFFFF"/>
          <w:lang w:val="en-GB"/>
        </w:rPr>
        <w:t xml:space="preserve"> </w:t>
      </w:r>
      <w:r w:rsidR="00CD5697">
        <w:rPr>
          <w:rFonts w:ascii="Calibri" w:hAnsi="Calibri" w:cs="Calibri"/>
          <w:color w:val="00B050"/>
          <w:sz w:val="28"/>
          <w:szCs w:val="28"/>
          <w:shd w:val="clear" w:color="auto" w:fill="FFFFFF"/>
          <w:lang w:val="en-GB"/>
        </w:rPr>
        <w:t>5</w:t>
      </w:r>
      <w:r w:rsidR="00CD5697" w:rsidRPr="00F82B4E">
        <w:rPr>
          <w:rFonts w:ascii="Calibri" w:hAnsi="Calibri" w:cs="Calibri"/>
          <w:color w:val="00B050"/>
          <w:sz w:val="28"/>
          <w:szCs w:val="28"/>
          <w:shd w:val="clear" w:color="auto" w:fill="FFFFFF"/>
          <w:lang w:val="en-GB"/>
        </w:rPr>
        <w:t xml:space="preserve">: </w:t>
      </w:r>
      <w:r w:rsidR="004D2B93">
        <w:rPr>
          <w:rFonts w:ascii="Calibri" w:hAnsi="Calibri" w:cs="Calibri"/>
          <w:color w:val="00B050"/>
          <w:sz w:val="28"/>
          <w:szCs w:val="28"/>
          <w:shd w:val="clear" w:color="auto" w:fill="FFFFFF"/>
          <w:lang w:val="el-GR"/>
        </w:rPr>
        <w:t>Υπενθύμιση</w:t>
      </w:r>
      <w:r w:rsidR="00CD5697" w:rsidRPr="00F82B4E">
        <w:rPr>
          <w:rFonts w:ascii="Calibri" w:hAnsi="Calibri" w:cs="Calibri"/>
          <w:color w:val="00B050"/>
          <w:sz w:val="28"/>
          <w:szCs w:val="28"/>
          <w:shd w:val="clear" w:color="auto" w:fill="FFFFFF"/>
          <w:lang w:val="en-GB"/>
        </w:rPr>
        <w:t xml:space="preserve"> </w:t>
      </w:r>
    </w:p>
    <w:p w14:paraId="55E40D01" w14:textId="2AE82C47" w:rsidR="00423B0A" w:rsidRPr="0075183B" w:rsidRDefault="00423B0A" w:rsidP="00423B0A">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Φέρτε</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μπροστά</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στους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σπόρους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φυτέψατε. Παρατηρήστε</w:t>
      </w:r>
      <w:r w:rsidRPr="0075183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75183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καθώς</w:t>
      </w:r>
      <w:r w:rsidRPr="0075183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μεγαλώνουν</w:t>
      </w:r>
      <w:r w:rsidRPr="0075183B">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Αξιοποιήστε τους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σπόρους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άλλη</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μία</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φορά</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ως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υπενθύμιση</w:t>
      </w:r>
      <w:r w:rsidRPr="008D2989">
        <w:rPr>
          <w:rFonts w:ascii="Calibri" w:hAnsi="Calibri" w:cs="Calibri"/>
          <w:color w:val="000000" w:themeColor="text1"/>
          <w:sz w:val="28"/>
          <w:szCs w:val="28"/>
          <w:shd w:val="clear" w:color="auto" w:fill="FFFFFF"/>
          <w:lang w:val="el-GR"/>
        </w:rPr>
        <w:t xml:space="preserve"> </w:t>
      </w:r>
      <w:r w:rsidR="00872D87">
        <w:rPr>
          <w:rFonts w:ascii="Calibri" w:hAnsi="Calibri" w:cs="Calibri"/>
          <w:color w:val="000000" w:themeColor="text1"/>
          <w:sz w:val="28"/>
          <w:szCs w:val="28"/>
          <w:shd w:val="clear" w:color="auto" w:fill="FFFFFF"/>
          <w:lang w:val="el-GR"/>
        </w:rPr>
        <w:t>της δέσμευσης στους προσωπικούς στόχους τους γι</w:t>
      </w:r>
      <w:r>
        <w:rPr>
          <w:rFonts w:ascii="Calibri" w:hAnsi="Calibri" w:cs="Calibri"/>
          <w:color w:val="000000" w:themeColor="text1"/>
          <w:sz w:val="28"/>
          <w:szCs w:val="28"/>
          <w:shd w:val="clear" w:color="auto" w:fill="FFFFFF"/>
          <w:lang w:val="el-GR"/>
        </w:rPr>
        <w:t>α</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εβδομάδα</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ακολουθεί</w:t>
      </w:r>
      <w:r w:rsidR="00872D87">
        <w:rPr>
          <w:rFonts w:ascii="Calibri" w:hAnsi="Calibri" w:cs="Calibri"/>
          <w:color w:val="000000" w:themeColor="text1"/>
          <w:sz w:val="28"/>
          <w:szCs w:val="28"/>
          <w:shd w:val="clear" w:color="auto" w:fill="FFFFFF"/>
          <w:lang w:val="el-GR"/>
        </w:rPr>
        <w:t>. Συζητήστε με τους μαθητές σας τους τρόπους που</w:t>
      </w:r>
      <w:r w:rsidRPr="008D2989">
        <w:rPr>
          <w:rFonts w:ascii="Calibri" w:hAnsi="Calibri" w:cs="Calibri"/>
          <w:color w:val="000000" w:themeColor="text1"/>
          <w:sz w:val="28"/>
          <w:szCs w:val="28"/>
          <w:shd w:val="clear" w:color="auto" w:fill="FFFFFF"/>
          <w:lang w:val="el-GR"/>
        </w:rPr>
        <w:t xml:space="preserve"> </w:t>
      </w:r>
      <w:r w:rsidR="00872D87">
        <w:rPr>
          <w:rFonts w:ascii="Calibri" w:hAnsi="Calibri" w:cs="Calibri"/>
          <w:color w:val="000000" w:themeColor="text1"/>
          <w:sz w:val="28"/>
          <w:szCs w:val="28"/>
          <w:shd w:val="clear" w:color="auto" w:fill="FFFFFF"/>
          <w:lang w:val="el-GR"/>
        </w:rPr>
        <w:t>θ</w:t>
      </w:r>
      <w:r>
        <w:rPr>
          <w:rFonts w:ascii="Calibri" w:hAnsi="Calibri" w:cs="Calibri"/>
          <w:color w:val="000000" w:themeColor="text1"/>
          <w:sz w:val="28"/>
          <w:szCs w:val="28"/>
          <w:shd w:val="clear" w:color="auto" w:fill="FFFFFF"/>
          <w:lang w:val="el-GR"/>
        </w:rPr>
        <w:t>α</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επιλέξουν</w:t>
      </w:r>
      <w:r w:rsidRPr="008D2989">
        <w:rPr>
          <w:rFonts w:ascii="Calibri" w:hAnsi="Calibri" w:cs="Calibri"/>
          <w:color w:val="000000" w:themeColor="text1"/>
          <w:sz w:val="28"/>
          <w:szCs w:val="28"/>
          <w:shd w:val="clear" w:color="auto" w:fill="FFFFFF"/>
          <w:lang w:val="el-GR"/>
        </w:rPr>
        <w:t xml:space="preserve"> </w:t>
      </w:r>
      <w:r w:rsidR="00872D87">
        <w:rPr>
          <w:rFonts w:ascii="Calibri" w:hAnsi="Calibri" w:cs="Calibri"/>
          <w:color w:val="000000" w:themeColor="text1"/>
          <w:sz w:val="28"/>
          <w:szCs w:val="28"/>
          <w:shd w:val="clear" w:color="auto" w:fill="FFFFFF"/>
          <w:lang w:val="el-GR"/>
        </w:rPr>
        <w:t>για</w:t>
      </w:r>
      <w:r w:rsidRPr="008D2989">
        <w:rPr>
          <w:rFonts w:ascii="Calibri" w:hAnsi="Calibri" w:cs="Calibri"/>
          <w:color w:val="000000" w:themeColor="text1"/>
          <w:sz w:val="28"/>
          <w:szCs w:val="28"/>
          <w:shd w:val="clear" w:color="auto" w:fill="FFFFFF"/>
          <w:lang w:val="el-GR"/>
        </w:rPr>
        <w:t xml:space="preserve"> </w:t>
      </w:r>
      <w:r w:rsidR="00872D87">
        <w:rPr>
          <w:rFonts w:ascii="Calibri" w:hAnsi="Calibri" w:cs="Calibri"/>
          <w:color w:val="000000" w:themeColor="text1"/>
          <w:sz w:val="28"/>
          <w:szCs w:val="28"/>
          <w:shd w:val="clear" w:color="auto" w:fill="FFFFFF"/>
          <w:lang w:val="el-GR"/>
        </w:rPr>
        <w:t xml:space="preserve">να </w:t>
      </w:r>
      <w:r>
        <w:rPr>
          <w:rFonts w:ascii="Calibri" w:hAnsi="Calibri" w:cs="Calibri"/>
          <w:color w:val="000000" w:themeColor="text1"/>
          <w:sz w:val="28"/>
          <w:szCs w:val="28"/>
          <w:shd w:val="clear" w:color="auto" w:fill="FFFFFF"/>
          <w:lang w:val="el-GR"/>
        </w:rPr>
        <w:t>εξοικονομήσουν</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νερό για </w:t>
      </w:r>
      <w:r w:rsidR="00872D87">
        <w:rPr>
          <w:rFonts w:ascii="Calibri" w:hAnsi="Calibri" w:cs="Calibri"/>
          <w:color w:val="000000" w:themeColor="text1"/>
          <w:sz w:val="28"/>
          <w:szCs w:val="28"/>
          <w:shd w:val="clear" w:color="auto" w:fill="FFFFFF"/>
          <w:lang w:val="el-GR"/>
        </w:rPr>
        <w:t>τ</w:t>
      </w:r>
      <w:r>
        <w:rPr>
          <w:rFonts w:ascii="Calibri" w:hAnsi="Calibri" w:cs="Calibri"/>
          <w:color w:val="000000" w:themeColor="text1"/>
          <w:sz w:val="28"/>
          <w:szCs w:val="28"/>
          <w:shd w:val="clear" w:color="auto" w:fill="FFFFFF"/>
          <w:lang w:val="el-GR"/>
        </w:rPr>
        <w:t xml:space="preserve">ο </w:t>
      </w:r>
      <w:r w:rsidR="00872D87">
        <w:rPr>
          <w:rFonts w:ascii="Calibri" w:hAnsi="Calibri" w:cs="Calibri"/>
          <w:color w:val="000000" w:themeColor="text1"/>
          <w:sz w:val="28"/>
          <w:szCs w:val="28"/>
          <w:shd w:val="clear" w:color="auto" w:fill="FFFFFF"/>
          <w:lang w:val="el-GR"/>
        </w:rPr>
        <w:t>πότισμα</w:t>
      </w:r>
      <w:r>
        <w:rPr>
          <w:rFonts w:ascii="Calibri" w:hAnsi="Calibri" w:cs="Calibri"/>
          <w:color w:val="000000" w:themeColor="text1"/>
          <w:sz w:val="28"/>
          <w:szCs w:val="28"/>
          <w:shd w:val="clear" w:color="auto" w:fill="FFFFFF"/>
          <w:lang w:val="el-GR"/>
        </w:rPr>
        <w:t xml:space="preserve"> τ</w:t>
      </w:r>
      <w:r w:rsidR="00872D87">
        <w:rPr>
          <w:rFonts w:ascii="Calibri" w:hAnsi="Calibri" w:cs="Calibri"/>
          <w:color w:val="000000" w:themeColor="text1"/>
          <w:sz w:val="28"/>
          <w:szCs w:val="28"/>
          <w:shd w:val="clear" w:color="auto" w:fill="FFFFFF"/>
          <w:lang w:val="el-GR"/>
        </w:rPr>
        <w:t>ων</w:t>
      </w:r>
      <w:r>
        <w:rPr>
          <w:rFonts w:ascii="Calibri" w:hAnsi="Calibri" w:cs="Calibri"/>
          <w:color w:val="000000" w:themeColor="text1"/>
          <w:sz w:val="28"/>
          <w:szCs w:val="28"/>
          <w:shd w:val="clear" w:color="auto" w:fill="FFFFFF"/>
          <w:lang w:val="el-GR"/>
        </w:rPr>
        <w:t xml:space="preserve"> σπόρ</w:t>
      </w:r>
      <w:r w:rsidR="00872D87">
        <w:rPr>
          <w:rFonts w:ascii="Calibri" w:hAnsi="Calibri" w:cs="Calibri"/>
          <w:color w:val="000000" w:themeColor="text1"/>
          <w:sz w:val="28"/>
          <w:szCs w:val="28"/>
          <w:shd w:val="clear" w:color="auto" w:fill="FFFFFF"/>
          <w:lang w:val="el-GR"/>
        </w:rPr>
        <w:t>ων</w:t>
      </w:r>
      <w:r>
        <w:rPr>
          <w:rFonts w:ascii="Calibri" w:hAnsi="Calibri" w:cs="Calibri"/>
          <w:color w:val="000000" w:themeColor="text1"/>
          <w:sz w:val="28"/>
          <w:szCs w:val="28"/>
          <w:shd w:val="clear" w:color="auto" w:fill="FFFFFF"/>
          <w:lang w:val="el-GR"/>
        </w:rPr>
        <w:t xml:space="preserve">. </w:t>
      </w:r>
    </w:p>
    <w:p w14:paraId="28D3BAA1" w14:textId="5A4F7DC5" w:rsidR="00423B0A" w:rsidRPr="00422E25" w:rsidRDefault="00423B0A" w:rsidP="00423B0A">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Βάλτε</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σημείο</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όλοι</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8D298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δουν. Υπενθυμίστε</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στους</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καθημερινά</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κοιτούν</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 να παρατηρούν κάθε μικρή αλλαγή και κάθε λεπτομέρεια</w:t>
      </w:r>
      <w:r w:rsidR="00872D87">
        <w:rPr>
          <w:rFonts w:ascii="Calibri" w:hAnsi="Calibri" w:cs="Calibri"/>
          <w:color w:val="000000" w:themeColor="text1"/>
          <w:sz w:val="28"/>
          <w:szCs w:val="28"/>
          <w:shd w:val="clear" w:color="auto" w:fill="FFFFFF"/>
          <w:lang w:val="el-GR"/>
        </w:rPr>
        <w:t xml:space="preserve"> της ζωής που μεγαλώνει</w:t>
      </w:r>
      <w:r>
        <w:rPr>
          <w:rFonts w:ascii="Calibri" w:hAnsi="Calibri" w:cs="Calibri"/>
          <w:color w:val="000000" w:themeColor="text1"/>
          <w:sz w:val="28"/>
          <w:szCs w:val="28"/>
          <w:shd w:val="clear" w:color="auto" w:fill="FFFFFF"/>
          <w:lang w:val="el-GR"/>
        </w:rPr>
        <w:t>. Τονίστε</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σημαντικότητα</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κάθε</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σταγόνας</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νερού</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422E2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συνεισφορά της στη ζωή. </w:t>
      </w:r>
    </w:p>
    <w:p w14:paraId="1FB7FEA2" w14:textId="77777777" w:rsidR="00CD5697" w:rsidRPr="00423B0A" w:rsidRDefault="00CD5697" w:rsidP="00CD5697">
      <w:pPr>
        <w:rPr>
          <w:rFonts w:ascii="Calibri" w:hAnsi="Calibri" w:cs="Calibri"/>
          <w:color w:val="000000" w:themeColor="text1"/>
          <w:sz w:val="28"/>
          <w:szCs w:val="28"/>
          <w:shd w:val="clear" w:color="auto" w:fill="FFFFFF"/>
          <w:lang w:val="el-GR"/>
        </w:rPr>
      </w:pPr>
    </w:p>
    <w:p w14:paraId="265D425A" w14:textId="77777777" w:rsidR="007B2A81" w:rsidRPr="003C4A10" w:rsidRDefault="007B2A81" w:rsidP="007B2A81">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3C4A10">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Βήμα</w:t>
      </w:r>
      <w:r w:rsidRPr="003C4A10">
        <w:rPr>
          <w:rFonts w:ascii="Calibri" w:hAnsi="Calibri" w:cs="Calibri"/>
          <w:color w:val="00B050"/>
          <w:sz w:val="28"/>
          <w:szCs w:val="28"/>
          <w:shd w:val="clear" w:color="auto" w:fill="FFFFFF"/>
          <w:lang w:val="el-GR"/>
        </w:rPr>
        <w:t xml:space="preserve"> 6: </w:t>
      </w:r>
      <w:r>
        <w:rPr>
          <w:rFonts w:ascii="Calibri" w:hAnsi="Calibri" w:cs="Calibri"/>
          <w:color w:val="00B050"/>
          <w:sz w:val="28"/>
          <w:szCs w:val="28"/>
          <w:shd w:val="clear" w:color="auto" w:fill="FFFFFF"/>
          <w:lang w:val="el-GR"/>
        </w:rPr>
        <w:t>Σύντομη</w:t>
      </w:r>
      <w:r w:rsidRPr="003C4A10">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συζήτηση μετά από μία εβδομάδα</w:t>
      </w:r>
    </w:p>
    <w:p w14:paraId="4117C990" w14:textId="131E570E" w:rsidR="007B2A81" w:rsidRPr="003C4A10" w:rsidRDefault="007B2A81" w:rsidP="007B2A81">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sidR="002F16ED">
        <w:rPr>
          <w:rFonts w:ascii="Calibri" w:hAnsi="Calibri" w:cs="Calibri"/>
          <w:sz w:val="28"/>
          <w:szCs w:val="28"/>
          <w:shd w:val="clear" w:color="auto" w:fill="FFFFFF"/>
          <w:lang w:val="el-GR"/>
        </w:rPr>
        <w:t>μία</w:t>
      </w:r>
      <w:r w:rsidRPr="00F35789">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εβδομάδα (ή </w:t>
      </w:r>
      <w:r w:rsidR="00965078" w:rsidRPr="00965078">
        <w:rPr>
          <w:rFonts w:ascii="Calibri" w:hAnsi="Calibri" w:cs="Calibri"/>
          <w:sz w:val="28"/>
          <w:szCs w:val="28"/>
          <w:shd w:val="clear" w:color="auto" w:fill="FFFFFF"/>
          <w:lang w:val="el-GR"/>
        </w:rPr>
        <w:t>δ</w:t>
      </w:r>
      <w:r w:rsidR="00965078">
        <w:rPr>
          <w:rFonts w:ascii="Calibri" w:hAnsi="Calibri" w:cs="Calibri"/>
          <w:sz w:val="28"/>
          <w:szCs w:val="28"/>
          <w:shd w:val="clear" w:color="auto" w:fill="FFFFFF"/>
          <w:lang w:val="el-GR"/>
        </w:rPr>
        <w:t>ύο</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επιστρέψτε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αρχικά υπενθυμίζοντάς το στους μαθητές. 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απλά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δείξετε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 γλάστ</w:t>
      </w:r>
      <w:r w:rsidR="00A204B0">
        <w:rPr>
          <w:rFonts w:ascii="Calibri" w:hAnsi="Calibri" w:cs="Calibri"/>
          <w:sz w:val="28"/>
          <w:szCs w:val="28"/>
          <w:shd w:val="clear" w:color="auto" w:fill="FFFFFF"/>
          <w:lang w:val="el-GR"/>
        </w:rPr>
        <w:t>ρ</w:t>
      </w:r>
      <w:r>
        <w:rPr>
          <w:rFonts w:ascii="Calibri" w:hAnsi="Calibri" w:cs="Calibri"/>
          <w:sz w:val="28"/>
          <w:szCs w:val="28"/>
          <w:shd w:val="clear" w:color="auto" w:fill="FFFFFF"/>
          <w:lang w:val="el-GR"/>
        </w:rPr>
        <w:t>α με τους σπόρους 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στη συνέχεια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κλείσουν τα μάτια τους, να πάρουν μία βαθιά αναπνοή και να </w:t>
      </w:r>
      <w:r>
        <w:rPr>
          <w:rFonts w:ascii="Calibri" w:hAnsi="Calibri" w:cs="Calibri"/>
          <w:sz w:val="28"/>
          <w:szCs w:val="28"/>
          <w:shd w:val="clear" w:color="auto" w:fill="FFFFFF"/>
          <w:lang w:val="el-GR"/>
        </w:rPr>
        <w:lastRenderedPageBreak/>
        <w:t>παρατηρήσουν τις σκέψεις και τα συναισθήματα που δημιουργούνται για το θέμα της εξοικονόμηση νερού εκείνη τη στιγμή.</w:t>
      </w:r>
      <w:r w:rsidRPr="003C4A10">
        <w:rPr>
          <w:rFonts w:ascii="Calibri" w:hAnsi="Calibri" w:cs="Calibri"/>
          <w:sz w:val="28"/>
          <w:szCs w:val="28"/>
          <w:shd w:val="clear" w:color="auto" w:fill="FFFFFF"/>
          <w:lang w:val="el-GR"/>
        </w:rPr>
        <w:t xml:space="preserve"> </w:t>
      </w:r>
      <w:r w:rsidR="00965078">
        <w:rPr>
          <w:rFonts w:ascii="Calibri" w:hAnsi="Calibri" w:cs="Calibri"/>
          <w:sz w:val="28"/>
          <w:szCs w:val="28"/>
          <w:shd w:val="clear" w:color="auto" w:fill="FFFFFF"/>
          <w:lang w:val="el-GR"/>
        </w:rPr>
        <w:t>Τι σκέφτονται και πώς αισθάνονται τώρα;</w:t>
      </w:r>
    </w:p>
    <w:p w14:paraId="489C7F84" w14:textId="15408029" w:rsidR="007B2A81" w:rsidRPr="00916688" w:rsidRDefault="007B2A81" w:rsidP="007B2A81">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Κάντε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μικρή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παύση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πάρουν</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βαθιά</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αναπνοή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ανοίξουν τα μάτια. Στη συνέχεια, ενθαρρύνετέ</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μοιραστούν</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τις</w:t>
      </w:r>
      <w:r w:rsidRPr="00916688">
        <w:rPr>
          <w:rFonts w:ascii="Calibri" w:hAnsi="Calibri" w:cs="Calibri"/>
          <w:sz w:val="28"/>
          <w:szCs w:val="28"/>
          <w:shd w:val="clear" w:color="auto" w:fill="FFFFFF"/>
          <w:lang w:val="el-GR"/>
        </w:rPr>
        <w:t xml:space="preserve"> </w:t>
      </w:r>
      <w:r w:rsidR="00965078">
        <w:rPr>
          <w:rFonts w:ascii="Calibri" w:hAnsi="Calibri" w:cs="Calibri"/>
          <w:sz w:val="28"/>
          <w:szCs w:val="28"/>
          <w:shd w:val="clear" w:color="auto" w:fill="FFFFFF"/>
          <w:lang w:val="el-GR"/>
        </w:rPr>
        <w:t>σκέψεις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p>
    <w:p w14:paraId="36D4BB80" w14:textId="6190639E" w:rsidR="007B2A81" w:rsidRPr="003C4A10" w:rsidRDefault="007B2A81" w:rsidP="007B2A81">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κινητοποιήσετε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συζήτηση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3C4A10">
        <w:rPr>
          <w:rFonts w:ascii="Calibri" w:hAnsi="Calibri" w:cs="Calibri"/>
          <w:sz w:val="28"/>
          <w:szCs w:val="28"/>
          <w:shd w:val="clear" w:color="auto" w:fill="FFFFFF"/>
          <w:lang w:val="el-GR"/>
        </w:rPr>
        <w:t xml:space="preserve"> </w:t>
      </w:r>
      <w:r w:rsidRPr="00790576">
        <w:rPr>
          <w:rFonts w:ascii="Calibri" w:hAnsi="Calibri" w:cs="Calibri"/>
          <w:sz w:val="28"/>
          <w:szCs w:val="28"/>
          <w:shd w:val="clear" w:color="auto" w:fill="FFFFFF"/>
          <w:lang w:val="el-GR"/>
        </w:rPr>
        <w:t xml:space="preserve">μοίρασμα </w:t>
      </w:r>
      <w:r w:rsidR="00965078">
        <w:rPr>
          <w:rFonts w:ascii="Calibri" w:hAnsi="Calibri" w:cs="Calibri"/>
          <w:sz w:val="28"/>
          <w:szCs w:val="28"/>
          <w:shd w:val="clear" w:color="auto" w:fill="FFFFFF"/>
          <w:lang w:val="el-GR"/>
        </w:rPr>
        <w:t>εμπειριών</w:t>
      </w:r>
      <w:r>
        <w:rPr>
          <w:rFonts w:ascii="Calibri" w:hAnsi="Calibri" w:cs="Calibri"/>
          <w:sz w:val="28"/>
          <w:szCs w:val="28"/>
          <w:shd w:val="clear" w:color="auto" w:fill="FFFFFF"/>
          <w:lang w:val="el-GR"/>
        </w:rPr>
        <w:t xml:space="preserve"> κάνοντας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ερωτήσεις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όπως:</w:t>
      </w:r>
    </w:p>
    <w:p w14:paraId="1A2A0175" w14:textId="6B0293D1" w:rsidR="007B2A81" w:rsidRPr="003C4A10" w:rsidRDefault="007B2A81" w:rsidP="007B2A81">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παρατηρήσατε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στον εαυτό σας σχετικά με το στόχο της εξοικονόμησης νερού την εβδομάδα που πέρασε; </w:t>
      </w:r>
    </w:p>
    <w:p w14:paraId="5886A4D1" w14:textId="73E577C8" w:rsidR="007B2A81" w:rsidRPr="0075183B" w:rsidRDefault="007B2A81" w:rsidP="007B2A81">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75183B">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Κάνατε</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75183B">
        <w:rPr>
          <w:rFonts w:ascii="Calibri" w:hAnsi="Calibri" w:cs="Calibri"/>
          <w:i/>
          <w:iCs/>
          <w:sz w:val="28"/>
          <w:szCs w:val="28"/>
          <w:shd w:val="clear" w:color="auto" w:fill="FFFFFF"/>
          <w:lang w:val="el-GR"/>
        </w:rPr>
        <w:t xml:space="preserve"> </w:t>
      </w:r>
      <w:r w:rsidRPr="007B2A81">
        <w:rPr>
          <w:rFonts w:ascii="Calibri" w:hAnsi="Calibri" w:cs="Calibri"/>
          <w:i/>
          <w:iCs/>
          <w:sz w:val="28"/>
          <w:szCs w:val="28"/>
          <w:shd w:val="clear" w:color="auto" w:fill="FFFFFF"/>
          <w:lang w:val="el-GR"/>
        </w:rPr>
        <w:t>διαφορετικ</w:t>
      </w:r>
      <w:r>
        <w:rPr>
          <w:rFonts w:ascii="Calibri" w:hAnsi="Calibri" w:cs="Calibri"/>
          <w:i/>
          <w:iCs/>
          <w:sz w:val="28"/>
          <w:szCs w:val="28"/>
          <w:shd w:val="clear" w:color="auto" w:fill="FFFFFF"/>
          <w:lang w:val="el-GR"/>
        </w:rPr>
        <w:t>ά</w:t>
      </w:r>
      <w:r w:rsidRPr="0075183B">
        <w:rPr>
          <w:rFonts w:ascii="Calibri" w:hAnsi="Calibri" w:cs="Calibri"/>
          <w:i/>
          <w:iCs/>
          <w:sz w:val="28"/>
          <w:szCs w:val="28"/>
          <w:shd w:val="clear" w:color="auto" w:fill="FFFFFF"/>
          <w:lang w:val="el-GR"/>
        </w:rPr>
        <w:t>;</w:t>
      </w:r>
    </w:p>
    <w:p w14:paraId="406DD26C" w14:textId="77777777" w:rsidR="007B2A81" w:rsidRPr="003C4A10" w:rsidRDefault="007B2A81" w:rsidP="007B2A81">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Ακολουθήσατε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προσωπικούς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σας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στόχους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αν όχι</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ποιες δυσκολίες αντιμετωπίσατε;</w:t>
      </w:r>
      <w:r w:rsidRPr="003C4A10">
        <w:rPr>
          <w:rFonts w:ascii="Calibri" w:hAnsi="Calibri" w:cs="Calibri"/>
          <w:sz w:val="28"/>
          <w:szCs w:val="28"/>
          <w:shd w:val="clear" w:color="auto" w:fill="FFFFFF"/>
          <w:lang w:val="el-GR"/>
        </w:rPr>
        <w:t xml:space="preserve">  </w:t>
      </w:r>
    </w:p>
    <w:p w14:paraId="502E53AC" w14:textId="77777777" w:rsidR="007B2A81" w:rsidRPr="00D16EB0" w:rsidRDefault="007B2A81" w:rsidP="007B2A81">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Προσπαθήσατε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ξεπεράσετε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αυτές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τις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δυσκολίες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με ποιον τρόπο;</w:t>
      </w:r>
      <w:r w:rsidRPr="003C4A10">
        <w:rPr>
          <w:rFonts w:ascii="Calibri" w:hAnsi="Calibri" w:cs="Calibri"/>
          <w:sz w:val="28"/>
          <w:szCs w:val="28"/>
          <w:shd w:val="clear" w:color="auto" w:fill="FFFFFF"/>
          <w:lang w:val="el-GR"/>
        </w:rPr>
        <w:t xml:space="preserve"> </w:t>
      </w:r>
      <w:r w:rsidRPr="00D16EB0">
        <w:rPr>
          <w:rFonts w:ascii="Calibri" w:hAnsi="Calibri" w:cs="Calibri"/>
          <w:sz w:val="28"/>
          <w:szCs w:val="28"/>
          <w:shd w:val="clear" w:color="auto" w:fill="FFFFFF"/>
          <w:lang w:val="el-GR"/>
        </w:rPr>
        <w:t>(</w:t>
      </w:r>
      <w:r>
        <w:rPr>
          <w:rFonts w:ascii="Calibri" w:hAnsi="Calibri" w:cs="Calibri"/>
          <w:sz w:val="28"/>
          <w:szCs w:val="28"/>
          <w:shd w:val="clear" w:color="auto" w:fill="FFFFFF"/>
          <w:lang w:val="el-GR"/>
        </w:rPr>
        <w:t>μπορείτε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προσκαλέσετε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μαθητές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ανταλλάξουν σκέψεις και να προτείνουν πιθανές λύσεις σύμφωνα με τις δυσκολίες. Ζητήστε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αλληλοϋποστηριχθούν, προτείνοντας ιδέες</w:t>
      </w:r>
      <w:r w:rsidRPr="00D16EB0">
        <w:rPr>
          <w:rFonts w:ascii="Calibri" w:hAnsi="Calibri" w:cs="Calibri"/>
          <w:sz w:val="28"/>
          <w:szCs w:val="28"/>
          <w:shd w:val="clear" w:color="auto" w:fill="FFFFFF"/>
          <w:lang w:val="el-GR"/>
        </w:rPr>
        <w:t>)</w:t>
      </w:r>
    </w:p>
    <w:p w14:paraId="1C4CD08B" w14:textId="139BF86D" w:rsidR="007B2A81" w:rsidRPr="00D16EB0" w:rsidRDefault="007B2A81" w:rsidP="007B2A81">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Θα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θέλατε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προσθέσετε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νέο</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στη</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λίστα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των</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 xml:space="preserve">προσωπικών σας στόχων ή να κάνετε κάποιες αλλαγές ώστε να </w:t>
      </w:r>
      <w:r w:rsidR="00965078">
        <w:rPr>
          <w:rFonts w:ascii="Calibri" w:hAnsi="Calibri" w:cs="Calibri"/>
          <w:i/>
          <w:iCs/>
          <w:sz w:val="28"/>
          <w:szCs w:val="28"/>
          <w:shd w:val="clear" w:color="auto" w:fill="FFFFFF"/>
          <w:lang w:val="el-GR"/>
        </w:rPr>
        <w:t>γίνουν</w:t>
      </w:r>
      <w:r>
        <w:rPr>
          <w:rFonts w:ascii="Calibri" w:hAnsi="Calibri" w:cs="Calibri"/>
          <w:i/>
          <w:iCs/>
          <w:sz w:val="28"/>
          <w:szCs w:val="28"/>
          <w:shd w:val="clear" w:color="auto" w:fill="FFFFFF"/>
          <w:lang w:val="el-GR"/>
        </w:rPr>
        <w:t xml:space="preserve"> πιο εφικτοί;</w:t>
      </w:r>
      <w:r w:rsidRPr="00D16EB0">
        <w:rPr>
          <w:rFonts w:ascii="Calibri" w:hAnsi="Calibri" w:cs="Calibri"/>
          <w:i/>
          <w:iCs/>
          <w:sz w:val="28"/>
          <w:szCs w:val="28"/>
          <w:shd w:val="clear" w:color="auto" w:fill="FFFFFF"/>
          <w:lang w:val="el-GR"/>
        </w:rPr>
        <w:t xml:space="preserve"> </w:t>
      </w:r>
    </w:p>
    <w:p w14:paraId="49E91CEB" w14:textId="77777777" w:rsidR="007B2A81" w:rsidRPr="00D16EB0" w:rsidRDefault="007B2A81" w:rsidP="007B2A81">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Πως θα θέλατε να συνεχίσετε;</w:t>
      </w:r>
      <w:r w:rsidRPr="00D16EB0">
        <w:rPr>
          <w:rFonts w:ascii="Calibri" w:hAnsi="Calibri" w:cs="Calibri"/>
          <w:i/>
          <w:iCs/>
          <w:sz w:val="28"/>
          <w:szCs w:val="28"/>
          <w:shd w:val="clear" w:color="auto" w:fill="FFFFFF"/>
          <w:lang w:val="el-GR"/>
        </w:rPr>
        <w:t xml:space="preserve"> </w:t>
      </w:r>
    </w:p>
    <w:p w14:paraId="0F073499" w14:textId="77777777" w:rsidR="007B2A81" w:rsidRPr="00D16EB0" w:rsidRDefault="007B2A81" w:rsidP="007B2A81">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Τέλος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προετοιμάστε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έδαφος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για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διερεύνηση</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επόμενου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θέματος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ενθαρρύνετε τους μαθητές σας να δουν πως το νέο θέμα συμπληρώνει το προηγούμενο. </w:t>
      </w:r>
    </w:p>
    <w:p w14:paraId="6C2BF74D" w14:textId="77777777" w:rsidR="00766001" w:rsidRPr="007B2A81" w:rsidRDefault="00766001" w:rsidP="00AD6BFB">
      <w:pPr>
        <w:jc w:val="center"/>
        <w:rPr>
          <w:rFonts w:ascii="Calibri" w:hAnsi="Calibri" w:cs="Calibri"/>
          <w:b/>
          <w:color w:val="00B050"/>
          <w:sz w:val="28"/>
          <w:szCs w:val="28"/>
          <w:shd w:val="clear" w:color="auto" w:fill="FFFFFF"/>
          <w:lang w:val="el-GR"/>
        </w:rPr>
      </w:pPr>
    </w:p>
    <w:p w14:paraId="42D2B2AF" w14:textId="77777777" w:rsidR="00766001" w:rsidRPr="007B2A81" w:rsidRDefault="00766001" w:rsidP="00AD6BFB">
      <w:pPr>
        <w:jc w:val="center"/>
        <w:rPr>
          <w:rFonts w:ascii="Calibri" w:hAnsi="Calibri" w:cs="Calibri"/>
          <w:b/>
          <w:color w:val="00B050"/>
          <w:sz w:val="28"/>
          <w:szCs w:val="28"/>
          <w:shd w:val="clear" w:color="auto" w:fill="FFFFFF"/>
          <w:lang w:val="el-GR"/>
        </w:rPr>
      </w:pPr>
    </w:p>
    <w:p w14:paraId="16B66BAB" w14:textId="77777777" w:rsidR="00766001" w:rsidRPr="007B2A81" w:rsidRDefault="00766001" w:rsidP="00AD6BFB">
      <w:pPr>
        <w:jc w:val="center"/>
        <w:rPr>
          <w:rFonts w:ascii="Calibri" w:hAnsi="Calibri" w:cs="Calibri"/>
          <w:b/>
          <w:color w:val="00B050"/>
          <w:sz w:val="28"/>
          <w:szCs w:val="28"/>
          <w:shd w:val="clear" w:color="auto" w:fill="FFFFFF"/>
          <w:lang w:val="el-GR"/>
        </w:rPr>
      </w:pPr>
    </w:p>
    <w:p w14:paraId="7FB7A7F5" w14:textId="77777777" w:rsidR="00766001" w:rsidRPr="007B2A81" w:rsidRDefault="00766001" w:rsidP="00AD6BFB">
      <w:pPr>
        <w:jc w:val="center"/>
        <w:rPr>
          <w:rFonts w:ascii="Calibri" w:hAnsi="Calibri" w:cs="Calibri"/>
          <w:b/>
          <w:color w:val="00B050"/>
          <w:sz w:val="28"/>
          <w:szCs w:val="28"/>
          <w:shd w:val="clear" w:color="auto" w:fill="FFFFFF"/>
          <w:lang w:val="el-GR"/>
        </w:rPr>
      </w:pPr>
    </w:p>
    <w:p w14:paraId="534CE2B1" w14:textId="77777777" w:rsidR="00766001" w:rsidRPr="007B2A81" w:rsidRDefault="00766001" w:rsidP="00AD6BFB">
      <w:pPr>
        <w:jc w:val="center"/>
        <w:rPr>
          <w:rFonts w:ascii="Calibri" w:hAnsi="Calibri" w:cs="Calibri"/>
          <w:b/>
          <w:color w:val="00B050"/>
          <w:sz w:val="28"/>
          <w:szCs w:val="28"/>
          <w:shd w:val="clear" w:color="auto" w:fill="FFFFFF"/>
          <w:lang w:val="el-GR"/>
        </w:rPr>
      </w:pPr>
    </w:p>
    <w:p w14:paraId="183F2F9B" w14:textId="77777777" w:rsidR="00766001" w:rsidRPr="007B2A81" w:rsidRDefault="00766001" w:rsidP="00AD6BFB">
      <w:pPr>
        <w:jc w:val="center"/>
        <w:rPr>
          <w:rFonts w:ascii="Calibri" w:hAnsi="Calibri" w:cs="Calibri"/>
          <w:b/>
          <w:color w:val="00B050"/>
          <w:sz w:val="28"/>
          <w:szCs w:val="28"/>
          <w:shd w:val="clear" w:color="auto" w:fill="FFFFFF"/>
          <w:lang w:val="el-GR"/>
        </w:rPr>
      </w:pPr>
    </w:p>
    <w:p w14:paraId="68FA1A2C" w14:textId="6F5B77B5" w:rsidR="000030B7" w:rsidRPr="00A47798" w:rsidRDefault="00EF5118" w:rsidP="00A47798">
      <w:pPr>
        <w:pStyle w:val="ListParagraph"/>
        <w:numPr>
          <w:ilvl w:val="0"/>
          <w:numId w:val="35"/>
        </w:numPr>
        <w:jc w:val="center"/>
        <w:rPr>
          <w:rFonts w:ascii="Calibri" w:hAnsi="Calibri" w:cs="Calibri"/>
          <w:b/>
          <w:color w:val="00B050"/>
          <w:sz w:val="32"/>
          <w:szCs w:val="32"/>
          <w:shd w:val="clear" w:color="auto" w:fill="FFFFFF"/>
          <w:lang w:val="el-GR"/>
        </w:rPr>
      </w:pPr>
      <w:r w:rsidRPr="00A47798">
        <w:rPr>
          <w:rFonts w:ascii="Calibri" w:hAnsi="Calibri" w:cs="Calibri"/>
          <w:b/>
          <w:color w:val="00B050"/>
          <w:sz w:val="32"/>
          <w:szCs w:val="32"/>
          <w:shd w:val="clear" w:color="auto" w:fill="FFFFFF"/>
          <w:lang w:val="el-GR"/>
        </w:rPr>
        <w:lastRenderedPageBreak/>
        <w:t>Μετακίνηση</w:t>
      </w:r>
    </w:p>
    <w:p w14:paraId="2EA0DF62" w14:textId="77777777" w:rsidR="001A1319" w:rsidRPr="00F24BC0" w:rsidRDefault="001A1319" w:rsidP="001A1319">
      <w:pPr>
        <w:jc w:val="both"/>
        <w:rPr>
          <w:rFonts w:ascii="Calibri" w:hAnsi="Calibri" w:cs="Calibri"/>
          <w:color w:val="00B050"/>
          <w:sz w:val="28"/>
          <w:szCs w:val="28"/>
          <w:lang w:val="el-GR"/>
        </w:rPr>
      </w:pPr>
      <w:r>
        <w:rPr>
          <w:rFonts w:ascii="Calibri" w:hAnsi="Calibri" w:cs="Calibri"/>
          <w:color w:val="00B050"/>
          <w:sz w:val="28"/>
          <w:szCs w:val="28"/>
          <w:lang w:val="en-US"/>
        </w:rPr>
        <w:sym w:font="Symbol" w:char="F0B7"/>
      </w:r>
      <w:r w:rsidRPr="000D1FEF">
        <w:rPr>
          <w:rFonts w:ascii="Calibri" w:hAnsi="Calibri" w:cs="Calibri"/>
          <w:color w:val="00B050"/>
          <w:sz w:val="28"/>
          <w:szCs w:val="28"/>
          <w:lang w:val="el-GR"/>
        </w:rPr>
        <w:t xml:space="preserve"> </w:t>
      </w:r>
      <w:r w:rsidRPr="004E5E72">
        <w:rPr>
          <w:rFonts w:ascii="Calibri" w:hAnsi="Calibri" w:cs="Calibri"/>
          <w:b/>
          <w:bCs/>
          <w:color w:val="00B050"/>
          <w:sz w:val="28"/>
          <w:szCs w:val="28"/>
          <w:lang w:val="el-GR"/>
        </w:rPr>
        <w:t>Βήμα 1</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Παρακολουθήστε</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το βίντεο μαζί  με τους μαθητές και στη συνέχεια προσκαλέστε τους σε μία σύντομη συζήτηση.</w:t>
      </w:r>
    </w:p>
    <w:p w14:paraId="6CA68D0A" w14:textId="77777777" w:rsidR="001A1319" w:rsidRPr="00F24BC0" w:rsidRDefault="001A1319" w:rsidP="001A1319">
      <w:pPr>
        <w:rPr>
          <w:rFonts w:ascii="Calibri" w:hAnsi="Calibri" w:cs="Calibri"/>
          <w:color w:val="00B050"/>
          <w:sz w:val="28"/>
          <w:szCs w:val="28"/>
          <w:lang w:val="el-GR"/>
        </w:rPr>
      </w:pPr>
      <w:r>
        <w:rPr>
          <w:rFonts w:ascii="Calibri" w:hAnsi="Calibri" w:cs="Calibri"/>
          <w:color w:val="00B050"/>
          <w:sz w:val="28"/>
          <w:szCs w:val="28"/>
          <w:lang w:val="el-GR"/>
        </w:rPr>
        <w:t>Ερωτήσεις</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για</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εκμαίευση</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σκέψεων</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και</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ενθάρρυνση διαλόγου</w:t>
      </w:r>
    </w:p>
    <w:p w14:paraId="4C7D9BB0" w14:textId="77777777" w:rsidR="001A1319" w:rsidRPr="00F24BC0" w:rsidRDefault="001A1319" w:rsidP="001A1319">
      <w:pPr>
        <w:pStyle w:val="ListParagraph"/>
        <w:numPr>
          <w:ilvl w:val="0"/>
          <w:numId w:val="33"/>
        </w:numPr>
        <w:jc w:val="both"/>
        <w:rPr>
          <w:rFonts w:ascii="Calibri" w:hAnsi="Calibri" w:cs="Calibri"/>
          <w:i/>
          <w:iCs/>
          <w:color w:val="00B050"/>
          <w:sz w:val="28"/>
          <w:szCs w:val="28"/>
          <w:lang w:val="el-GR"/>
        </w:rPr>
      </w:pPr>
      <w:r>
        <w:rPr>
          <w:i/>
          <w:iCs/>
          <w:lang w:val="el-GR"/>
        </w:rPr>
        <w:t>«Τι έχετε σκεφτεί σχετικά με...;»</w:t>
      </w:r>
    </w:p>
    <w:p w14:paraId="09CA8DE0" w14:textId="77777777" w:rsidR="001A1319" w:rsidRPr="00F24BC0" w:rsidRDefault="001A1319" w:rsidP="001A1319">
      <w:pPr>
        <w:pStyle w:val="ListParagraph"/>
        <w:numPr>
          <w:ilvl w:val="0"/>
          <w:numId w:val="33"/>
        </w:numPr>
        <w:jc w:val="both"/>
        <w:rPr>
          <w:i/>
          <w:iCs/>
          <w:lang w:val="el-GR"/>
        </w:rPr>
      </w:pPr>
      <w:r>
        <w:rPr>
          <w:i/>
          <w:iCs/>
          <w:lang w:val="el-GR"/>
        </w:rPr>
        <w:t>«Ποιες είναι οι κύριες συνέπειες;»</w:t>
      </w:r>
      <w:r w:rsidRPr="00F24BC0">
        <w:rPr>
          <w:i/>
          <w:iCs/>
          <w:lang w:val="el-GR"/>
        </w:rPr>
        <w:t xml:space="preserve"> </w:t>
      </w:r>
    </w:p>
    <w:p w14:paraId="3AB1832C" w14:textId="77777777" w:rsidR="001A1319" w:rsidRPr="00F24BC0" w:rsidRDefault="001A1319" w:rsidP="001A1319">
      <w:pPr>
        <w:pStyle w:val="ListParagraph"/>
        <w:numPr>
          <w:ilvl w:val="0"/>
          <w:numId w:val="33"/>
        </w:numPr>
        <w:jc w:val="both"/>
        <w:rPr>
          <w:i/>
          <w:iCs/>
          <w:lang w:val="el-GR"/>
        </w:rPr>
      </w:pPr>
      <w:r>
        <w:rPr>
          <w:i/>
          <w:iCs/>
          <w:lang w:val="el-GR"/>
        </w:rPr>
        <w:t>«Ποιες συνέπειες μας επηρεάζουν στο παρόν;»</w:t>
      </w:r>
      <w:r w:rsidRPr="00F24BC0">
        <w:rPr>
          <w:i/>
          <w:iCs/>
          <w:lang w:val="el-GR"/>
        </w:rPr>
        <w:t xml:space="preserve"> </w:t>
      </w:r>
    </w:p>
    <w:p w14:paraId="4701FCAF" w14:textId="77777777" w:rsidR="001A1319" w:rsidRPr="00F24BC0" w:rsidRDefault="001A1319" w:rsidP="001A1319">
      <w:pPr>
        <w:pStyle w:val="ListParagraph"/>
        <w:numPr>
          <w:ilvl w:val="0"/>
          <w:numId w:val="33"/>
        </w:numPr>
        <w:jc w:val="both"/>
        <w:rPr>
          <w:rFonts w:ascii="Calibri" w:hAnsi="Calibri" w:cs="Calibri"/>
          <w:i/>
          <w:iCs/>
          <w:color w:val="00B050"/>
          <w:sz w:val="28"/>
          <w:szCs w:val="28"/>
          <w:lang w:val="el-GR"/>
        </w:rPr>
      </w:pPr>
      <w:r>
        <w:rPr>
          <w:i/>
          <w:iCs/>
          <w:lang w:val="el-GR"/>
        </w:rPr>
        <w:t>«Ποια είναι η πρόγνωση για το μέλλον;»</w:t>
      </w:r>
    </w:p>
    <w:p w14:paraId="3247AD47" w14:textId="77777777" w:rsidR="001A1319" w:rsidRPr="00F24BC0" w:rsidRDefault="001A1319" w:rsidP="001A1319">
      <w:pPr>
        <w:pStyle w:val="ListParagraph"/>
        <w:numPr>
          <w:ilvl w:val="0"/>
          <w:numId w:val="33"/>
        </w:numPr>
        <w:jc w:val="both"/>
        <w:rPr>
          <w:rFonts w:ascii="Calibri" w:hAnsi="Calibri" w:cs="Calibri"/>
          <w:i/>
          <w:iCs/>
          <w:color w:val="00B050"/>
          <w:sz w:val="28"/>
          <w:szCs w:val="28"/>
          <w:lang w:val="el-GR"/>
        </w:rPr>
      </w:pPr>
      <w:r>
        <w:rPr>
          <w:i/>
          <w:iCs/>
          <w:lang w:val="el-GR"/>
        </w:rPr>
        <w:t>«Ποιες διαφορετικές οπτικές του θέματος παρουσιάζονται στο βίντεο;»</w:t>
      </w:r>
    </w:p>
    <w:p w14:paraId="02CF3F42" w14:textId="77777777" w:rsidR="001A1319" w:rsidRPr="00F24BC0" w:rsidRDefault="001A1319" w:rsidP="001A1319">
      <w:pPr>
        <w:pStyle w:val="ListParagraph"/>
        <w:numPr>
          <w:ilvl w:val="0"/>
          <w:numId w:val="33"/>
        </w:numPr>
        <w:jc w:val="both"/>
        <w:rPr>
          <w:i/>
          <w:iCs/>
          <w:lang w:val="el-GR"/>
        </w:rPr>
      </w:pPr>
      <w:r>
        <w:rPr>
          <w:i/>
          <w:iCs/>
          <w:lang w:val="el-GR"/>
        </w:rPr>
        <w:t>«Τι γνωρίζετε και τι σκέψεις έχετε για το θέμα;»</w:t>
      </w:r>
    </w:p>
    <w:p w14:paraId="63BA7EDF" w14:textId="77777777" w:rsidR="001A1319" w:rsidRPr="00F24BC0" w:rsidRDefault="001A1319" w:rsidP="001A1319">
      <w:pPr>
        <w:pStyle w:val="ListParagraph"/>
        <w:numPr>
          <w:ilvl w:val="0"/>
          <w:numId w:val="33"/>
        </w:numPr>
        <w:jc w:val="both"/>
        <w:rPr>
          <w:i/>
          <w:iCs/>
          <w:lang w:val="el-GR"/>
        </w:rPr>
      </w:pPr>
      <w:r>
        <w:rPr>
          <w:i/>
          <w:iCs/>
          <w:lang w:val="el-GR"/>
        </w:rPr>
        <w:t>«Είναι κάτι το οποίο γνωρίζετε ή κάτι που δεν γνωρίζετε, αλλά θα θέλατε να μάθετε περισσότερα;»</w:t>
      </w:r>
    </w:p>
    <w:p w14:paraId="04A21E30" w14:textId="77777777" w:rsidR="001A1319" w:rsidRPr="00F24BC0" w:rsidRDefault="001A1319" w:rsidP="001A1319">
      <w:pPr>
        <w:pStyle w:val="ListParagraph"/>
        <w:numPr>
          <w:ilvl w:val="0"/>
          <w:numId w:val="33"/>
        </w:numPr>
        <w:jc w:val="both"/>
        <w:rPr>
          <w:rFonts w:ascii="Calibri" w:hAnsi="Calibri" w:cs="Calibri"/>
          <w:i/>
          <w:iCs/>
          <w:color w:val="00B050"/>
          <w:sz w:val="28"/>
          <w:szCs w:val="28"/>
          <w:lang w:val="el-GR"/>
        </w:rPr>
      </w:pPr>
      <w:r>
        <w:rPr>
          <w:i/>
          <w:iCs/>
          <w:lang w:val="el-GR"/>
        </w:rPr>
        <w:t xml:space="preserve">Ρωτήστε και διερευνήστε πως νιώθουν οι μαθητές για αυτό το θέμα </w:t>
      </w:r>
      <w:r w:rsidRPr="00F24BC0">
        <w:rPr>
          <w:i/>
          <w:iCs/>
          <w:lang w:val="el-GR"/>
        </w:rPr>
        <w:t>(</w:t>
      </w:r>
      <w:r>
        <w:rPr>
          <w:i/>
          <w:iCs/>
          <w:lang w:val="el-GR"/>
        </w:rPr>
        <w:t>αισιόδοξοι ή απαισιόδοξοι)</w:t>
      </w:r>
    </w:p>
    <w:p w14:paraId="5A6CD481" w14:textId="77777777" w:rsidR="001A1319" w:rsidRPr="00F24BC0" w:rsidRDefault="001A1319" w:rsidP="001A1319">
      <w:pPr>
        <w:jc w:val="both"/>
        <w:rPr>
          <w:rFonts w:ascii="Calibri" w:hAnsi="Calibri" w:cs="Calibri"/>
          <w:i/>
          <w:iCs/>
          <w:color w:val="00B050"/>
          <w:sz w:val="28"/>
          <w:szCs w:val="28"/>
          <w:lang w:val="el-GR"/>
        </w:rPr>
      </w:pPr>
      <w:r>
        <w:rPr>
          <w:rFonts w:ascii="Calibri" w:hAnsi="Calibri" w:cs="Calibri"/>
          <w:i/>
          <w:iCs/>
          <w:color w:val="00B050"/>
          <w:sz w:val="28"/>
          <w:szCs w:val="28"/>
          <w:lang w:val="el-GR"/>
        </w:rPr>
        <w:t>Διατηρήστε</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διάλογο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σύντομο,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κυρίως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μία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εισαγωγή</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στο θέμα. Συνοψίστε τα κύρια συμπεράσματα της συζήτησης. Οι</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μαθητές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θα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έχουν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την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ευκαιρία να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συζητήσουν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περαιτέρω και μετά τη δραστηριότητα.</w:t>
      </w:r>
      <w:r w:rsidRPr="00F24BC0">
        <w:rPr>
          <w:rFonts w:ascii="Calibri" w:hAnsi="Calibri" w:cs="Calibri"/>
          <w:i/>
          <w:iCs/>
          <w:color w:val="00B050"/>
          <w:sz w:val="28"/>
          <w:szCs w:val="28"/>
          <w:lang w:val="el-GR"/>
        </w:rPr>
        <w:t xml:space="preserve"> </w:t>
      </w:r>
    </w:p>
    <w:p w14:paraId="1C213421" w14:textId="77777777" w:rsidR="001A1319" w:rsidRPr="00CF0FEE" w:rsidRDefault="001A1319" w:rsidP="001A1319">
      <w:pPr>
        <w:pStyle w:val="ListParagraph"/>
        <w:rPr>
          <w:rFonts w:ascii="Calibri" w:hAnsi="Calibri" w:cs="Calibri"/>
          <w:color w:val="00B050"/>
          <w:sz w:val="28"/>
          <w:szCs w:val="28"/>
          <w:lang w:val="el-GR"/>
        </w:rPr>
      </w:pPr>
    </w:p>
    <w:p w14:paraId="685F95DE" w14:textId="40D9929B" w:rsidR="00AD6BFB" w:rsidRPr="00AD521E" w:rsidRDefault="001A1319" w:rsidP="001A1319">
      <w:pPr>
        <w:pStyle w:val="ListParagraph"/>
        <w:rPr>
          <w:rFonts w:ascii="Calibri" w:hAnsi="Calibri" w:cs="Calibri"/>
          <w:b/>
          <w:color w:val="00B050"/>
          <w:sz w:val="32"/>
          <w:szCs w:val="32"/>
          <w:shd w:val="clear" w:color="auto" w:fill="FFFFFF"/>
          <w:lang w:val="el-GR"/>
        </w:rPr>
      </w:pPr>
      <w:r w:rsidRPr="00CF0FEE">
        <w:rPr>
          <w:b/>
          <w:bCs/>
          <w:color w:val="00B050"/>
          <w:lang w:val="en-US"/>
        </w:rPr>
        <w:sym w:font="Symbol" w:char="F0B7"/>
      </w:r>
      <w:r w:rsidRPr="00CF0FEE">
        <w:rPr>
          <w:rFonts w:ascii="Calibri" w:hAnsi="Calibri" w:cs="Calibri"/>
          <w:b/>
          <w:bCs/>
          <w:color w:val="00B050"/>
          <w:sz w:val="28"/>
          <w:szCs w:val="28"/>
          <w:lang w:val="el-GR"/>
        </w:rPr>
        <w:t xml:space="preserve"> </w:t>
      </w:r>
      <w:r w:rsidRPr="00CF0FEE">
        <w:rPr>
          <w:rFonts w:ascii="Calibri" w:hAnsi="Calibri" w:cs="Calibri"/>
          <w:b/>
          <w:bCs/>
          <w:color w:val="00B050"/>
          <w:sz w:val="28"/>
          <w:szCs w:val="28"/>
          <w:shd w:val="clear" w:color="auto" w:fill="FFFFFF"/>
          <w:lang w:val="el-GR"/>
        </w:rPr>
        <w:t>Βήμα 2:</w:t>
      </w:r>
      <w:r w:rsidRPr="00CF0FEE">
        <w:rPr>
          <w:rFonts w:ascii="Calibri" w:hAnsi="Calibri" w:cs="Calibri"/>
          <w:color w:val="00B050"/>
          <w:sz w:val="28"/>
          <w:szCs w:val="28"/>
          <w:shd w:val="clear" w:color="auto" w:fill="FFFFFF"/>
          <w:lang w:val="el-GR"/>
        </w:rPr>
        <w:t xml:space="preserve"> Δραστηριότητα και εποικοδομητικός διάλογος</w:t>
      </w:r>
    </w:p>
    <w:tbl>
      <w:tblPr>
        <w:tblStyle w:val="TabelaSimples11"/>
        <w:tblW w:w="0" w:type="auto"/>
        <w:tblInd w:w="279" w:type="dxa"/>
        <w:tblLook w:val="04A0" w:firstRow="1" w:lastRow="0" w:firstColumn="1" w:lastColumn="0" w:noHBand="0" w:noVBand="1"/>
      </w:tblPr>
      <w:tblGrid>
        <w:gridCol w:w="3935"/>
        <w:gridCol w:w="5958"/>
      </w:tblGrid>
      <w:tr w:rsidR="00D710E1" w:rsidRPr="00F82B4E" w14:paraId="0021B5B7" w14:textId="77777777" w:rsidTr="00AD6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22ADDB09" w14:textId="70917E92" w:rsidR="00D710E1" w:rsidRPr="003B35EC" w:rsidRDefault="003B35EC" w:rsidP="00286179">
            <w:pPr>
              <w:rPr>
                <w:rFonts w:ascii="Calibri" w:hAnsi="Calibri" w:cs="Calibri"/>
                <w:color w:val="00B050"/>
                <w:sz w:val="28"/>
                <w:szCs w:val="28"/>
                <w:lang w:val="el-GR"/>
              </w:rPr>
            </w:pPr>
            <w:r>
              <w:rPr>
                <w:rFonts w:ascii="Calibri" w:hAnsi="Calibri" w:cs="Calibri"/>
                <w:sz w:val="28"/>
                <w:szCs w:val="28"/>
                <w:lang w:val="el-GR"/>
              </w:rPr>
              <w:t>Κύριος στόχος</w:t>
            </w:r>
          </w:p>
        </w:tc>
        <w:tc>
          <w:tcPr>
            <w:tcW w:w="5086" w:type="dxa"/>
          </w:tcPr>
          <w:p w14:paraId="058CCD5E" w14:textId="77777777" w:rsidR="00AD521E" w:rsidRDefault="003B35EC" w:rsidP="003B35EC">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themeColor="text1"/>
                <w:sz w:val="28"/>
                <w:szCs w:val="28"/>
                <w:lang w:val="el-GR"/>
              </w:rPr>
            </w:pPr>
            <w:r>
              <w:rPr>
                <w:rFonts w:ascii="Calibri" w:hAnsi="Calibri" w:cs="Calibri"/>
                <w:b w:val="0"/>
                <w:color w:val="000000" w:themeColor="text1"/>
                <w:sz w:val="28"/>
                <w:szCs w:val="28"/>
                <w:lang w:val="el-GR"/>
              </w:rPr>
              <w:t>Η</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κινητοποίηση</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των</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μαθητών</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σκεφτούν</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και</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διατυπώσουν</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τις</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απόψεις</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τους</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για</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πώς</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ο</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τρόπος</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μετακίνησης</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που</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επιλέγουν</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έχει</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αντίκτυπο</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στο</w:t>
            </w:r>
            <w:r w:rsidRPr="00E05EC8">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περιβάλλον</w:t>
            </w:r>
            <w:r w:rsidRPr="00E05EC8">
              <w:rPr>
                <w:rFonts w:ascii="Calibri" w:hAnsi="Calibri" w:cs="Calibri"/>
                <w:b w:val="0"/>
                <w:color w:val="000000" w:themeColor="text1"/>
                <w:sz w:val="28"/>
                <w:szCs w:val="28"/>
                <w:lang w:val="el-GR"/>
              </w:rPr>
              <w:t xml:space="preserve">. </w:t>
            </w:r>
          </w:p>
          <w:p w14:paraId="2F39417A" w14:textId="77777777" w:rsidR="00AD521E" w:rsidRDefault="003B35EC" w:rsidP="003B35EC">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themeColor="text1"/>
                <w:sz w:val="28"/>
                <w:szCs w:val="28"/>
                <w:lang w:val="el-GR"/>
              </w:rPr>
            </w:pPr>
            <w:r>
              <w:rPr>
                <w:rFonts w:ascii="Calibri" w:hAnsi="Calibri" w:cs="Calibri"/>
                <w:b w:val="0"/>
                <w:color w:val="000000" w:themeColor="text1"/>
                <w:sz w:val="28"/>
                <w:szCs w:val="28"/>
                <w:lang w:val="el-GR"/>
              </w:rPr>
              <w:t>Να</w:t>
            </w:r>
            <w:r w:rsidRPr="003B35EC">
              <w:rPr>
                <w:rFonts w:ascii="Calibri" w:hAnsi="Calibri" w:cs="Calibri"/>
                <w:b w:val="0"/>
                <w:color w:val="000000" w:themeColor="text1"/>
                <w:sz w:val="28"/>
                <w:szCs w:val="28"/>
                <w:lang w:val="el-GR"/>
              </w:rPr>
              <w:t xml:space="preserve"> </w:t>
            </w:r>
            <w:r w:rsidR="00AD521E">
              <w:rPr>
                <w:rFonts w:ascii="Calibri" w:hAnsi="Calibri" w:cs="Calibri"/>
                <w:b w:val="0"/>
                <w:color w:val="000000" w:themeColor="text1"/>
                <w:sz w:val="28"/>
                <w:szCs w:val="28"/>
                <w:lang w:val="el-GR"/>
              </w:rPr>
              <w:t xml:space="preserve">επεξεργαστούν την ιδέα της </w:t>
            </w:r>
            <w:r>
              <w:rPr>
                <w:rFonts w:ascii="Calibri" w:hAnsi="Calibri" w:cs="Calibri"/>
                <w:b w:val="0"/>
                <w:color w:val="000000" w:themeColor="text1"/>
                <w:sz w:val="28"/>
                <w:szCs w:val="28"/>
                <w:lang w:val="el-GR"/>
              </w:rPr>
              <w:t>επιλογή</w:t>
            </w:r>
            <w:r w:rsidR="00AD521E">
              <w:rPr>
                <w:rFonts w:ascii="Calibri" w:hAnsi="Calibri" w:cs="Calibri"/>
                <w:b w:val="0"/>
                <w:color w:val="000000" w:themeColor="text1"/>
                <w:sz w:val="28"/>
                <w:szCs w:val="28"/>
                <w:lang w:val="el-GR"/>
              </w:rPr>
              <w:t>ς</w:t>
            </w:r>
            <w:r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μέσων</w:t>
            </w:r>
            <w:r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μεταφοράς</w:t>
            </w:r>
            <w:r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που</w:t>
            </w:r>
            <w:r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επιβαρύνουν</w:t>
            </w:r>
            <w:r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λιγότερο</w:t>
            </w:r>
            <w:r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w:t>
            </w:r>
            <w:r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περιβάλλον</w:t>
            </w:r>
            <w:r w:rsidR="00AD521E">
              <w:rPr>
                <w:rFonts w:ascii="Calibri" w:hAnsi="Calibri" w:cs="Calibri"/>
                <w:b w:val="0"/>
                <w:color w:val="000000" w:themeColor="text1"/>
                <w:sz w:val="28"/>
                <w:szCs w:val="28"/>
                <w:lang w:val="el-GR"/>
              </w:rPr>
              <w:t>.</w:t>
            </w:r>
            <w:r w:rsidRPr="003B35EC">
              <w:rPr>
                <w:rFonts w:ascii="Calibri" w:hAnsi="Calibri" w:cs="Calibri"/>
                <w:b w:val="0"/>
                <w:color w:val="000000" w:themeColor="text1"/>
                <w:sz w:val="28"/>
                <w:szCs w:val="28"/>
                <w:lang w:val="el-GR"/>
              </w:rPr>
              <w:t xml:space="preserve"> </w:t>
            </w:r>
          </w:p>
          <w:p w14:paraId="02B8A1BE" w14:textId="15E15D6D" w:rsidR="00D710E1" w:rsidRPr="00E05EC8" w:rsidRDefault="00AD521E" w:rsidP="003B35EC">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b w:val="0"/>
                <w:color w:val="000000" w:themeColor="text1"/>
                <w:sz w:val="28"/>
                <w:szCs w:val="28"/>
                <w:lang w:val="el-GR"/>
              </w:rPr>
              <w:t>Ν</w:t>
            </w:r>
            <w:r w:rsidR="003B35EC">
              <w:rPr>
                <w:rFonts w:ascii="Calibri" w:hAnsi="Calibri" w:cs="Calibri"/>
                <w:b w:val="0"/>
                <w:color w:val="000000" w:themeColor="text1"/>
                <w:sz w:val="28"/>
                <w:szCs w:val="28"/>
                <w:lang w:val="el-GR"/>
              </w:rPr>
              <w:t>α</w:t>
            </w:r>
            <w:r w:rsidR="003B35EC" w:rsidRPr="003B35E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 xml:space="preserve">θέσουν ως στόχο τη μείωση του </w:t>
            </w:r>
            <w:r w:rsidR="003B35EC">
              <w:rPr>
                <w:rFonts w:ascii="Calibri" w:hAnsi="Calibri" w:cs="Calibri"/>
                <w:b w:val="0"/>
                <w:color w:val="000000" w:themeColor="text1"/>
                <w:sz w:val="28"/>
                <w:szCs w:val="28"/>
                <w:lang w:val="el-GR"/>
              </w:rPr>
              <w:t>προσωπικ</w:t>
            </w:r>
            <w:r>
              <w:rPr>
                <w:rFonts w:ascii="Calibri" w:hAnsi="Calibri" w:cs="Calibri"/>
                <w:b w:val="0"/>
                <w:color w:val="000000" w:themeColor="text1"/>
                <w:sz w:val="28"/>
                <w:szCs w:val="28"/>
                <w:lang w:val="el-GR"/>
              </w:rPr>
              <w:t>ού</w:t>
            </w:r>
            <w:r w:rsidR="003B35EC" w:rsidRPr="003B35EC">
              <w:rPr>
                <w:rFonts w:ascii="Calibri" w:hAnsi="Calibri" w:cs="Calibri"/>
                <w:b w:val="0"/>
                <w:color w:val="000000" w:themeColor="text1"/>
                <w:sz w:val="28"/>
                <w:szCs w:val="28"/>
                <w:lang w:val="el-GR"/>
              </w:rPr>
              <w:t xml:space="preserve"> </w:t>
            </w:r>
            <w:r w:rsidR="003B35EC">
              <w:rPr>
                <w:rFonts w:ascii="Calibri" w:hAnsi="Calibri" w:cs="Calibri"/>
                <w:b w:val="0"/>
                <w:color w:val="000000" w:themeColor="text1"/>
                <w:sz w:val="28"/>
                <w:szCs w:val="28"/>
                <w:lang w:val="el-GR"/>
              </w:rPr>
              <w:t>αποτύπωμα</w:t>
            </w:r>
            <w:r w:rsidR="003B35EC" w:rsidRPr="003B35EC">
              <w:rPr>
                <w:rFonts w:ascii="Calibri" w:hAnsi="Calibri" w:cs="Calibri"/>
                <w:b w:val="0"/>
                <w:color w:val="000000" w:themeColor="text1"/>
                <w:sz w:val="28"/>
                <w:szCs w:val="28"/>
                <w:lang w:val="el-GR"/>
              </w:rPr>
              <w:t xml:space="preserve"> </w:t>
            </w:r>
            <w:r w:rsidR="003B35EC">
              <w:rPr>
                <w:rFonts w:ascii="Calibri" w:hAnsi="Calibri" w:cs="Calibri"/>
                <w:b w:val="0"/>
                <w:color w:val="000000" w:themeColor="text1"/>
                <w:sz w:val="28"/>
                <w:szCs w:val="28"/>
                <w:lang w:val="el-GR"/>
              </w:rPr>
              <w:t xml:space="preserve">άνθρακα. </w:t>
            </w:r>
            <w:r w:rsidR="00664FE0" w:rsidRPr="003B35EC">
              <w:rPr>
                <w:rFonts w:ascii="Calibri" w:hAnsi="Calibri" w:cs="Calibri"/>
                <w:b w:val="0"/>
                <w:color w:val="000000" w:themeColor="text1"/>
                <w:sz w:val="28"/>
                <w:szCs w:val="28"/>
                <w:lang w:val="el-GR"/>
              </w:rPr>
              <w:t xml:space="preserve">  </w:t>
            </w:r>
          </w:p>
        </w:tc>
      </w:tr>
      <w:tr w:rsidR="00D710E1" w:rsidRPr="00F82B4E" w14:paraId="74CADDD3"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844F019" w14:textId="5766A3E6" w:rsidR="00D710E1" w:rsidRPr="00AD521E" w:rsidRDefault="00AD521E" w:rsidP="00286179">
            <w:pPr>
              <w:rPr>
                <w:rFonts w:ascii="Calibri" w:hAnsi="Calibri" w:cs="Calibri"/>
                <w:color w:val="00B050"/>
                <w:sz w:val="28"/>
                <w:szCs w:val="28"/>
                <w:lang w:val="el-GR"/>
              </w:rPr>
            </w:pPr>
            <w:r>
              <w:rPr>
                <w:rFonts w:ascii="Calibri" w:hAnsi="Calibri" w:cs="Calibri"/>
                <w:sz w:val="28"/>
                <w:szCs w:val="28"/>
                <w:lang w:val="el-GR"/>
              </w:rPr>
              <w:t>Τίτλος δραστηριότητας</w:t>
            </w:r>
          </w:p>
        </w:tc>
        <w:tc>
          <w:tcPr>
            <w:tcW w:w="5086" w:type="dxa"/>
            <w:shd w:val="clear" w:color="auto" w:fill="auto"/>
          </w:tcPr>
          <w:p w14:paraId="77BBA58C" w14:textId="192A6EE7" w:rsidR="00D710E1" w:rsidRPr="001C45C9" w:rsidRDefault="003B35EC"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Pr>
                <w:rFonts w:ascii="Calibri" w:hAnsi="Calibri" w:cs="Calibri"/>
                <w:color w:val="000000" w:themeColor="text1"/>
                <w:sz w:val="28"/>
                <w:szCs w:val="28"/>
                <w:lang w:val="el-GR"/>
              </w:rPr>
              <w:t>«Αν ήταν χρώμα»</w:t>
            </w:r>
            <w:r w:rsidR="001C45C9" w:rsidRPr="00004CD6">
              <w:rPr>
                <w:rFonts w:ascii="Calibri" w:hAnsi="Calibri" w:cs="Calibri"/>
                <w:color w:val="000000" w:themeColor="text1"/>
                <w:sz w:val="28"/>
                <w:szCs w:val="28"/>
              </w:rPr>
              <w:t xml:space="preserve"> </w:t>
            </w:r>
          </w:p>
        </w:tc>
      </w:tr>
      <w:tr w:rsidR="00D710E1" w:rsidRPr="00F82B4E" w14:paraId="2F2C59BF"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01C84BF9" w14:textId="77777777" w:rsidR="00AD521E" w:rsidRPr="00DE271C" w:rsidRDefault="00AD521E" w:rsidP="00AD521E">
            <w:pPr>
              <w:rPr>
                <w:rFonts w:ascii="Calibri" w:hAnsi="Calibri" w:cs="Calibri"/>
                <w:sz w:val="28"/>
                <w:szCs w:val="28"/>
                <w:lang w:val="el-GR"/>
              </w:rPr>
            </w:pPr>
            <w:r>
              <w:rPr>
                <w:rFonts w:ascii="Calibri" w:hAnsi="Calibri" w:cs="Calibri"/>
                <w:sz w:val="28"/>
                <w:szCs w:val="28"/>
                <w:lang w:val="el-GR"/>
              </w:rPr>
              <w:t>Προτεινόμενη ηλικιακή ομάδα</w:t>
            </w:r>
          </w:p>
          <w:p w14:paraId="711FFE27" w14:textId="77777777" w:rsidR="00D710E1" w:rsidRPr="00F82B4E" w:rsidRDefault="00D710E1" w:rsidP="00286179">
            <w:pPr>
              <w:rPr>
                <w:rFonts w:ascii="Calibri" w:hAnsi="Calibri" w:cs="Calibri"/>
                <w:color w:val="00B050"/>
                <w:sz w:val="28"/>
                <w:szCs w:val="28"/>
              </w:rPr>
            </w:pPr>
          </w:p>
        </w:tc>
        <w:tc>
          <w:tcPr>
            <w:tcW w:w="5086" w:type="dxa"/>
          </w:tcPr>
          <w:p w14:paraId="73661B25" w14:textId="49FE4B61" w:rsidR="00D710E1" w:rsidRPr="00F82B4E" w:rsidRDefault="00AD6BFB"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004CD6">
              <w:rPr>
                <w:rFonts w:ascii="Calibri" w:hAnsi="Calibri" w:cs="Calibri"/>
                <w:color w:val="000000" w:themeColor="text1"/>
                <w:sz w:val="28"/>
                <w:szCs w:val="28"/>
              </w:rPr>
              <w:t>10-14</w:t>
            </w:r>
          </w:p>
        </w:tc>
      </w:tr>
      <w:tr w:rsidR="00D710E1" w:rsidRPr="00F82B4E" w14:paraId="4EE4EA2E"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4D64729B" w14:textId="3E7E979A" w:rsidR="00D710E1" w:rsidRPr="00AD521E" w:rsidRDefault="00AD521E" w:rsidP="00286179">
            <w:pPr>
              <w:rPr>
                <w:rFonts w:ascii="Calibri" w:hAnsi="Calibri" w:cs="Calibri"/>
                <w:b w:val="0"/>
                <w:sz w:val="28"/>
                <w:szCs w:val="28"/>
                <w:lang w:val="el-GR"/>
              </w:rPr>
            </w:pPr>
            <w:r>
              <w:rPr>
                <w:rFonts w:ascii="Calibri" w:hAnsi="Calibri" w:cs="Calibri"/>
                <w:sz w:val="28"/>
                <w:szCs w:val="28"/>
                <w:lang w:val="el-GR"/>
              </w:rPr>
              <w:t>Εκτιμώμενος χρόνος</w:t>
            </w:r>
          </w:p>
        </w:tc>
        <w:tc>
          <w:tcPr>
            <w:tcW w:w="5086" w:type="dxa"/>
          </w:tcPr>
          <w:p w14:paraId="218D9048" w14:textId="5D40601D" w:rsidR="00D710E1" w:rsidRPr="003B35EC" w:rsidRDefault="00AD6BFB" w:rsidP="003B35EC">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004CD6">
              <w:rPr>
                <w:rFonts w:ascii="Calibri" w:hAnsi="Calibri" w:cs="Calibri"/>
                <w:color w:val="000000" w:themeColor="text1"/>
                <w:sz w:val="28"/>
                <w:szCs w:val="28"/>
              </w:rPr>
              <w:t xml:space="preserve">50’ </w:t>
            </w:r>
            <w:r w:rsidR="003B35EC">
              <w:rPr>
                <w:rFonts w:ascii="Calibri" w:hAnsi="Calibri" w:cs="Calibri"/>
                <w:color w:val="000000" w:themeColor="text1"/>
                <w:sz w:val="28"/>
                <w:szCs w:val="28"/>
                <w:lang w:val="el-GR"/>
              </w:rPr>
              <w:t xml:space="preserve">λεπτά </w:t>
            </w:r>
          </w:p>
        </w:tc>
      </w:tr>
      <w:tr w:rsidR="00D710E1" w:rsidRPr="00F82B4E" w14:paraId="1E652D05"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3EF8C040" w14:textId="4673421D" w:rsidR="00D710E1" w:rsidRPr="003B35EC" w:rsidRDefault="001A1319" w:rsidP="00286179">
            <w:pPr>
              <w:rPr>
                <w:rFonts w:ascii="Calibri" w:hAnsi="Calibri" w:cs="Calibri"/>
                <w:color w:val="00B050"/>
                <w:sz w:val="28"/>
                <w:szCs w:val="28"/>
                <w:lang w:val="el-GR"/>
              </w:rPr>
            </w:pPr>
            <w:r>
              <w:rPr>
                <w:rFonts w:ascii="Calibri" w:hAnsi="Calibri" w:cs="Calibri"/>
                <w:sz w:val="28"/>
                <w:szCs w:val="28"/>
                <w:lang w:val="el-GR"/>
              </w:rPr>
              <w:lastRenderedPageBreak/>
              <w:t xml:space="preserve">Προμήθειες / </w:t>
            </w:r>
            <w:r w:rsidR="003B35EC">
              <w:rPr>
                <w:rFonts w:ascii="Calibri" w:hAnsi="Calibri" w:cs="Calibri"/>
                <w:sz w:val="28"/>
                <w:szCs w:val="28"/>
                <w:lang w:val="el-GR"/>
              </w:rPr>
              <w:t>Υλικ</w:t>
            </w:r>
            <w:r>
              <w:rPr>
                <w:rFonts w:ascii="Calibri" w:hAnsi="Calibri" w:cs="Calibri"/>
                <w:sz w:val="28"/>
                <w:szCs w:val="28"/>
                <w:lang w:val="el-GR"/>
              </w:rPr>
              <w:t>ά</w:t>
            </w:r>
          </w:p>
        </w:tc>
        <w:tc>
          <w:tcPr>
            <w:tcW w:w="5086" w:type="dxa"/>
          </w:tcPr>
          <w:p w14:paraId="6080AAF8" w14:textId="4113B9E9" w:rsidR="00D85F22" w:rsidRPr="003B35EC" w:rsidRDefault="00D85F22" w:rsidP="009B6D6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Εικόνες</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από</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διάφορα</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μέσα</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μεταφοράς</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κόλα</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μαρκαδόροι</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ένα</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κομμάτι</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χαρτόνι</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για</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να</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κατασκευαστεί</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μια</w:t>
            </w:r>
            <w:r w:rsidR="003B35EC"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αφίσα</w:t>
            </w:r>
            <w:r w:rsidR="003B35EC" w:rsidRPr="003B35EC">
              <w:rPr>
                <w:rFonts w:ascii="Calibri" w:hAnsi="Calibri" w:cs="Calibri"/>
                <w:color w:val="000000" w:themeColor="text1"/>
                <w:sz w:val="28"/>
                <w:szCs w:val="28"/>
                <w:lang w:val="el-GR"/>
              </w:rPr>
              <w:t xml:space="preserve">. </w:t>
            </w:r>
          </w:p>
          <w:p w14:paraId="18CA424B" w14:textId="60F2A75D" w:rsidR="00D710E1" w:rsidRPr="003B35EC" w:rsidRDefault="00D85F22" w:rsidP="009B6D6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Πρόσβαση στο διαδίκτυο για την αναζήτηση πληροφοριών</w:t>
            </w:r>
          </w:p>
          <w:p w14:paraId="7FA7AEF2" w14:textId="7DAFC865" w:rsidR="003B35EC" w:rsidRDefault="00D85F22" w:rsidP="003B3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3B35EC">
              <w:rPr>
                <w:rFonts w:ascii="Calibri" w:hAnsi="Calibri" w:cs="Calibri"/>
                <w:color w:val="000000" w:themeColor="text1"/>
                <w:sz w:val="28"/>
                <w:szCs w:val="28"/>
                <w:lang w:val="el-GR"/>
              </w:rPr>
              <w:t xml:space="preserve"> </w:t>
            </w:r>
            <w:r w:rsidR="003B35EC">
              <w:rPr>
                <w:rFonts w:ascii="Calibri" w:hAnsi="Calibri" w:cs="Calibri"/>
                <w:sz w:val="28"/>
                <w:szCs w:val="28"/>
                <w:lang w:val="el-GR"/>
              </w:rPr>
              <w:t>Διαδικτυακή</w:t>
            </w:r>
            <w:r w:rsidR="003B35EC" w:rsidRPr="003B35EC">
              <w:rPr>
                <w:rFonts w:ascii="Calibri" w:hAnsi="Calibri" w:cs="Calibri"/>
                <w:sz w:val="28"/>
                <w:szCs w:val="28"/>
                <w:lang w:val="el-GR"/>
              </w:rPr>
              <w:t xml:space="preserve"> </w:t>
            </w:r>
            <w:r w:rsidR="003B35EC">
              <w:rPr>
                <w:rFonts w:ascii="Calibri" w:hAnsi="Calibri" w:cs="Calibri"/>
                <w:sz w:val="28"/>
                <w:szCs w:val="28"/>
                <w:lang w:val="el-GR"/>
              </w:rPr>
              <w:t>αριθμομηχανή</w:t>
            </w:r>
            <w:r w:rsidR="003B35EC" w:rsidRPr="003B35EC">
              <w:rPr>
                <w:rFonts w:ascii="Calibri" w:hAnsi="Calibri" w:cs="Calibri"/>
                <w:sz w:val="28"/>
                <w:szCs w:val="28"/>
                <w:lang w:val="el-GR"/>
              </w:rPr>
              <w:t xml:space="preserve"> </w:t>
            </w:r>
            <w:r w:rsidR="003B35EC">
              <w:rPr>
                <w:rFonts w:ascii="Calibri" w:hAnsi="Calibri" w:cs="Calibri"/>
                <w:sz w:val="28"/>
                <w:szCs w:val="28"/>
                <w:lang w:val="el-GR"/>
              </w:rPr>
              <w:t>για</w:t>
            </w:r>
            <w:r w:rsidR="003B35EC" w:rsidRPr="003B35EC">
              <w:rPr>
                <w:rFonts w:ascii="Calibri" w:hAnsi="Calibri" w:cs="Calibri"/>
                <w:sz w:val="28"/>
                <w:szCs w:val="28"/>
                <w:lang w:val="el-GR"/>
              </w:rPr>
              <w:t xml:space="preserve"> </w:t>
            </w:r>
            <w:r w:rsidR="003B35EC">
              <w:rPr>
                <w:rFonts w:ascii="Calibri" w:hAnsi="Calibri" w:cs="Calibri"/>
                <w:sz w:val="28"/>
                <w:szCs w:val="28"/>
                <w:lang w:val="el-GR"/>
              </w:rPr>
              <w:t>να</w:t>
            </w:r>
            <w:r w:rsidR="003B35EC" w:rsidRPr="003B35EC">
              <w:rPr>
                <w:rFonts w:ascii="Calibri" w:hAnsi="Calibri" w:cs="Calibri"/>
                <w:sz w:val="28"/>
                <w:szCs w:val="28"/>
                <w:lang w:val="el-GR"/>
              </w:rPr>
              <w:t xml:space="preserve"> </w:t>
            </w:r>
            <w:r w:rsidR="003B35EC">
              <w:rPr>
                <w:rFonts w:ascii="Calibri" w:hAnsi="Calibri" w:cs="Calibri"/>
                <w:sz w:val="28"/>
                <w:szCs w:val="28"/>
                <w:lang w:val="el-GR"/>
              </w:rPr>
              <w:t>υπολογιστεί</w:t>
            </w:r>
            <w:r w:rsidR="003B35EC" w:rsidRPr="003B35EC">
              <w:rPr>
                <w:rFonts w:ascii="Calibri" w:hAnsi="Calibri" w:cs="Calibri"/>
                <w:sz w:val="28"/>
                <w:szCs w:val="28"/>
                <w:lang w:val="el-GR"/>
              </w:rPr>
              <w:t xml:space="preserve"> </w:t>
            </w:r>
            <w:r w:rsidR="003B35EC">
              <w:rPr>
                <w:rFonts w:ascii="Calibri" w:hAnsi="Calibri" w:cs="Calibri"/>
                <w:sz w:val="28"/>
                <w:szCs w:val="28"/>
                <w:lang w:val="el-GR"/>
              </w:rPr>
              <w:t>η</w:t>
            </w:r>
            <w:r w:rsidR="003B35EC" w:rsidRPr="003B35EC">
              <w:rPr>
                <w:rFonts w:ascii="Calibri" w:hAnsi="Calibri" w:cs="Calibri"/>
                <w:sz w:val="28"/>
                <w:szCs w:val="28"/>
                <w:lang w:val="el-GR"/>
              </w:rPr>
              <w:t xml:space="preserve"> </w:t>
            </w:r>
            <w:r w:rsidR="003B35EC">
              <w:rPr>
                <w:rFonts w:ascii="Calibri" w:hAnsi="Calibri" w:cs="Calibri"/>
                <w:sz w:val="28"/>
                <w:szCs w:val="28"/>
                <w:lang w:val="el-GR"/>
              </w:rPr>
              <w:t>ποσότητα</w:t>
            </w:r>
            <w:r w:rsidR="003B35EC" w:rsidRPr="003B35EC">
              <w:rPr>
                <w:rFonts w:ascii="Calibri" w:hAnsi="Calibri" w:cs="Calibri"/>
                <w:sz w:val="28"/>
                <w:szCs w:val="28"/>
                <w:lang w:val="el-GR"/>
              </w:rPr>
              <w:t xml:space="preserve"> </w:t>
            </w:r>
            <w:r w:rsidR="00C63CC6" w:rsidRPr="00004CD6">
              <w:rPr>
                <w:rFonts w:ascii="Calibri" w:hAnsi="Calibri" w:cs="Calibri"/>
                <w:sz w:val="28"/>
                <w:szCs w:val="28"/>
              </w:rPr>
              <w:t>CO</w:t>
            </w:r>
            <w:r w:rsidR="00AD521E" w:rsidRPr="00AD521E">
              <w:rPr>
                <w:rFonts w:ascii="Calibri" w:hAnsi="Calibri" w:cs="Calibri"/>
                <w:sz w:val="24"/>
                <w:szCs w:val="24"/>
                <w:lang w:val="el-GR"/>
              </w:rPr>
              <w:t>2</w:t>
            </w:r>
            <w:r w:rsidR="00C63CC6" w:rsidRPr="003B35EC">
              <w:rPr>
                <w:rFonts w:ascii="Calibri" w:hAnsi="Calibri" w:cs="Calibri"/>
                <w:sz w:val="28"/>
                <w:szCs w:val="28"/>
                <w:lang w:val="el-GR"/>
              </w:rPr>
              <w:t xml:space="preserve"> </w:t>
            </w:r>
            <w:r w:rsidR="003B35EC">
              <w:rPr>
                <w:rFonts w:ascii="Calibri" w:hAnsi="Calibri" w:cs="Calibri"/>
                <w:sz w:val="28"/>
                <w:szCs w:val="28"/>
                <w:lang w:val="el-GR"/>
              </w:rPr>
              <w:t>που απελευθερώνεται από άτομα και νοικοκυριά</w:t>
            </w:r>
          </w:p>
          <w:p w14:paraId="67F43369" w14:textId="5BA7B5EA" w:rsidR="00FB4A28" w:rsidRPr="003B35EC" w:rsidRDefault="00FB4A28" w:rsidP="003B35E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004CD6">
              <w:rPr>
                <w:rFonts w:ascii="Calibri" w:hAnsi="Calibri" w:cs="Calibri"/>
                <w:color w:val="000000" w:themeColor="text1"/>
                <w:sz w:val="28"/>
                <w:szCs w:val="28"/>
              </w:rPr>
              <w:t>https</w:t>
            </w:r>
            <w:r w:rsidRPr="003B35EC">
              <w:rPr>
                <w:rFonts w:ascii="Calibri" w:hAnsi="Calibri" w:cs="Calibri"/>
                <w:color w:val="000000" w:themeColor="text1"/>
                <w:sz w:val="28"/>
                <w:szCs w:val="28"/>
                <w:lang w:val="el-GR"/>
              </w:rPr>
              <w:t>://</w:t>
            </w:r>
            <w:r w:rsidRPr="00004CD6">
              <w:rPr>
                <w:rFonts w:ascii="Calibri" w:hAnsi="Calibri" w:cs="Calibri"/>
                <w:color w:val="000000" w:themeColor="text1"/>
                <w:sz w:val="28"/>
                <w:szCs w:val="28"/>
              </w:rPr>
              <w:t>www</w:t>
            </w:r>
            <w:r w:rsidRPr="003B35EC">
              <w:rPr>
                <w:rFonts w:ascii="Calibri" w:hAnsi="Calibri" w:cs="Calibri"/>
                <w:color w:val="000000" w:themeColor="text1"/>
                <w:sz w:val="28"/>
                <w:szCs w:val="28"/>
                <w:lang w:val="el-GR"/>
              </w:rPr>
              <w:t>.</w:t>
            </w:r>
            <w:proofErr w:type="spellStart"/>
            <w:r w:rsidRPr="00004CD6">
              <w:rPr>
                <w:rFonts w:ascii="Calibri" w:hAnsi="Calibri" w:cs="Calibri"/>
                <w:color w:val="000000" w:themeColor="text1"/>
                <w:sz w:val="28"/>
                <w:szCs w:val="28"/>
              </w:rPr>
              <w:t>carbonfootprint</w:t>
            </w:r>
            <w:proofErr w:type="spellEnd"/>
            <w:r w:rsidRPr="003B35EC">
              <w:rPr>
                <w:rFonts w:ascii="Calibri" w:hAnsi="Calibri" w:cs="Calibri"/>
                <w:color w:val="000000" w:themeColor="text1"/>
                <w:sz w:val="28"/>
                <w:szCs w:val="28"/>
                <w:lang w:val="el-GR"/>
              </w:rPr>
              <w:t>.</w:t>
            </w:r>
            <w:r w:rsidRPr="00004CD6">
              <w:rPr>
                <w:rFonts w:ascii="Calibri" w:hAnsi="Calibri" w:cs="Calibri"/>
                <w:color w:val="000000" w:themeColor="text1"/>
                <w:sz w:val="28"/>
                <w:szCs w:val="28"/>
              </w:rPr>
              <w:t>com</w:t>
            </w:r>
            <w:r w:rsidRPr="003B35EC">
              <w:rPr>
                <w:rFonts w:ascii="Calibri" w:hAnsi="Calibri" w:cs="Calibri"/>
                <w:color w:val="000000" w:themeColor="text1"/>
                <w:sz w:val="28"/>
                <w:szCs w:val="28"/>
                <w:lang w:val="el-GR"/>
              </w:rPr>
              <w:t>/</w:t>
            </w:r>
            <w:r w:rsidRPr="00004CD6">
              <w:rPr>
                <w:rFonts w:ascii="Calibri" w:hAnsi="Calibri" w:cs="Calibri"/>
                <w:color w:val="000000" w:themeColor="text1"/>
                <w:sz w:val="28"/>
                <w:szCs w:val="28"/>
              </w:rPr>
              <w:t>calculator</w:t>
            </w:r>
            <w:r w:rsidRPr="003B35EC">
              <w:rPr>
                <w:rFonts w:ascii="Calibri" w:hAnsi="Calibri" w:cs="Calibri"/>
                <w:color w:val="000000" w:themeColor="text1"/>
                <w:sz w:val="28"/>
                <w:szCs w:val="28"/>
                <w:lang w:val="el-GR"/>
              </w:rPr>
              <w:t>.</w:t>
            </w:r>
            <w:proofErr w:type="spellStart"/>
            <w:r w:rsidRPr="00004CD6">
              <w:rPr>
                <w:rFonts w:ascii="Calibri" w:hAnsi="Calibri" w:cs="Calibri"/>
                <w:color w:val="000000" w:themeColor="text1"/>
                <w:sz w:val="28"/>
                <w:szCs w:val="28"/>
              </w:rPr>
              <w:t>aspx</w:t>
            </w:r>
            <w:proofErr w:type="spellEnd"/>
          </w:p>
        </w:tc>
      </w:tr>
      <w:tr w:rsidR="00D710E1" w:rsidRPr="00F82B4E" w14:paraId="624AB7EA"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A7CE58B" w14:textId="7F443B69" w:rsidR="00D710E1" w:rsidRPr="003B35EC" w:rsidRDefault="003B35EC" w:rsidP="00286179">
            <w:pPr>
              <w:rPr>
                <w:rFonts w:ascii="Calibri" w:hAnsi="Calibri" w:cs="Calibri"/>
                <w:color w:val="00B050"/>
                <w:sz w:val="28"/>
                <w:szCs w:val="28"/>
                <w:lang w:val="el-GR"/>
              </w:rPr>
            </w:pPr>
            <w:r>
              <w:rPr>
                <w:rFonts w:ascii="Calibri" w:hAnsi="Calibri" w:cs="Calibri"/>
                <w:sz w:val="28"/>
                <w:szCs w:val="28"/>
                <w:lang w:val="el-GR"/>
              </w:rPr>
              <w:t>Προετοιμασία</w:t>
            </w:r>
          </w:p>
        </w:tc>
        <w:tc>
          <w:tcPr>
            <w:tcW w:w="5086" w:type="dxa"/>
          </w:tcPr>
          <w:p w14:paraId="147EDF57" w14:textId="3FA26CD7" w:rsidR="00D710E1" w:rsidRPr="001A1319" w:rsidRDefault="001A1319"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1A1319">
              <w:rPr>
                <w:rFonts w:ascii="Calibri" w:hAnsi="Calibri" w:cs="Calibri"/>
                <w:color w:val="000000" w:themeColor="text1"/>
                <w:sz w:val="28"/>
                <w:szCs w:val="28"/>
                <w:lang w:val="el-GR"/>
              </w:rPr>
              <w:t>Δεν απαιτείται κάποια προηγούμενη προετοιμασία</w:t>
            </w:r>
          </w:p>
        </w:tc>
      </w:tr>
      <w:tr w:rsidR="00D710E1" w:rsidRPr="00F82B4E" w14:paraId="0D843DEA"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677E6565" w14:textId="7DF97422" w:rsidR="00D710E1" w:rsidRPr="00AD521E" w:rsidRDefault="00AD521E" w:rsidP="00286179">
            <w:pPr>
              <w:rPr>
                <w:rFonts w:ascii="Calibri" w:hAnsi="Calibri" w:cs="Calibri"/>
                <w:color w:val="00B050"/>
                <w:sz w:val="28"/>
                <w:szCs w:val="28"/>
                <w:lang w:val="el-GR"/>
              </w:rPr>
            </w:pPr>
            <w:r>
              <w:rPr>
                <w:rFonts w:ascii="Calibri" w:hAnsi="Calibri" w:cs="Calibri"/>
                <w:sz w:val="28"/>
                <w:szCs w:val="28"/>
                <w:lang w:val="el-GR"/>
              </w:rPr>
              <w:t>Π</w:t>
            </w:r>
            <w:r w:rsidR="00E73610">
              <w:rPr>
                <w:rFonts w:ascii="Calibri" w:hAnsi="Calibri" w:cs="Calibri"/>
                <w:sz w:val="28"/>
                <w:szCs w:val="28"/>
                <w:lang w:val="el-GR"/>
              </w:rPr>
              <w:t>εριγραφή</w:t>
            </w:r>
            <w:r w:rsidRPr="0075183B">
              <w:rPr>
                <w:rFonts w:ascii="Calibri" w:hAnsi="Calibri" w:cs="Calibri"/>
                <w:sz w:val="28"/>
                <w:szCs w:val="28"/>
                <w:lang w:val="el-GR"/>
              </w:rPr>
              <w:t xml:space="preserve"> </w:t>
            </w:r>
            <w:r>
              <w:rPr>
                <w:rFonts w:ascii="Calibri" w:hAnsi="Calibri" w:cs="Calibri"/>
                <w:sz w:val="28"/>
                <w:szCs w:val="28"/>
                <w:lang w:val="el-GR"/>
              </w:rPr>
              <w:t>της</w:t>
            </w:r>
            <w:r w:rsidRPr="0075183B">
              <w:rPr>
                <w:rFonts w:ascii="Calibri" w:hAnsi="Calibri" w:cs="Calibri"/>
                <w:sz w:val="28"/>
                <w:szCs w:val="28"/>
                <w:lang w:val="el-GR"/>
              </w:rPr>
              <w:t xml:space="preserve"> </w:t>
            </w:r>
            <w:r>
              <w:rPr>
                <w:rFonts w:ascii="Calibri" w:hAnsi="Calibri" w:cs="Calibri"/>
                <w:sz w:val="28"/>
                <w:szCs w:val="28"/>
                <w:lang w:val="el-GR"/>
              </w:rPr>
              <w:t>δραστηριότητας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 βήμα</w:t>
            </w:r>
          </w:p>
        </w:tc>
        <w:tc>
          <w:tcPr>
            <w:tcW w:w="5086" w:type="dxa"/>
          </w:tcPr>
          <w:p w14:paraId="51231D11" w14:textId="4219DF5F" w:rsidR="00D710E1" w:rsidRPr="003B35EC" w:rsidRDefault="00004CD6" w:rsidP="001A131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3B35EC">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 xml:space="preserve">Χωρίστε τους μαθητές σε ομάδες των </w:t>
            </w:r>
            <w:r w:rsidR="00C63CC6" w:rsidRPr="003B35EC">
              <w:rPr>
                <w:rFonts w:ascii="Calibri" w:hAnsi="Calibri" w:cs="Calibri"/>
                <w:color w:val="000000" w:themeColor="text1"/>
                <w:sz w:val="28"/>
                <w:szCs w:val="28"/>
                <w:lang w:val="el-GR"/>
              </w:rPr>
              <w:t>3</w:t>
            </w:r>
            <w:r w:rsidR="001A1319">
              <w:rPr>
                <w:rFonts w:ascii="Calibri" w:hAnsi="Calibri" w:cs="Calibri"/>
                <w:color w:val="000000" w:themeColor="text1"/>
                <w:sz w:val="28"/>
                <w:szCs w:val="28"/>
                <w:lang w:val="el-GR"/>
              </w:rPr>
              <w:t>-5</w:t>
            </w:r>
            <w:r w:rsidR="003B35EC">
              <w:rPr>
                <w:rFonts w:ascii="Calibri" w:hAnsi="Calibri" w:cs="Calibri"/>
                <w:color w:val="000000" w:themeColor="text1"/>
                <w:sz w:val="28"/>
                <w:szCs w:val="28"/>
                <w:lang w:val="el-GR"/>
              </w:rPr>
              <w:t xml:space="preserve"> ατόμων</w:t>
            </w:r>
            <w:r w:rsidR="00C63CC6" w:rsidRPr="003B35EC">
              <w:rPr>
                <w:rFonts w:ascii="Calibri" w:hAnsi="Calibri" w:cs="Calibri"/>
                <w:color w:val="000000" w:themeColor="text1"/>
                <w:sz w:val="28"/>
                <w:szCs w:val="28"/>
                <w:lang w:val="el-GR"/>
              </w:rPr>
              <w:t xml:space="preserve">. </w:t>
            </w:r>
          </w:p>
          <w:p w14:paraId="0F8DC87B" w14:textId="55365942" w:rsidR="00C63CC6" w:rsidRPr="00075C5A" w:rsidRDefault="00004CD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075C5A">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Κάθε</w:t>
            </w:r>
            <w:r w:rsidR="003B35EC" w:rsidRPr="00075C5A">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ομάδα</w:t>
            </w:r>
            <w:r w:rsidR="003B35EC" w:rsidRPr="00075C5A">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θ</w:t>
            </w:r>
            <w:r w:rsidR="003B35EC" w:rsidRPr="00075C5A">
              <w:rPr>
                <w:rFonts w:ascii="Calibri" w:hAnsi="Calibri" w:cs="Calibri"/>
                <w:color w:val="000000" w:themeColor="text1"/>
                <w:sz w:val="28"/>
                <w:szCs w:val="28"/>
                <w:lang w:val="el-GR"/>
              </w:rPr>
              <w:t>α ε</w:t>
            </w:r>
            <w:r w:rsidR="003B35EC">
              <w:rPr>
                <w:rFonts w:ascii="Calibri" w:hAnsi="Calibri" w:cs="Calibri"/>
                <w:color w:val="000000" w:themeColor="text1"/>
                <w:sz w:val="28"/>
                <w:szCs w:val="28"/>
                <w:lang w:val="el-GR"/>
              </w:rPr>
              <w:t>ίναι</w:t>
            </w:r>
            <w:r w:rsidR="003B35EC" w:rsidRPr="00075C5A">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υπεύθυνη</w:t>
            </w:r>
            <w:r w:rsidR="003B35EC" w:rsidRPr="00075C5A">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να</w:t>
            </w:r>
            <w:r w:rsidR="003B35EC" w:rsidRPr="00075C5A">
              <w:rPr>
                <w:rFonts w:ascii="Calibri" w:hAnsi="Calibri" w:cs="Calibri"/>
                <w:color w:val="000000" w:themeColor="text1"/>
                <w:sz w:val="28"/>
                <w:szCs w:val="28"/>
                <w:lang w:val="el-GR"/>
              </w:rPr>
              <w:t xml:space="preserve"> </w:t>
            </w:r>
            <w:r w:rsidR="003B35EC">
              <w:rPr>
                <w:rFonts w:ascii="Calibri" w:hAnsi="Calibri" w:cs="Calibri"/>
                <w:color w:val="000000" w:themeColor="text1"/>
                <w:sz w:val="28"/>
                <w:szCs w:val="28"/>
                <w:lang w:val="el-GR"/>
              </w:rPr>
              <w:t>παρουσιάσει</w:t>
            </w:r>
            <w:r w:rsidR="003B35EC"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στην τάξη ένα</w:t>
            </w:r>
            <w:r w:rsidR="001A1319">
              <w:rPr>
                <w:rFonts w:ascii="Calibri" w:hAnsi="Calibri" w:cs="Calibri"/>
                <w:color w:val="000000" w:themeColor="text1"/>
                <w:sz w:val="28"/>
                <w:szCs w:val="28"/>
                <w:lang w:val="el-GR"/>
              </w:rPr>
              <w:t>ν</w:t>
            </w:r>
            <w:r w:rsidR="00075C5A">
              <w:rPr>
                <w:rFonts w:ascii="Calibri" w:hAnsi="Calibri" w:cs="Calibri"/>
                <w:color w:val="000000" w:themeColor="text1"/>
                <w:sz w:val="28"/>
                <w:szCs w:val="28"/>
                <w:lang w:val="el-GR"/>
              </w:rPr>
              <w:t xml:space="preserve"> τρόπο μετακίνησης</w:t>
            </w:r>
            <w:r w:rsidR="001C45C9" w:rsidRPr="00075C5A">
              <w:rPr>
                <w:rFonts w:ascii="Calibri" w:hAnsi="Calibri" w:cs="Calibri"/>
                <w:color w:val="000000" w:themeColor="text1"/>
                <w:sz w:val="28"/>
                <w:szCs w:val="28"/>
                <w:lang w:val="el-GR"/>
              </w:rPr>
              <w:t>:</w:t>
            </w:r>
            <w:r w:rsidR="00C63CC6" w:rsidRPr="00075C5A">
              <w:rPr>
                <w:rFonts w:ascii="Calibri" w:hAnsi="Calibri" w:cs="Calibri"/>
                <w:color w:val="000000" w:themeColor="text1"/>
                <w:sz w:val="28"/>
                <w:szCs w:val="28"/>
                <w:lang w:val="el-GR"/>
              </w:rPr>
              <w:t xml:space="preserve"> </w:t>
            </w:r>
          </w:p>
          <w:p w14:paraId="5D50ADF9" w14:textId="41789816" w:rsidR="00C63CC6" w:rsidRPr="00075C5A" w:rsidRDefault="00C63CC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075C5A">
              <w:rPr>
                <w:rFonts w:ascii="Calibri" w:hAnsi="Calibri" w:cs="Calibri"/>
                <w:color w:val="000000" w:themeColor="text1"/>
                <w:sz w:val="28"/>
                <w:szCs w:val="28"/>
                <w:lang w:val="el-GR"/>
              </w:rPr>
              <w:t xml:space="preserve">1. </w:t>
            </w:r>
            <w:r w:rsidR="00075C5A">
              <w:rPr>
                <w:rFonts w:ascii="Calibri" w:hAnsi="Calibri" w:cs="Calibri"/>
                <w:color w:val="000000" w:themeColor="text1"/>
                <w:sz w:val="28"/>
                <w:szCs w:val="28"/>
                <w:lang w:val="el-GR"/>
              </w:rPr>
              <w:t>Αεροπλάνο</w:t>
            </w:r>
          </w:p>
          <w:p w14:paraId="4BA19E25" w14:textId="23E4BEBF" w:rsidR="00C63CC6" w:rsidRPr="00075C5A" w:rsidRDefault="00C63CC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075C5A">
              <w:rPr>
                <w:rFonts w:ascii="Calibri" w:hAnsi="Calibri" w:cs="Calibri"/>
                <w:color w:val="000000" w:themeColor="text1"/>
                <w:sz w:val="28"/>
                <w:szCs w:val="28"/>
                <w:lang w:val="el-GR"/>
              </w:rPr>
              <w:t xml:space="preserve">2. </w:t>
            </w:r>
            <w:r w:rsidR="00075C5A">
              <w:rPr>
                <w:rFonts w:ascii="Calibri" w:hAnsi="Calibri" w:cs="Calibri"/>
                <w:color w:val="000000" w:themeColor="text1"/>
                <w:sz w:val="28"/>
                <w:szCs w:val="28"/>
                <w:lang w:val="el-GR"/>
              </w:rPr>
              <w:t>Πλοίο</w:t>
            </w:r>
          </w:p>
          <w:p w14:paraId="545EF68C" w14:textId="421DAA8B" w:rsidR="00C63CC6" w:rsidRPr="00075C5A" w:rsidRDefault="00C63CC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075C5A">
              <w:rPr>
                <w:rFonts w:ascii="Calibri" w:hAnsi="Calibri" w:cs="Calibri"/>
                <w:color w:val="000000" w:themeColor="text1"/>
                <w:sz w:val="28"/>
                <w:szCs w:val="28"/>
                <w:lang w:val="el-GR"/>
              </w:rPr>
              <w:t xml:space="preserve">3. </w:t>
            </w:r>
            <w:r w:rsidR="00075C5A">
              <w:rPr>
                <w:rFonts w:ascii="Calibri" w:hAnsi="Calibri" w:cs="Calibri"/>
                <w:color w:val="000000" w:themeColor="text1"/>
                <w:sz w:val="28"/>
                <w:szCs w:val="28"/>
                <w:lang w:val="el-GR"/>
              </w:rPr>
              <w:t>Τραίνο</w:t>
            </w:r>
            <w:r w:rsidRPr="00075C5A">
              <w:rPr>
                <w:rFonts w:ascii="Calibri" w:hAnsi="Calibri" w:cs="Calibri"/>
                <w:color w:val="000000" w:themeColor="text1"/>
                <w:sz w:val="28"/>
                <w:szCs w:val="28"/>
                <w:lang w:val="el-GR"/>
              </w:rPr>
              <w:t xml:space="preserve"> </w:t>
            </w:r>
          </w:p>
          <w:p w14:paraId="6E145331" w14:textId="7CA48F78" w:rsidR="00C63CC6" w:rsidRPr="00075C5A" w:rsidRDefault="00C63CC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075C5A">
              <w:rPr>
                <w:rFonts w:ascii="Calibri" w:hAnsi="Calibri" w:cs="Calibri"/>
                <w:color w:val="000000" w:themeColor="text1"/>
                <w:sz w:val="28"/>
                <w:szCs w:val="28"/>
                <w:lang w:val="el-GR"/>
              </w:rPr>
              <w:t xml:space="preserve">4. </w:t>
            </w:r>
            <w:r w:rsidR="00075C5A">
              <w:rPr>
                <w:rFonts w:ascii="Calibri" w:hAnsi="Calibri" w:cs="Calibri"/>
                <w:color w:val="000000" w:themeColor="text1"/>
                <w:sz w:val="28"/>
                <w:szCs w:val="28"/>
                <w:lang w:val="el-GR"/>
              </w:rPr>
              <w:t>Λεωφορείο</w:t>
            </w:r>
          </w:p>
          <w:p w14:paraId="6B8B8710" w14:textId="7E07DBFF" w:rsidR="00C63CC6" w:rsidRPr="00075C5A" w:rsidRDefault="00C63CC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075C5A">
              <w:rPr>
                <w:rFonts w:ascii="Calibri" w:hAnsi="Calibri" w:cs="Calibri"/>
                <w:color w:val="000000" w:themeColor="text1"/>
                <w:sz w:val="28"/>
                <w:szCs w:val="28"/>
                <w:lang w:val="el-GR"/>
              </w:rPr>
              <w:t xml:space="preserve">5. </w:t>
            </w:r>
            <w:r w:rsidR="00075C5A">
              <w:rPr>
                <w:rFonts w:ascii="Calibri" w:hAnsi="Calibri" w:cs="Calibri"/>
                <w:color w:val="000000" w:themeColor="text1"/>
                <w:sz w:val="28"/>
                <w:szCs w:val="28"/>
                <w:lang w:val="el-GR"/>
              </w:rPr>
              <w:t>Ποδήλατο</w:t>
            </w:r>
            <w:r w:rsidRPr="00075C5A">
              <w:rPr>
                <w:rFonts w:ascii="Calibri" w:hAnsi="Calibri" w:cs="Calibri"/>
                <w:color w:val="000000" w:themeColor="text1"/>
                <w:sz w:val="28"/>
                <w:szCs w:val="28"/>
                <w:lang w:val="el-GR"/>
              </w:rPr>
              <w:t xml:space="preserve"> </w:t>
            </w:r>
          </w:p>
          <w:p w14:paraId="1051AF3F" w14:textId="182AE272" w:rsidR="00C63CC6" w:rsidRPr="00E05EC8" w:rsidRDefault="00C63CC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E05EC8">
              <w:rPr>
                <w:rFonts w:ascii="Calibri" w:hAnsi="Calibri" w:cs="Calibri"/>
                <w:color w:val="000000" w:themeColor="text1"/>
                <w:sz w:val="28"/>
                <w:szCs w:val="28"/>
                <w:lang w:val="el-GR"/>
              </w:rPr>
              <w:t xml:space="preserve">6. </w:t>
            </w:r>
            <w:r w:rsidR="00075C5A">
              <w:rPr>
                <w:rFonts w:ascii="Calibri" w:hAnsi="Calibri" w:cs="Calibri"/>
                <w:color w:val="000000" w:themeColor="text1"/>
                <w:sz w:val="28"/>
                <w:szCs w:val="28"/>
                <w:lang w:val="el-GR"/>
              </w:rPr>
              <w:t>Περπάτημα</w:t>
            </w:r>
          </w:p>
          <w:p w14:paraId="2A4E74D6" w14:textId="2E535FB1" w:rsidR="00C63CC6" w:rsidRPr="00E05EC8" w:rsidRDefault="00C63CC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E05EC8">
              <w:rPr>
                <w:rFonts w:ascii="Calibri" w:hAnsi="Calibri" w:cs="Calibri"/>
                <w:color w:val="000000" w:themeColor="text1"/>
                <w:sz w:val="28"/>
                <w:szCs w:val="28"/>
                <w:lang w:val="el-GR"/>
              </w:rPr>
              <w:t xml:space="preserve">7. </w:t>
            </w:r>
            <w:r w:rsidR="00075C5A">
              <w:rPr>
                <w:rFonts w:ascii="Calibri" w:hAnsi="Calibri" w:cs="Calibri"/>
                <w:color w:val="000000" w:themeColor="text1"/>
                <w:sz w:val="28"/>
                <w:szCs w:val="28"/>
                <w:lang w:val="el-GR"/>
              </w:rPr>
              <w:t>Αυτοκίνητο</w:t>
            </w:r>
            <w:r w:rsidR="00075C5A" w:rsidRPr="00E05EC8">
              <w:rPr>
                <w:rFonts w:ascii="Calibri" w:hAnsi="Calibri" w:cs="Calibri"/>
                <w:color w:val="000000" w:themeColor="text1"/>
                <w:sz w:val="28"/>
                <w:szCs w:val="28"/>
                <w:lang w:val="el-GR"/>
              </w:rPr>
              <w:t xml:space="preserve"> </w:t>
            </w:r>
            <w:r w:rsidRPr="00E05EC8">
              <w:rPr>
                <w:rFonts w:ascii="Calibri" w:hAnsi="Calibri" w:cs="Calibri"/>
                <w:color w:val="000000" w:themeColor="text1"/>
                <w:sz w:val="28"/>
                <w:szCs w:val="28"/>
                <w:lang w:val="el-GR"/>
              </w:rPr>
              <w:t xml:space="preserve"> </w:t>
            </w:r>
          </w:p>
          <w:p w14:paraId="686C811E" w14:textId="1DAB5F7B" w:rsidR="001C45C9" w:rsidRPr="00075C5A" w:rsidRDefault="00004CD6" w:rsidP="009B6D6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Τα</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μέλη</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της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κάθε</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ομάδας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συνεργάζονται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στην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αναζήτηση</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πληροφοριών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σχετικά</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με</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τους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διαφορετικούς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τρόπους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μετακίνησης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την ιστορία τους, τα υπ</w:t>
            </w:r>
            <w:r w:rsidR="00AD521E">
              <w:rPr>
                <w:rFonts w:ascii="Calibri" w:hAnsi="Calibri" w:cs="Calibri"/>
                <w:color w:val="000000" w:themeColor="text1"/>
                <w:sz w:val="28"/>
                <w:szCs w:val="28"/>
                <w:lang w:val="el-GR"/>
              </w:rPr>
              <w:t>έ</w:t>
            </w:r>
            <w:r w:rsidR="00075C5A">
              <w:rPr>
                <w:rFonts w:ascii="Calibri" w:hAnsi="Calibri" w:cs="Calibri"/>
                <w:color w:val="000000" w:themeColor="text1"/>
                <w:sz w:val="28"/>
                <w:szCs w:val="28"/>
                <w:lang w:val="el-GR"/>
              </w:rPr>
              <w:t>ρ και τα κατά, και τις συνέπειες που έχουν στο περιβάλλον.</w:t>
            </w:r>
            <w:r w:rsidR="00A63AF5" w:rsidRPr="00075C5A">
              <w:rPr>
                <w:rFonts w:ascii="Calibri" w:hAnsi="Calibri" w:cs="Calibri"/>
                <w:color w:val="000000" w:themeColor="text1"/>
                <w:sz w:val="28"/>
                <w:szCs w:val="28"/>
                <w:lang w:val="el-GR"/>
              </w:rPr>
              <w:t xml:space="preserve"> </w:t>
            </w:r>
            <w:r w:rsidR="001C45C9" w:rsidRPr="00075C5A">
              <w:rPr>
                <w:rFonts w:ascii="Calibri" w:hAnsi="Calibri" w:cs="Calibri"/>
                <w:color w:val="000000" w:themeColor="text1"/>
                <w:sz w:val="28"/>
                <w:szCs w:val="28"/>
                <w:lang w:val="el-GR"/>
              </w:rPr>
              <w:t xml:space="preserve"> </w:t>
            </w:r>
          </w:p>
          <w:p w14:paraId="5D61A9CC" w14:textId="7B010F8E" w:rsidR="00C63CC6" w:rsidRPr="00E05EC8" w:rsidRDefault="00075C5A" w:rsidP="00075C5A">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Ζητήστε</w:t>
            </w:r>
            <w:r w:rsidRPr="00075C5A">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075C5A">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075C5A">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υπολογίσουν</w:t>
            </w:r>
            <w:r w:rsidRPr="00075C5A">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w:t>
            </w:r>
            <w:r w:rsidRPr="00075C5A">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ποσοστό</w:t>
            </w:r>
            <w:r w:rsidRPr="00075C5A">
              <w:rPr>
                <w:rFonts w:ascii="Calibri" w:hAnsi="Calibri" w:cs="Calibri"/>
                <w:color w:val="000000" w:themeColor="text1"/>
                <w:sz w:val="28"/>
                <w:szCs w:val="28"/>
                <w:lang w:val="el-GR"/>
              </w:rPr>
              <w:t xml:space="preserve"> </w:t>
            </w:r>
            <w:r w:rsidR="001C45C9">
              <w:t>CO</w:t>
            </w:r>
            <w:r w:rsidR="001C45C9" w:rsidRPr="00075C5A">
              <w:rPr>
                <w:sz w:val="16"/>
                <w:szCs w:val="16"/>
                <w:lang w:val="el-GR"/>
              </w:rPr>
              <w:t>2</w:t>
            </w:r>
            <w:r w:rsidR="00C63CC6" w:rsidRPr="00075C5A">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όταν το χρησιμοποιούν, αξιοποιώντας τη διαδικτυακή αριθμομηχανή. </w:t>
            </w:r>
          </w:p>
          <w:p w14:paraId="5B84046A" w14:textId="04DB1FAD" w:rsidR="00C63CC6" w:rsidRPr="00075C5A" w:rsidRDefault="00004CD6" w:rsidP="009B6D6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Όταν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είναι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έτοιμες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οι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ομάδες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κάνουν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την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παρουσίασή</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τους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για</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τον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τρόπο</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μετακίνησης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που</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lastRenderedPageBreak/>
              <w:t>τους</w:t>
            </w:r>
            <w:r w:rsidR="00075C5A" w:rsidRPr="00075C5A">
              <w:rPr>
                <w:rFonts w:ascii="Calibri" w:hAnsi="Calibri" w:cs="Calibri"/>
                <w:color w:val="000000" w:themeColor="text1"/>
                <w:sz w:val="28"/>
                <w:szCs w:val="28"/>
                <w:lang w:val="el-GR"/>
              </w:rPr>
              <w:t xml:space="preserve"> </w:t>
            </w:r>
            <w:r w:rsidR="00AD521E">
              <w:rPr>
                <w:rFonts w:ascii="Calibri" w:hAnsi="Calibri" w:cs="Calibri"/>
                <w:color w:val="000000" w:themeColor="text1"/>
                <w:sz w:val="28"/>
                <w:szCs w:val="28"/>
                <w:lang w:val="el-GR"/>
              </w:rPr>
              <w:t>ανατέθηκε</w:t>
            </w:r>
            <w:r w:rsidR="00075C5A">
              <w:rPr>
                <w:rFonts w:ascii="Calibri" w:hAnsi="Calibri" w:cs="Calibri"/>
                <w:color w:val="000000" w:themeColor="text1"/>
                <w:sz w:val="28"/>
                <w:szCs w:val="28"/>
                <w:lang w:val="el-GR"/>
              </w:rPr>
              <w:t>. Στην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παρουσίαση</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θα</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πρέπει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να</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γίνεται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ξεκάθαρο</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πότε</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 xml:space="preserve">χρησιμοποιείται αυτός ο τρόπος μετακίνησης και γιατί. Πότε θα μπορούσε να αποφευχθεί και πώς. </w:t>
            </w:r>
          </w:p>
          <w:p w14:paraId="02F13612" w14:textId="1EC96061" w:rsidR="00004CD6" w:rsidRPr="00E05EC8" w:rsidRDefault="00004CD6" w:rsidP="009B6D6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Αν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το</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πράσινο</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είναι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το</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χρώμα</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που</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αντιπροσωπεύει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εκείνο</w:t>
            </w:r>
            <w:r w:rsidR="00AD521E">
              <w:rPr>
                <w:rFonts w:ascii="Calibri" w:hAnsi="Calibri" w:cs="Calibri"/>
                <w:color w:val="000000" w:themeColor="text1"/>
                <w:sz w:val="28"/>
                <w:szCs w:val="28"/>
                <w:lang w:val="el-GR"/>
              </w:rPr>
              <w:t xml:space="preserve">ν </w:t>
            </w:r>
            <w:r w:rsidR="00075C5A">
              <w:rPr>
                <w:rFonts w:ascii="Calibri" w:hAnsi="Calibri" w:cs="Calibri"/>
                <w:color w:val="000000" w:themeColor="text1"/>
                <w:sz w:val="28"/>
                <w:szCs w:val="28"/>
                <w:lang w:val="el-GR"/>
              </w:rPr>
              <w:t>τον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τρόπο</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μεταφοράς</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που</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δεν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έχει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εκπομπές άνθρακα</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ή</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έχει</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την</w:t>
            </w:r>
            <w:r w:rsidR="00075C5A" w:rsidRPr="00075C5A">
              <w:rPr>
                <w:rFonts w:ascii="Calibri" w:hAnsi="Calibri" w:cs="Calibri"/>
                <w:color w:val="000000" w:themeColor="text1"/>
                <w:sz w:val="28"/>
                <w:szCs w:val="28"/>
                <w:lang w:val="el-GR"/>
              </w:rPr>
              <w:t xml:space="preserve"> </w:t>
            </w:r>
            <w:r w:rsidR="00075C5A">
              <w:rPr>
                <w:rFonts w:ascii="Calibri" w:hAnsi="Calibri" w:cs="Calibri"/>
                <w:color w:val="000000" w:themeColor="text1"/>
                <w:sz w:val="28"/>
                <w:szCs w:val="28"/>
                <w:lang w:val="el-GR"/>
              </w:rPr>
              <w:t>ελάχιστη</w:t>
            </w:r>
            <w:r w:rsidR="00075C5A" w:rsidRPr="00075C5A">
              <w:rPr>
                <w:rFonts w:ascii="Calibri" w:hAnsi="Calibri" w:cs="Calibri"/>
                <w:color w:val="000000" w:themeColor="text1"/>
                <w:sz w:val="28"/>
                <w:szCs w:val="28"/>
                <w:lang w:val="el-GR"/>
              </w:rPr>
              <w:t>)</w:t>
            </w:r>
            <w:r w:rsidR="00075C5A">
              <w:rPr>
                <w:rFonts w:ascii="Calibri" w:hAnsi="Calibri" w:cs="Calibri"/>
                <w:color w:val="000000" w:themeColor="text1"/>
                <w:sz w:val="28"/>
                <w:szCs w:val="28"/>
                <w:lang w:val="el-GR"/>
              </w:rPr>
              <w:t xml:space="preserve"> και μαύρο είναι το χρώμα που αντιπροσωπεύει τον τρόπο μεταφοράς με το μεγαλύτερο ποσοστό εκπομπών άνθρακα, ποιο χρώμα θα περιέγραφε καλύτερα κάθε τρόπο μετακίνησης; </w:t>
            </w:r>
          </w:p>
          <w:p w14:paraId="16ECC15E" w14:textId="48C74293" w:rsidR="00D85F22" w:rsidRPr="00B60DAD" w:rsidRDefault="00D85F22" w:rsidP="009B6D6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Χρησιμοποιήστε</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κόλα</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για</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να</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τοποθετήσετε</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τις</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εικόνες</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κάθε</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τρόπου</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μετακίνησης</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πάνω</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στο</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χαρτόνι</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μέσα</w:t>
            </w:r>
            <w:r w:rsidR="00B60DAD"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σε</w:t>
            </w:r>
            <w:r w:rsidR="00B60DAD" w:rsidRPr="00B60DAD">
              <w:rPr>
                <w:rFonts w:ascii="Calibri" w:hAnsi="Calibri" w:cs="Calibri"/>
                <w:color w:val="000000" w:themeColor="text1"/>
                <w:sz w:val="28"/>
                <w:szCs w:val="28"/>
                <w:lang w:val="el-GR"/>
              </w:rPr>
              <w:t xml:space="preserve"> 3 </w:t>
            </w:r>
            <w:r w:rsidR="00B60DAD">
              <w:rPr>
                <w:rFonts w:ascii="Calibri" w:hAnsi="Calibri" w:cs="Calibri"/>
                <w:color w:val="000000" w:themeColor="text1"/>
                <w:sz w:val="28"/>
                <w:szCs w:val="28"/>
                <w:lang w:val="el-GR"/>
              </w:rPr>
              <w:t>χρωματιστούς κύκλους</w:t>
            </w:r>
            <w:r w:rsidR="00683337"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πράσινος</w:t>
            </w:r>
            <w:r w:rsidR="00683337"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γκρι</w:t>
            </w:r>
            <w:r w:rsidR="00683337" w:rsidRPr="00B60DAD">
              <w:rPr>
                <w:rFonts w:ascii="Calibri" w:hAnsi="Calibri" w:cs="Calibri"/>
                <w:color w:val="000000" w:themeColor="text1"/>
                <w:sz w:val="28"/>
                <w:szCs w:val="28"/>
                <w:lang w:val="el-GR"/>
              </w:rPr>
              <w:t xml:space="preserve">, </w:t>
            </w:r>
            <w:r w:rsidR="00B60DAD">
              <w:rPr>
                <w:rFonts w:ascii="Calibri" w:hAnsi="Calibri" w:cs="Calibri"/>
                <w:color w:val="000000" w:themeColor="text1"/>
                <w:sz w:val="28"/>
                <w:szCs w:val="28"/>
                <w:lang w:val="el-GR"/>
              </w:rPr>
              <w:t xml:space="preserve">μαύρος, βάσει των συμπερασμάτων που θα βγουν από τη δραστηριότητα. </w:t>
            </w:r>
          </w:p>
          <w:p w14:paraId="7704C847" w14:textId="2E833E82" w:rsidR="001C45C9" w:rsidRPr="00AD521E" w:rsidRDefault="00004CD6" w:rsidP="00AD521E">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Ενθαρρύνετε</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τους</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μαθητές</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να</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εκφράσουν</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τις</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σκέψεις</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τους</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σχετικά</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με</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τις</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πληροφορίες</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που</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απέκτησαν</w:t>
            </w:r>
            <w:r w:rsidR="00D610D9" w:rsidRPr="00D610D9">
              <w:rPr>
                <w:rFonts w:ascii="Calibri" w:hAnsi="Calibri" w:cs="Calibri"/>
                <w:color w:val="000000" w:themeColor="text1"/>
                <w:sz w:val="28"/>
                <w:szCs w:val="28"/>
                <w:lang w:val="el-GR"/>
              </w:rPr>
              <w:t xml:space="preserve"> </w:t>
            </w:r>
            <w:r w:rsidR="00D610D9">
              <w:rPr>
                <w:rFonts w:ascii="Calibri" w:hAnsi="Calibri" w:cs="Calibri"/>
                <w:color w:val="000000" w:themeColor="text1"/>
                <w:sz w:val="28"/>
                <w:szCs w:val="28"/>
                <w:lang w:val="el-GR"/>
              </w:rPr>
              <w:t xml:space="preserve">από την παρακολούθηση του βίντεο και τις πληροφορίες που άκουσαν από τις παρουσιάσεις στην τάξη. Σε ποια συμπεράσματα καταλήγουν; </w:t>
            </w:r>
          </w:p>
        </w:tc>
      </w:tr>
      <w:tr w:rsidR="00D710E1" w:rsidRPr="00F82B4E" w14:paraId="0E8A735B"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547DFB3" w14:textId="3E68AF41" w:rsidR="00D710E1" w:rsidRPr="00AD521E" w:rsidRDefault="00AD521E" w:rsidP="00286179">
            <w:pPr>
              <w:rPr>
                <w:rFonts w:ascii="Calibri" w:hAnsi="Calibri" w:cs="Calibri"/>
                <w:color w:val="00B050"/>
                <w:sz w:val="28"/>
                <w:szCs w:val="28"/>
                <w:lang w:val="el-GR"/>
              </w:rPr>
            </w:pPr>
            <w:r>
              <w:rPr>
                <w:rFonts w:ascii="Calibri" w:hAnsi="Calibri" w:cs="Calibri"/>
                <w:sz w:val="28"/>
                <w:szCs w:val="28"/>
                <w:lang w:val="el-GR"/>
              </w:rPr>
              <w:lastRenderedPageBreak/>
              <w:t>Προτεινόμενες</w:t>
            </w:r>
            <w:r w:rsidRPr="00E10AF3">
              <w:rPr>
                <w:rFonts w:ascii="Calibri" w:hAnsi="Calibri" w:cs="Calibri"/>
                <w:sz w:val="28"/>
                <w:szCs w:val="28"/>
                <w:lang w:val="el-GR"/>
              </w:rPr>
              <w:t xml:space="preserve"> </w:t>
            </w:r>
            <w:r>
              <w:rPr>
                <w:rFonts w:ascii="Calibri" w:hAnsi="Calibri" w:cs="Calibri"/>
                <w:sz w:val="28"/>
                <w:szCs w:val="28"/>
                <w:lang w:val="el-GR"/>
              </w:rPr>
              <w:t>ερωτήσεις</w:t>
            </w:r>
            <w:r w:rsidRPr="00E10AF3">
              <w:rPr>
                <w:rFonts w:ascii="Calibri" w:hAnsi="Calibri" w:cs="Calibri"/>
                <w:sz w:val="28"/>
                <w:szCs w:val="28"/>
                <w:lang w:val="el-GR"/>
              </w:rPr>
              <w:t xml:space="preserve"> </w:t>
            </w:r>
            <w:r>
              <w:rPr>
                <w:rFonts w:ascii="Calibri" w:hAnsi="Calibri" w:cs="Calibri"/>
                <w:sz w:val="28"/>
                <w:szCs w:val="28"/>
                <w:lang w:val="el-GR"/>
              </w:rPr>
              <w:t>για</w:t>
            </w:r>
            <w:r w:rsidRPr="00E10AF3">
              <w:rPr>
                <w:rFonts w:ascii="Calibri" w:hAnsi="Calibri" w:cs="Calibri"/>
                <w:sz w:val="28"/>
                <w:szCs w:val="28"/>
                <w:lang w:val="el-GR"/>
              </w:rPr>
              <w:t xml:space="preserve"> </w:t>
            </w:r>
            <w:r>
              <w:rPr>
                <w:rFonts w:ascii="Calibri" w:hAnsi="Calibri" w:cs="Calibri"/>
                <w:sz w:val="28"/>
                <w:szCs w:val="28"/>
                <w:lang w:val="el-GR"/>
              </w:rPr>
              <w:t>ενθάρρυνση</w:t>
            </w:r>
            <w:r w:rsidRPr="00E10AF3">
              <w:rPr>
                <w:rFonts w:ascii="Calibri" w:hAnsi="Calibri" w:cs="Calibri"/>
                <w:sz w:val="28"/>
                <w:szCs w:val="28"/>
                <w:lang w:val="el-GR"/>
              </w:rPr>
              <w:t xml:space="preserve"> </w:t>
            </w:r>
            <w:r>
              <w:rPr>
                <w:rFonts w:ascii="Calibri" w:hAnsi="Calibri" w:cs="Calibri"/>
                <w:sz w:val="28"/>
                <w:szCs w:val="28"/>
                <w:lang w:val="el-GR"/>
              </w:rPr>
              <w:t>διαλόγου</w:t>
            </w:r>
            <w:r w:rsidRPr="00E10AF3">
              <w:rPr>
                <w:rFonts w:ascii="Calibri" w:hAnsi="Calibri" w:cs="Calibri"/>
                <w:sz w:val="28"/>
                <w:szCs w:val="28"/>
                <w:lang w:val="el-GR"/>
              </w:rPr>
              <w:t xml:space="preserve"> </w:t>
            </w:r>
            <w:r>
              <w:rPr>
                <w:rFonts w:ascii="Calibri" w:hAnsi="Calibri" w:cs="Calibri"/>
                <w:sz w:val="28"/>
                <w:szCs w:val="28"/>
                <w:lang w:val="el-GR"/>
              </w:rPr>
              <w:t>μετά την</w:t>
            </w:r>
            <w:r w:rsidRPr="00E10AF3">
              <w:rPr>
                <w:rFonts w:ascii="Calibri" w:hAnsi="Calibri" w:cs="Calibri"/>
                <w:sz w:val="28"/>
                <w:szCs w:val="28"/>
                <w:lang w:val="el-GR"/>
              </w:rPr>
              <w:t xml:space="preserve"> </w:t>
            </w:r>
            <w:r w:rsidR="001A1319" w:rsidRPr="001A1319">
              <w:rPr>
                <w:rFonts w:ascii="Calibri" w:hAnsi="Calibri" w:cs="Calibri"/>
                <w:sz w:val="28"/>
                <w:szCs w:val="28"/>
                <w:lang w:val="el-GR"/>
              </w:rPr>
              <w:t>ο</w:t>
            </w:r>
            <w:r w:rsidR="001A1319">
              <w:rPr>
                <w:rFonts w:ascii="Calibri" w:hAnsi="Calibri" w:cs="Calibri"/>
                <w:sz w:val="28"/>
                <w:szCs w:val="28"/>
                <w:lang w:val="el-GR"/>
              </w:rPr>
              <w:t xml:space="preserve">λοκλήρωση της </w:t>
            </w:r>
            <w:r>
              <w:rPr>
                <w:rFonts w:ascii="Calibri" w:hAnsi="Calibri" w:cs="Calibri"/>
                <w:sz w:val="28"/>
                <w:szCs w:val="28"/>
                <w:lang w:val="el-GR"/>
              </w:rPr>
              <w:t>δραστηριότητα</w:t>
            </w:r>
          </w:p>
        </w:tc>
        <w:tc>
          <w:tcPr>
            <w:tcW w:w="5086" w:type="dxa"/>
          </w:tcPr>
          <w:p w14:paraId="2CA1DBD4" w14:textId="27E96616" w:rsidR="00810FD8" w:rsidRPr="00D610D9" w:rsidRDefault="00810FD8" w:rsidP="009B6D6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610D9">
              <w:rPr>
                <w:rFonts w:ascii="Calibri" w:hAnsi="Calibri" w:cs="Calibri"/>
                <w:sz w:val="28"/>
                <w:szCs w:val="28"/>
                <w:lang w:val="el-GR"/>
              </w:rPr>
              <w:t>-</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Πώς</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μπορούμε</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να</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ξανασκεφτούμε</w:t>
            </w:r>
            <w:r w:rsidR="00D610D9" w:rsidRPr="00D610D9">
              <w:rPr>
                <w:rFonts w:ascii="Calibri" w:hAnsi="Calibri" w:cs="Calibri"/>
                <w:sz w:val="28"/>
                <w:szCs w:val="28"/>
                <w:lang w:val="el-GR"/>
              </w:rPr>
              <w:t xml:space="preserve"> </w:t>
            </w:r>
            <w:r w:rsidR="00D610D9">
              <w:rPr>
                <w:rFonts w:ascii="Calibri" w:hAnsi="Calibri" w:cs="Calibri"/>
                <w:sz w:val="28"/>
                <w:szCs w:val="28"/>
                <w:lang w:val="el-GR"/>
              </w:rPr>
              <w:t xml:space="preserve">τον τρόπο που μετακινούμαστε ώστε να εξασφαλίσουμε ένα πιο βιώσιμο μέλλον; </w:t>
            </w:r>
          </w:p>
          <w:p w14:paraId="219ED7FE" w14:textId="71C69102" w:rsidR="00490237" w:rsidRPr="00E05EC8" w:rsidRDefault="00490237" w:rsidP="009B6D6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610D9">
              <w:rPr>
                <w:rFonts w:ascii="Calibri" w:hAnsi="Calibri" w:cs="Calibri"/>
                <w:sz w:val="28"/>
                <w:szCs w:val="28"/>
                <w:lang w:val="el-GR"/>
              </w:rPr>
              <w:t>-</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Γιατί</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είναι</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σημαντικά</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για</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εμάς</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τα</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διάφορα</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μέσα</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μετακίνησης; Πώς</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γίνονται</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σημαντικά</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για</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το</w:t>
            </w:r>
            <w:r w:rsidR="00D610D9" w:rsidRPr="00D610D9">
              <w:rPr>
                <w:rFonts w:ascii="Calibri" w:hAnsi="Calibri" w:cs="Calibri"/>
                <w:sz w:val="28"/>
                <w:szCs w:val="28"/>
                <w:lang w:val="el-GR"/>
              </w:rPr>
              <w:t xml:space="preserve"> </w:t>
            </w:r>
            <w:r w:rsidR="00D610D9">
              <w:rPr>
                <w:rFonts w:ascii="Calibri" w:hAnsi="Calibri" w:cs="Calibri"/>
                <w:sz w:val="28"/>
                <w:szCs w:val="28"/>
                <w:lang w:val="el-GR"/>
              </w:rPr>
              <w:t xml:space="preserve">περιβάλλον; </w:t>
            </w:r>
          </w:p>
          <w:p w14:paraId="65D0F0BB" w14:textId="6D521FEB" w:rsidR="00490237" w:rsidRPr="00E05EC8" w:rsidRDefault="00490237" w:rsidP="0049023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D610D9">
              <w:rPr>
                <w:rFonts w:ascii="Calibri" w:hAnsi="Calibri" w:cs="Calibri"/>
                <w:sz w:val="28"/>
                <w:szCs w:val="28"/>
                <w:lang w:val="el-GR"/>
              </w:rPr>
              <w:t>-</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Τι</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καινούργιο</w:t>
            </w:r>
            <w:r w:rsidR="00D610D9" w:rsidRPr="00D610D9">
              <w:rPr>
                <w:rFonts w:ascii="Calibri" w:hAnsi="Calibri" w:cs="Calibri"/>
                <w:sz w:val="28"/>
                <w:szCs w:val="28"/>
                <w:lang w:val="el-GR"/>
              </w:rPr>
              <w:t xml:space="preserve"> </w:t>
            </w:r>
            <w:r w:rsidR="00AD521E">
              <w:rPr>
                <w:rFonts w:ascii="Calibri" w:hAnsi="Calibri" w:cs="Calibri"/>
                <w:sz w:val="28"/>
                <w:szCs w:val="28"/>
                <w:lang w:val="el-GR"/>
              </w:rPr>
              <w:t>μάθατε</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σχετικά</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με</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τους</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τρόπους</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μετακίνησης</w:t>
            </w:r>
            <w:r w:rsidR="00D610D9" w:rsidRPr="00D610D9">
              <w:rPr>
                <w:rFonts w:ascii="Calibri" w:hAnsi="Calibri" w:cs="Calibri"/>
                <w:sz w:val="28"/>
                <w:szCs w:val="28"/>
                <w:lang w:val="el-GR"/>
              </w:rPr>
              <w:t xml:space="preserve"> </w:t>
            </w:r>
            <w:r w:rsidR="00D610D9">
              <w:rPr>
                <w:rFonts w:ascii="Calibri" w:hAnsi="Calibri" w:cs="Calibri"/>
                <w:sz w:val="28"/>
                <w:szCs w:val="28"/>
                <w:lang w:val="el-GR"/>
              </w:rPr>
              <w:t>και</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τα</w:t>
            </w:r>
            <w:r w:rsidR="00D610D9" w:rsidRPr="00D610D9">
              <w:rPr>
                <w:rFonts w:ascii="Calibri" w:hAnsi="Calibri" w:cs="Calibri"/>
                <w:sz w:val="28"/>
                <w:szCs w:val="28"/>
                <w:lang w:val="el-GR"/>
              </w:rPr>
              <w:t xml:space="preserve"> </w:t>
            </w:r>
            <w:r w:rsidR="00D610D9">
              <w:rPr>
                <w:rFonts w:ascii="Calibri" w:hAnsi="Calibri" w:cs="Calibri"/>
                <w:sz w:val="28"/>
                <w:szCs w:val="28"/>
                <w:lang w:val="el-GR"/>
              </w:rPr>
              <w:t>περιβαλλοντικά</w:t>
            </w:r>
            <w:r w:rsidR="00D610D9" w:rsidRPr="00D610D9">
              <w:rPr>
                <w:rFonts w:ascii="Calibri" w:hAnsi="Calibri" w:cs="Calibri"/>
                <w:sz w:val="28"/>
                <w:szCs w:val="28"/>
                <w:lang w:val="el-GR"/>
              </w:rPr>
              <w:t xml:space="preserve"> </w:t>
            </w:r>
            <w:r w:rsidR="00D610D9">
              <w:rPr>
                <w:rFonts w:ascii="Calibri" w:hAnsi="Calibri" w:cs="Calibri"/>
                <w:sz w:val="28"/>
                <w:szCs w:val="28"/>
                <w:lang w:val="el-GR"/>
              </w:rPr>
              <w:t xml:space="preserve">προβλήματα; </w:t>
            </w:r>
          </w:p>
          <w:p w14:paraId="1BB01E63" w14:textId="3B7A3371" w:rsidR="00490237" w:rsidRPr="00916688" w:rsidRDefault="00490237" w:rsidP="0049023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00042A">
              <w:rPr>
                <w:rFonts w:ascii="Calibri" w:hAnsi="Calibri" w:cs="Calibri"/>
                <w:sz w:val="28"/>
                <w:szCs w:val="28"/>
                <w:lang w:val="el-GR"/>
              </w:rPr>
              <w:lastRenderedPageBreak/>
              <w:t>-</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Τι</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μπορεί</w:t>
            </w:r>
            <w:r w:rsidR="00A204B0">
              <w:rPr>
                <w:rFonts w:ascii="Calibri" w:hAnsi="Calibri" w:cs="Calibri"/>
                <w:sz w:val="28"/>
                <w:szCs w:val="28"/>
                <w:lang w:val="el-GR"/>
              </w:rPr>
              <w:t>τε</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να</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κ</w:t>
            </w:r>
            <w:r w:rsidR="00A204B0">
              <w:rPr>
                <w:rFonts w:ascii="Calibri" w:hAnsi="Calibri" w:cs="Calibri"/>
                <w:sz w:val="28"/>
                <w:szCs w:val="28"/>
                <w:lang w:val="el-GR"/>
              </w:rPr>
              <w:t xml:space="preserve">άνετε </w:t>
            </w:r>
            <w:r w:rsidR="0000042A">
              <w:rPr>
                <w:rFonts w:ascii="Calibri" w:hAnsi="Calibri" w:cs="Calibri"/>
                <w:sz w:val="28"/>
                <w:szCs w:val="28"/>
                <w:lang w:val="el-GR"/>
              </w:rPr>
              <w:t>για</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να</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υποστηρ</w:t>
            </w:r>
            <w:r w:rsidR="00A204B0">
              <w:rPr>
                <w:rFonts w:ascii="Calibri" w:hAnsi="Calibri" w:cs="Calibri"/>
                <w:sz w:val="28"/>
                <w:szCs w:val="28"/>
                <w:lang w:val="el-GR"/>
              </w:rPr>
              <w:t>ίξετε</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ένα</w:t>
            </w:r>
            <w:r w:rsidR="00A204B0">
              <w:rPr>
                <w:rFonts w:ascii="Calibri" w:hAnsi="Calibri" w:cs="Calibri"/>
                <w:sz w:val="28"/>
                <w:szCs w:val="28"/>
                <w:lang w:val="el-GR"/>
              </w:rPr>
              <w:t>ν</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οικολογικό</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τρόπο</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μετακίνησης</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και</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ταξιδιών</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ως</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άτομο</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Πώς</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μπορεί</w:t>
            </w:r>
            <w:r w:rsidR="00A204B0">
              <w:rPr>
                <w:rFonts w:ascii="Calibri" w:hAnsi="Calibri" w:cs="Calibri"/>
                <w:sz w:val="28"/>
                <w:szCs w:val="28"/>
                <w:lang w:val="el-GR"/>
              </w:rPr>
              <w:t>τε</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να</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επηρε</w:t>
            </w:r>
            <w:r w:rsidR="00A204B0">
              <w:rPr>
                <w:rFonts w:ascii="Calibri" w:hAnsi="Calibri" w:cs="Calibri"/>
                <w:sz w:val="28"/>
                <w:szCs w:val="28"/>
                <w:lang w:val="el-GR"/>
              </w:rPr>
              <w:t>άσετε</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προς</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την</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κατεύθυνση</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αυτή</w:t>
            </w:r>
            <w:r w:rsidR="0000042A" w:rsidRPr="0000042A">
              <w:rPr>
                <w:rFonts w:ascii="Calibri" w:hAnsi="Calibri" w:cs="Calibri"/>
                <w:sz w:val="28"/>
                <w:szCs w:val="28"/>
                <w:lang w:val="el-GR"/>
              </w:rPr>
              <w:t xml:space="preserve"> </w:t>
            </w:r>
            <w:r w:rsidR="0000042A">
              <w:rPr>
                <w:rFonts w:ascii="Calibri" w:hAnsi="Calibri" w:cs="Calibri"/>
                <w:sz w:val="28"/>
                <w:szCs w:val="28"/>
                <w:lang w:val="el-GR"/>
              </w:rPr>
              <w:t>την</w:t>
            </w:r>
            <w:r w:rsidR="0000042A" w:rsidRPr="0000042A">
              <w:rPr>
                <w:rFonts w:ascii="Calibri" w:hAnsi="Calibri" w:cs="Calibri"/>
                <w:sz w:val="28"/>
                <w:szCs w:val="28"/>
                <w:lang w:val="el-GR"/>
              </w:rPr>
              <w:t xml:space="preserve"> </w:t>
            </w:r>
            <w:r w:rsidR="0000042A">
              <w:rPr>
                <w:rFonts w:ascii="Calibri" w:hAnsi="Calibri" w:cs="Calibri"/>
                <w:sz w:val="28"/>
                <w:szCs w:val="28"/>
                <w:lang w:val="el-GR"/>
              </w:rPr>
              <w:t>οικογένειά σ</w:t>
            </w:r>
            <w:r w:rsidR="00A204B0">
              <w:rPr>
                <w:rFonts w:ascii="Calibri" w:hAnsi="Calibri" w:cs="Calibri"/>
                <w:sz w:val="28"/>
                <w:szCs w:val="28"/>
                <w:lang w:val="el-GR"/>
              </w:rPr>
              <w:t>ας</w:t>
            </w:r>
            <w:r w:rsidR="0000042A">
              <w:rPr>
                <w:rFonts w:ascii="Calibri" w:hAnsi="Calibri" w:cs="Calibri"/>
                <w:sz w:val="28"/>
                <w:szCs w:val="28"/>
                <w:lang w:val="el-GR"/>
              </w:rPr>
              <w:t>; Το</w:t>
            </w:r>
            <w:r w:rsidR="0000042A" w:rsidRPr="00916688">
              <w:rPr>
                <w:rFonts w:ascii="Calibri" w:hAnsi="Calibri" w:cs="Calibri"/>
                <w:sz w:val="28"/>
                <w:szCs w:val="28"/>
                <w:lang w:val="el-GR"/>
              </w:rPr>
              <w:t xml:space="preserve"> </w:t>
            </w:r>
            <w:r w:rsidR="0000042A">
              <w:rPr>
                <w:rFonts w:ascii="Calibri" w:hAnsi="Calibri" w:cs="Calibri"/>
                <w:sz w:val="28"/>
                <w:szCs w:val="28"/>
                <w:lang w:val="el-GR"/>
              </w:rPr>
              <w:t>σχολείο</w:t>
            </w:r>
            <w:r w:rsidR="0000042A" w:rsidRPr="00916688">
              <w:rPr>
                <w:rFonts w:ascii="Calibri" w:hAnsi="Calibri" w:cs="Calibri"/>
                <w:sz w:val="28"/>
                <w:szCs w:val="28"/>
                <w:lang w:val="el-GR"/>
              </w:rPr>
              <w:t xml:space="preserve">; </w:t>
            </w:r>
          </w:p>
          <w:p w14:paraId="4AECD973" w14:textId="77777777" w:rsidR="00A204B0" w:rsidRPr="00E05EC8"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κάνετε</w:t>
            </w:r>
            <w:r w:rsidRPr="00E878FB">
              <w:rPr>
                <w:rFonts w:ascii="Calibri" w:hAnsi="Calibri" w:cs="Calibri"/>
                <w:sz w:val="28"/>
                <w:szCs w:val="28"/>
                <w:lang w:val="el-GR"/>
              </w:rPr>
              <w:t xml:space="preserve"> </w:t>
            </w:r>
            <w:r>
              <w:rPr>
                <w:rFonts w:ascii="Calibri" w:hAnsi="Calibri" w:cs="Calibri"/>
                <w:sz w:val="28"/>
                <w:szCs w:val="28"/>
                <w:lang w:val="el-GR"/>
              </w:rPr>
              <w:t>διαφορετικά,</w:t>
            </w:r>
            <w:r w:rsidRPr="00E878FB">
              <w:rPr>
                <w:rFonts w:ascii="Calibri" w:hAnsi="Calibri" w:cs="Calibri"/>
                <w:sz w:val="28"/>
                <w:szCs w:val="28"/>
                <w:lang w:val="el-GR"/>
              </w:rPr>
              <w:t xml:space="preserve"> </w:t>
            </w:r>
            <w:r>
              <w:rPr>
                <w:rFonts w:ascii="Calibri" w:hAnsi="Calibri" w:cs="Calibri"/>
                <w:sz w:val="28"/>
                <w:szCs w:val="28"/>
                <w:lang w:val="el-GR"/>
              </w:rPr>
              <w:t>ξεκινώντας</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 xml:space="preserve">σήμερα; </w:t>
            </w:r>
          </w:p>
          <w:p w14:paraId="7B5EE25F" w14:textId="77777777" w:rsidR="00A204B0" w:rsidRPr="00E05EC8"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Υπάρχουν</w:t>
            </w:r>
            <w:r w:rsidRPr="00E878FB">
              <w:rPr>
                <w:rFonts w:ascii="Calibri" w:hAnsi="Calibri" w:cs="Calibri"/>
                <w:sz w:val="28"/>
                <w:szCs w:val="28"/>
                <w:lang w:val="el-GR"/>
              </w:rPr>
              <w:t xml:space="preserve"> </w:t>
            </w:r>
            <w:r>
              <w:rPr>
                <w:rFonts w:ascii="Calibri" w:hAnsi="Calibri" w:cs="Calibri"/>
                <w:sz w:val="28"/>
                <w:szCs w:val="28"/>
                <w:lang w:val="el-GR"/>
              </w:rPr>
              <w:t>κάποια</w:t>
            </w:r>
            <w:r w:rsidRPr="00E878FB">
              <w:rPr>
                <w:rFonts w:ascii="Calibri" w:hAnsi="Calibri" w:cs="Calibri"/>
                <w:sz w:val="28"/>
                <w:szCs w:val="28"/>
                <w:lang w:val="el-GR"/>
              </w:rPr>
              <w:t xml:space="preserve"> </w:t>
            </w:r>
            <w:r>
              <w:rPr>
                <w:rFonts w:ascii="Calibri" w:hAnsi="Calibri" w:cs="Calibri"/>
                <w:sz w:val="28"/>
                <w:szCs w:val="28"/>
                <w:lang w:val="el-GR"/>
              </w:rPr>
              <w:t>εμπόδια</w:t>
            </w:r>
            <w:r w:rsidRPr="00E878FB">
              <w:rPr>
                <w:rFonts w:ascii="Calibri" w:hAnsi="Calibri" w:cs="Calibri"/>
                <w:sz w:val="28"/>
                <w:szCs w:val="28"/>
                <w:lang w:val="el-GR"/>
              </w:rPr>
              <w:t xml:space="preserve"> </w:t>
            </w:r>
            <w:r>
              <w:rPr>
                <w:rFonts w:ascii="Calibri" w:hAnsi="Calibri" w:cs="Calibri"/>
                <w:sz w:val="28"/>
                <w:szCs w:val="28"/>
                <w:lang w:val="el-GR"/>
              </w:rPr>
              <w:t>ή</w:t>
            </w:r>
            <w:r w:rsidRPr="00E878FB">
              <w:rPr>
                <w:rFonts w:ascii="Calibri" w:hAnsi="Calibri" w:cs="Calibri"/>
                <w:sz w:val="28"/>
                <w:szCs w:val="28"/>
                <w:lang w:val="el-GR"/>
              </w:rPr>
              <w:t xml:space="preserve"> </w:t>
            </w:r>
            <w:r>
              <w:rPr>
                <w:rFonts w:ascii="Calibri" w:hAnsi="Calibri" w:cs="Calibri"/>
                <w:sz w:val="28"/>
                <w:szCs w:val="28"/>
                <w:lang w:val="el-GR"/>
              </w:rPr>
              <w:t>δυσκολίες</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 xml:space="preserve">αντιμετωπίσετε; </w:t>
            </w:r>
          </w:p>
          <w:p w14:paraId="021F4F4D" w14:textId="0F5A571A" w:rsidR="00A204B0" w:rsidRPr="00E05EC8"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 xml:space="preserve">Πως θα διαχειριστείτε τα εμπόδια ή τις δυσκολίες; </w:t>
            </w:r>
            <w:r w:rsidRPr="003D424B">
              <w:rPr>
                <w:rFonts w:ascii="Calibri" w:hAnsi="Calibri" w:cs="Calibri"/>
                <w:sz w:val="28"/>
                <w:szCs w:val="28"/>
                <w:lang w:val="el-GR"/>
              </w:rPr>
              <w:t>(</w:t>
            </w:r>
            <w:r>
              <w:rPr>
                <w:rFonts w:ascii="Calibri" w:hAnsi="Calibri" w:cs="Calibri"/>
                <w:sz w:val="28"/>
                <w:szCs w:val="28"/>
                <w:lang w:val="el-GR"/>
              </w:rPr>
              <w:t xml:space="preserve">ενθαρρύνετε τους μαθητές να σκεφτούν </w:t>
            </w:r>
            <w:r w:rsidR="001A1319">
              <w:rPr>
                <w:rFonts w:ascii="Calibri" w:hAnsi="Calibri" w:cs="Calibri"/>
                <w:sz w:val="28"/>
                <w:szCs w:val="28"/>
                <w:lang w:val="el-GR"/>
              </w:rPr>
              <w:t>όσες περισσότερες ιδέες</w:t>
            </w:r>
            <w:r>
              <w:rPr>
                <w:rFonts w:ascii="Calibri" w:hAnsi="Calibri" w:cs="Calibri"/>
                <w:sz w:val="28"/>
                <w:szCs w:val="28"/>
                <w:lang w:val="el-GR"/>
              </w:rPr>
              <w:t xml:space="preserve"> </w:t>
            </w:r>
            <w:r w:rsidR="001A1319">
              <w:rPr>
                <w:rFonts w:ascii="Calibri" w:hAnsi="Calibri" w:cs="Calibri"/>
                <w:sz w:val="28"/>
                <w:szCs w:val="28"/>
                <w:lang w:val="el-GR"/>
              </w:rPr>
              <w:t xml:space="preserve"> μπορούν </w:t>
            </w:r>
            <w:r>
              <w:rPr>
                <w:rFonts w:ascii="Calibri" w:hAnsi="Calibri" w:cs="Calibri"/>
                <w:sz w:val="28"/>
                <w:szCs w:val="28"/>
                <w:lang w:val="el-GR"/>
              </w:rPr>
              <w:t>για την επίλυση του προβλήματος</w:t>
            </w:r>
            <w:r w:rsidR="00A47798" w:rsidRPr="00A47798">
              <w:rPr>
                <w:rFonts w:ascii="Calibri" w:hAnsi="Calibri" w:cs="Calibri"/>
                <w:sz w:val="28"/>
                <w:szCs w:val="28"/>
                <w:lang w:val="el-GR"/>
              </w:rPr>
              <w:t xml:space="preserve"> </w:t>
            </w:r>
            <w:r w:rsidR="00A47798">
              <w:rPr>
                <w:rFonts w:ascii="Calibri" w:hAnsi="Calibri" w:cs="Calibri"/>
                <w:sz w:val="28"/>
                <w:szCs w:val="28"/>
                <w:lang w:val="el-GR"/>
              </w:rPr>
              <w:t>αξιοποιώντας τη δημιουργικότητα και τη φαντασία τους</w:t>
            </w:r>
            <w:r w:rsidRPr="003D424B">
              <w:rPr>
                <w:rFonts w:ascii="Calibri" w:hAnsi="Calibri" w:cs="Calibri"/>
                <w:sz w:val="28"/>
                <w:szCs w:val="28"/>
                <w:lang w:val="el-GR"/>
              </w:rPr>
              <w:t>)</w:t>
            </w:r>
          </w:p>
          <w:p w14:paraId="0631E8F6" w14:textId="148E5154" w:rsidR="00A204B0" w:rsidRPr="003D424B"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Για</w:t>
            </w:r>
            <w:r w:rsidRPr="00E878FB">
              <w:rPr>
                <w:rFonts w:ascii="Calibri" w:hAnsi="Calibri" w:cs="Calibri"/>
                <w:sz w:val="28"/>
                <w:szCs w:val="28"/>
                <w:lang w:val="el-GR"/>
              </w:rPr>
              <w:t xml:space="preserve"> </w:t>
            </w:r>
            <w:r>
              <w:rPr>
                <w:rFonts w:ascii="Calibri" w:hAnsi="Calibri" w:cs="Calibri"/>
                <w:sz w:val="28"/>
                <w:szCs w:val="28"/>
                <w:lang w:val="el-GR"/>
              </w:rPr>
              <w:t>ποιους</w:t>
            </w:r>
            <w:r w:rsidRPr="00E878FB">
              <w:rPr>
                <w:rFonts w:ascii="Calibri" w:hAnsi="Calibri" w:cs="Calibri"/>
                <w:sz w:val="28"/>
                <w:szCs w:val="28"/>
                <w:lang w:val="el-GR"/>
              </w:rPr>
              <w:t xml:space="preserve"> </w:t>
            </w:r>
            <w:r>
              <w:rPr>
                <w:rFonts w:ascii="Calibri" w:hAnsi="Calibri" w:cs="Calibri"/>
                <w:sz w:val="28"/>
                <w:szCs w:val="28"/>
                <w:lang w:val="el-GR"/>
              </w:rPr>
              <w:t>λόγους</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sidR="005151AF">
              <w:rPr>
                <w:rFonts w:ascii="Calibri" w:hAnsi="Calibri" w:cs="Calibri"/>
                <w:sz w:val="28"/>
                <w:szCs w:val="28"/>
                <w:lang w:val="el-GR"/>
              </w:rPr>
              <w:t>κάποιοι</w:t>
            </w:r>
            <w:r>
              <w:rPr>
                <w:rFonts w:ascii="Calibri" w:hAnsi="Calibri" w:cs="Calibri"/>
                <w:sz w:val="28"/>
                <w:szCs w:val="28"/>
                <w:lang w:val="el-GR"/>
              </w:rPr>
              <w:t xml:space="preserve"> άνθρωποι</w:t>
            </w:r>
            <w:r w:rsidRPr="00E878FB">
              <w:rPr>
                <w:rFonts w:ascii="Calibri" w:hAnsi="Calibri" w:cs="Calibri"/>
                <w:sz w:val="28"/>
                <w:szCs w:val="28"/>
                <w:lang w:val="el-GR"/>
              </w:rPr>
              <w:t xml:space="preserve"> </w:t>
            </w:r>
            <w:r>
              <w:rPr>
                <w:rFonts w:ascii="Calibri" w:hAnsi="Calibri" w:cs="Calibri"/>
                <w:sz w:val="28"/>
                <w:szCs w:val="28"/>
                <w:lang w:val="el-GR"/>
              </w:rPr>
              <w:t>δεν</w:t>
            </w:r>
            <w:r w:rsidRPr="00E878FB">
              <w:rPr>
                <w:rFonts w:ascii="Calibri" w:hAnsi="Calibri" w:cs="Calibri"/>
                <w:sz w:val="28"/>
                <w:szCs w:val="28"/>
                <w:lang w:val="el-GR"/>
              </w:rPr>
              <w:t xml:space="preserve"> </w:t>
            </w:r>
            <w:r>
              <w:rPr>
                <w:rFonts w:ascii="Calibri" w:hAnsi="Calibri" w:cs="Calibri"/>
                <w:sz w:val="28"/>
                <w:szCs w:val="28"/>
                <w:lang w:val="el-GR"/>
              </w:rPr>
              <w:t>δεσμεύοντα</w:t>
            </w:r>
            <w:r w:rsidR="001A1319">
              <w:rPr>
                <w:rFonts w:ascii="Calibri" w:hAnsi="Calibri" w:cs="Calibri"/>
                <w:sz w:val="28"/>
                <w:szCs w:val="28"/>
                <w:lang w:val="el-GR"/>
              </w:rPr>
              <w:t>ι</w:t>
            </w:r>
            <w:r>
              <w:rPr>
                <w:rFonts w:ascii="Calibri" w:hAnsi="Calibri" w:cs="Calibri"/>
                <w:sz w:val="28"/>
                <w:szCs w:val="28"/>
                <w:lang w:val="el-GR"/>
              </w:rPr>
              <w:t xml:space="preserve"> σε αυτές τις συμπεριφορές; Τι θα τους βοηθούσε να αρχίσουν; </w:t>
            </w:r>
          </w:p>
          <w:p w14:paraId="43C2CA62" w14:textId="69340B61" w:rsidR="00A204B0"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Pr>
                <w:rFonts w:ascii="Calibri" w:hAnsi="Calibri" w:cs="Calibri"/>
                <w:sz w:val="28"/>
                <w:szCs w:val="28"/>
                <w:lang w:val="el-GR"/>
              </w:rPr>
              <w:t>Τι</w:t>
            </w:r>
            <w:r w:rsidRPr="003D424B">
              <w:rPr>
                <w:rFonts w:ascii="Calibri" w:hAnsi="Calibri" w:cs="Calibri"/>
                <w:sz w:val="28"/>
                <w:szCs w:val="28"/>
                <w:lang w:val="el-GR"/>
              </w:rPr>
              <w:t xml:space="preserve"> </w:t>
            </w:r>
            <w:r w:rsidR="001A1319">
              <w:rPr>
                <w:rFonts w:ascii="Calibri" w:hAnsi="Calibri" w:cs="Calibri"/>
                <w:sz w:val="28"/>
                <w:szCs w:val="28"/>
                <w:lang w:val="el-GR"/>
              </w:rPr>
              <w:t xml:space="preserve">παραπάνω </w:t>
            </w:r>
            <w:r>
              <w:rPr>
                <w:rFonts w:ascii="Calibri" w:hAnsi="Calibri" w:cs="Calibri"/>
                <w:sz w:val="28"/>
                <w:szCs w:val="28"/>
                <w:lang w:val="el-GR"/>
              </w:rPr>
              <w:t>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22DAF819" w14:textId="77777777" w:rsidR="00A204B0"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CC2E6C">
              <w:rPr>
                <w:rFonts w:ascii="Calibri" w:hAnsi="Calibri" w:cs="Calibri"/>
                <w:sz w:val="28"/>
                <w:szCs w:val="28"/>
                <w:lang w:val="el-GR"/>
              </w:rPr>
              <w:t>-</w:t>
            </w:r>
            <w:r>
              <w:rPr>
                <w:rFonts w:ascii="Calibri" w:hAnsi="Calibri" w:cs="Calibri"/>
                <w:sz w:val="28"/>
                <w:szCs w:val="28"/>
                <w:lang w:val="el-GR"/>
              </w:rPr>
              <w:t>Πως</w:t>
            </w:r>
            <w:r w:rsidRPr="00CC2E6C">
              <w:rPr>
                <w:rFonts w:ascii="Calibri" w:hAnsi="Calibri" w:cs="Calibri"/>
                <w:sz w:val="28"/>
                <w:szCs w:val="28"/>
                <w:lang w:val="el-GR"/>
              </w:rPr>
              <w:t xml:space="preserve"> </w:t>
            </w:r>
            <w:r>
              <w:rPr>
                <w:rFonts w:ascii="Calibri" w:hAnsi="Calibri" w:cs="Calibri"/>
                <w:sz w:val="28"/>
                <w:szCs w:val="28"/>
                <w:lang w:val="el-GR"/>
              </w:rPr>
              <w:t>μπορείτε</w:t>
            </w:r>
            <w:r w:rsidRPr="00CC2E6C">
              <w:rPr>
                <w:rFonts w:ascii="Calibri" w:hAnsi="Calibri" w:cs="Calibri"/>
                <w:sz w:val="28"/>
                <w:szCs w:val="28"/>
                <w:lang w:val="el-GR"/>
              </w:rPr>
              <w:t xml:space="preserve"> </w:t>
            </w:r>
            <w:r>
              <w:rPr>
                <w:rFonts w:ascii="Calibri" w:hAnsi="Calibri" w:cs="Calibri"/>
                <w:sz w:val="28"/>
                <w:szCs w:val="28"/>
                <w:lang w:val="el-GR"/>
              </w:rPr>
              <w:t>να</w:t>
            </w:r>
            <w:r w:rsidRPr="00CC2E6C">
              <w:rPr>
                <w:rFonts w:ascii="Calibri" w:hAnsi="Calibri" w:cs="Calibri"/>
                <w:sz w:val="28"/>
                <w:szCs w:val="28"/>
                <w:lang w:val="el-GR"/>
              </w:rPr>
              <w:t xml:space="preserve"> </w:t>
            </w:r>
            <w:r>
              <w:rPr>
                <w:rFonts w:ascii="Calibri" w:hAnsi="Calibri" w:cs="Calibri"/>
                <w:sz w:val="28"/>
                <w:szCs w:val="28"/>
                <w:lang w:val="el-GR"/>
              </w:rPr>
              <w:t>εφαρμόσετε όσα μάθατε από την δραστηριότητα αυτή στην καθημερινή σας ζωή, στην οικογένεια και το σχολείο σας;</w:t>
            </w:r>
          </w:p>
          <w:p w14:paraId="456C8DDB" w14:textId="77777777" w:rsidR="00A204B0"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 μάθατε που θα θέλατε να το μοιραστείτε με άλλους; Με</w:t>
            </w:r>
            <w:r w:rsidRPr="005A4DF4">
              <w:rPr>
                <w:rFonts w:ascii="Calibri" w:hAnsi="Calibri" w:cs="Calibri"/>
                <w:sz w:val="28"/>
                <w:szCs w:val="28"/>
                <w:lang w:val="el-GR"/>
              </w:rPr>
              <w:t xml:space="preserve"> </w:t>
            </w:r>
            <w:r>
              <w:rPr>
                <w:rFonts w:ascii="Calibri" w:hAnsi="Calibri" w:cs="Calibri"/>
                <w:sz w:val="28"/>
                <w:szCs w:val="28"/>
                <w:lang w:val="el-GR"/>
              </w:rPr>
              <w:t>ποιους</w:t>
            </w:r>
            <w:r w:rsidRPr="005A4DF4">
              <w:rPr>
                <w:rFonts w:ascii="Calibri" w:hAnsi="Calibri" w:cs="Calibri"/>
                <w:sz w:val="28"/>
                <w:szCs w:val="28"/>
                <w:lang w:val="el-GR"/>
              </w:rPr>
              <w:t xml:space="preserve"> </w:t>
            </w:r>
            <w:r>
              <w:rPr>
                <w:rFonts w:ascii="Calibri" w:hAnsi="Calibri" w:cs="Calibri"/>
                <w:sz w:val="28"/>
                <w:szCs w:val="28"/>
                <w:lang w:val="el-GR"/>
              </w:rPr>
              <w:t>θα</w:t>
            </w:r>
            <w:r w:rsidRPr="005A4DF4">
              <w:rPr>
                <w:rFonts w:ascii="Calibri" w:hAnsi="Calibri" w:cs="Calibri"/>
                <w:sz w:val="28"/>
                <w:szCs w:val="28"/>
                <w:lang w:val="el-GR"/>
              </w:rPr>
              <w:t xml:space="preserve"> </w:t>
            </w:r>
            <w:r>
              <w:rPr>
                <w:rFonts w:ascii="Calibri" w:hAnsi="Calibri" w:cs="Calibri"/>
                <w:sz w:val="28"/>
                <w:szCs w:val="28"/>
                <w:lang w:val="el-GR"/>
              </w:rPr>
              <w:t>θέλατε</w:t>
            </w:r>
            <w:r w:rsidRPr="005A4DF4">
              <w:rPr>
                <w:rFonts w:ascii="Calibri" w:hAnsi="Calibri" w:cs="Calibri"/>
                <w:sz w:val="28"/>
                <w:szCs w:val="28"/>
                <w:lang w:val="el-GR"/>
              </w:rPr>
              <w:t xml:space="preserve"> </w:t>
            </w:r>
            <w:r>
              <w:rPr>
                <w:rFonts w:ascii="Calibri" w:hAnsi="Calibri" w:cs="Calibri"/>
                <w:sz w:val="28"/>
                <w:szCs w:val="28"/>
                <w:lang w:val="el-GR"/>
              </w:rPr>
              <w:t>να</w:t>
            </w:r>
            <w:r w:rsidRPr="005A4DF4">
              <w:rPr>
                <w:rFonts w:ascii="Calibri" w:hAnsi="Calibri" w:cs="Calibri"/>
                <w:sz w:val="28"/>
                <w:szCs w:val="28"/>
                <w:lang w:val="el-GR"/>
              </w:rPr>
              <w:t xml:space="preserve"> </w:t>
            </w:r>
            <w:r>
              <w:rPr>
                <w:rFonts w:ascii="Calibri" w:hAnsi="Calibri" w:cs="Calibri"/>
                <w:sz w:val="28"/>
                <w:szCs w:val="28"/>
                <w:lang w:val="el-GR"/>
              </w:rPr>
              <w:t>μοιραστεί</w:t>
            </w:r>
            <w:r w:rsidRPr="005A4DF4">
              <w:rPr>
                <w:rFonts w:ascii="Calibri" w:hAnsi="Calibri" w:cs="Calibri"/>
                <w:sz w:val="28"/>
                <w:szCs w:val="28"/>
                <w:lang w:val="el-GR"/>
              </w:rPr>
              <w:t xml:space="preserve">τε </w:t>
            </w:r>
            <w:r>
              <w:rPr>
                <w:rFonts w:ascii="Calibri" w:hAnsi="Calibri" w:cs="Calibri"/>
                <w:sz w:val="28"/>
                <w:szCs w:val="28"/>
                <w:lang w:val="el-GR"/>
              </w:rPr>
              <w:t>όσα</w:t>
            </w:r>
            <w:r w:rsidRPr="005A4DF4">
              <w:rPr>
                <w:rFonts w:ascii="Calibri" w:hAnsi="Calibri" w:cs="Calibri"/>
                <w:sz w:val="28"/>
                <w:szCs w:val="28"/>
                <w:lang w:val="el-GR"/>
              </w:rPr>
              <w:t xml:space="preserve"> </w:t>
            </w:r>
            <w:r>
              <w:rPr>
                <w:rFonts w:ascii="Calibri" w:hAnsi="Calibri" w:cs="Calibri"/>
                <w:sz w:val="28"/>
                <w:szCs w:val="28"/>
                <w:lang w:val="el-GR"/>
              </w:rPr>
              <w:t xml:space="preserve">μάθατε; </w:t>
            </w:r>
          </w:p>
          <w:p w14:paraId="515D9784" w14:textId="1A241D58" w:rsidR="00D710E1" w:rsidRPr="00916688" w:rsidRDefault="00A204B0" w:rsidP="00A204B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Πώς</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μπορούσατε</w:t>
            </w:r>
            <w:r w:rsidRPr="00E878FB">
              <w:rPr>
                <w:rFonts w:ascii="Calibri" w:hAnsi="Calibri" w:cs="Calibri"/>
                <w:sz w:val="28"/>
                <w:szCs w:val="28"/>
                <w:lang w:val="el-GR"/>
              </w:rPr>
              <w:t xml:space="preserve"> </w:t>
            </w:r>
            <w:r>
              <w:rPr>
                <w:rFonts w:ascii="Calibri" w:hAnsi="Calibri" w:cs="Calibri"/>
                <w:sz w:val="28"/>
                <w:szCs w:val="28"/>
                <w:lang w:val="el-GR"/>
              </w:rPr>
              <w:t>να</w:t>
            </w:r>
            <w:r w:rsidRPr="00E878FB">
              <w:rPr>
                <w:rFonts w:ascii="Calibri" w:hAnsi="Calibri" w:cs="Calibri"/>
                <w:sz w:val="28"/>
                <w:szCs w:val="28"/>
                <w:lang w:val="el-GR"/>
              </w:rPr>
              <w:t xml:space="preserve"> </w:t>
            </w:r>
            <w:r>
              <w:rPr>
                <w:rFonts w:ascii="Calibri" w:hAnsi="Calibri" w:cs="Calibri"/>
                <w:sz w:val="28"/>
                <w:szCs w:val="28"/>
                <w:lang w:val="el-GR"/>
              </w:rPr>
              <w:t>ενσωματώσετε</w:t>
            </w:r>
            <w:r w:rsidRPr="00E878FB">
              <w:rPr>
                <w:rFonts w:ascii="Calibri" w:hAnsi="Calibri" w:cs="Calibri"/>
                <w:sz w:val="28"/>
                <w:szCs w:val="28"/>
                <w:lang w:val="el-GR"/>
              </w:rPr>
              <w:t xml:space="preserve"> </w:t>
            </w:r>
            <w:r>
              <w:rPr>
                <w:rFonts w:ascii="Calibri" w:hAnsi="Calibri" w:cs="Calibri"/>
                <w:sz w:val="28"/>
                <w:szCs w:val="28"/>
                <w:lang w:val="el-GR"/>
              </w:rPr>
              <w:t>αυτά</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μάθατε</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τη</w:t>
            </w:r>
            <w:r w:rsidRPr="00E878FB">
              <w:rPr>
                <w:rFonts w:ascii="Calibri" w:hAnsi="Calibri" w:cs="Calibri"/>
                <w:sz w:val="28"/>
                <w:szCs w:val="28"/>
                <w:lang w:val="el-GR"/>
              </w:rPr>
              <w:t xml:space="preserve"> </w:t>
            </w:r>
            <w:r>
              <w:rPr>
                <w:rFonts w:ascii="Calibri" w:hAnsi="Calibri" w:cs="Calibri"/>
                <w:sz w:val="28"/>
                <w:szCs w:val="28"/>
                <w:lang w:val="el-GR"/>
              </w:rPr>
              <w:t>συγκεκριμένη</w:t>
            </w:r>
            <w:r w:rsidRPr="00E878FB">
              <w:rPr>
                <w:rFonts w:ascii="Calibri" w:hAnsi="Calibri" w:cs="Calibri"/>
                <w:sz w:val="28"/>
                <w:szCs w:val="28"/>
                <w:lang w:val="el-GR"/>
              </w:rPr>
              <w:t xml:space="preserve"> </w:t>
            </w:r>
            <w:r>
              <w:rPr>
                <w:rFonts w:ascii="Calibri" w:hAnsi="Calibri" w:cs="Calibri"/>
                <w:sz w:val="28"/>
                <w:szCs w:val="28"/>
                <w:lang w:val="el-GR"/>
              </w:rPr>
              <w:t>δραστηριότητα</w:t>
            </w:r>
            <w:r w:rsidRPr="00E878FB">
              <w:rPr>
                <w:rFonts w:ascii="Calibri" w:hAnsi="Calibri" w:cs="Calibri"/>
                <w:sz w:val="28"/>
                <w:szCs w:val="28"/>
                <w:lang w:val="el-GR"/>
              </w:rPr>
              <w:t xml:space="preserve"> </w:t>
            </w:r>
            <w:r>
              <w:rPr>
                <w:rFonts w:ascii="Calibri" w:hAnsi="Calibri" w:cs="Calibri"/>
                <w:sz w:val="28"/>
                <w:szCs w:val="28"/>
                <w:lang w:val="el-GR"/>
              </w:rPr>
              <w:t xml:space="preserve">στην καθημερινότητά σας, στο σπίτι και στο σχολείο σας; </w:t>
            </w:r>
          </w:p>
        </w:tc>
      </w:tr>
      <w:tr w:rsidR="00D710E1" w:rsidRPr="00F82B4E" w14:paraId="1021CA18"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707819B6" w14:textId="1F651035" w:rsidR="00D710E1" w:rsidRPr="00A204B0" w:rsidRDefault="00A204B0" w:rsidP="00286179">
            <w:pPr>
              <w:rPr>
                <w:rFonts w:ascii="Calibri" w:hAnsi="Calibri" w:cs="Calibri"/>
                <w:color w:val="00B050"/>
                <w:sz w:val="28"/>
                <w:szCs w:val="28"/>
                <w:lang w:val="el-GR"/>
              </w:rPr>
            </w:pPr>
            <w:r>
              <w:rPr>
                <w:rFonts w:ascii="Calibri" w:hAnsi="Calibri" w:cs="Calibri"/>
                <w:sz w:val="28"/>
                <w:szCs w:val="28"/>
                <w:lang w:val="el-GR"/>
              </w:rPr>
              <w:lastRenderedPageBreak/>
              <w:t>Πιθανά εμπόδια</w:t>
            </w:r>
          </w:p>
        </w:tc>
        <w:tc>
          <w:tcPr>
            <w:tcW w:w="5086" w:type="dxa"/>
          </w:tcPr>
          <w:p w14:paraId="4A7F4909" w14:textId="77777777" w:rsidR="00D710E1" w:rsidRPr="00F82B4E" w:rsidRDefault="00D710E1"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D710E1" w:rsidRPr="00F82B4E" w14:paraId="254AE4E3"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7B52BCCD" w14:textId="775909B0" w:rsidR="00D710E1" w:rsidRPr="00A204B0" w:rsidRDefault="007A0813" w:rsidP="00286179">
            <w:pPr>
              <w:rPr>
                <w:rFonts w:ascii="Calibri" w:hAnsi="Calibri" w:cs="Calibri"/>
                <w:color w:val="000000" w:themeColor="text1"/>
                <w:sz w:val="28"/>
                <w:szCs w:val="28"/>
                <w:lang w:val="el-GR"/>
              </w:rPr>
            </w:pPr>
            <w:r>
              <w:rPr>
                <w:rFonts w:ascii="Calibri" w:hAnsi="Calibri" w:cs="Calibri"/>
                <w:color w:val="000000" w:themeColor="text1"/>
                <w:sz w:val="28"/>
                <w:szCs w:val="28"/>
                <w:lang w:val="el-GR"/>
              </w:rPr>
              <w:t>Ι</w:t>
            </w:r>
            <w:r w:rsidR="00A204B0" w:rsidRPr="00A204B0">
              <w:rPr>
                <w:rFonts w:ascii="Calibri" w:hAnsi="Calibri" w:cs="Calibri"/>
                <w:color w:val="000000" w:themeColor="text1"/>
                <w:sz w:val="28"/>
                <w:szCs w:val="28"/>
                <w:lang w:val="el-GR"/>
              </w:rPr>
              <w:t xml:space="preserve">δέες για </w:t>
            </w:r>
            <w:r>
              <w:rPr>
                <w:rFonts w:ascii="Calibri" w:hAnsi="Calibri" w:cs="Calibri"/>
                <w:color w:val="000000" w:themeColor="text1"/>
                <w:sz w:val="28"/>
                <w:szCs w:val="28"/>
                <w:lang w:val="el-GR"/>
              </w:rPr>
              <w:t xml:space="preserve">επιπλέον </w:t>
            </w:r>
            <w:r w:rsidR="00A204B0" w:rsidRPr="00A204B0">
              <w:rPr>
                <w:rFonts w:ascii="Calibri" w:hAnsi="Calibri" w:cs="Calibri"/>
                <w:color w:val="000000" w:themeColor="text1"/>
                <w:sz w:val="28"/>
                <w:szCs w:val="28"/>
                <w:lang w:val="el-GR"/>
              </w:rPr>
              <w:t>δραστηριότητες</w:t>
            </w:r>
          </w:p>
        </w:tc>
        <w:tc>
          <w:tcPr>
            <w:tcW w:w="5086" w:type="dxa"/>
          </w:tcPr>
          <w:p w14:paraId="30220C9E" w14:textId="77777777" w:rsidR="00D710E1" w:rsidRPr="00F82B4E" w:rsidRDefault="00D710E1"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D710E1" w:rsidRPr="00F82B4E" w14:paraId="02013842"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453BA9FD" w14:textId="33B85EDD" w:rsidR="00D710E1" w:rsidRPr="00A204B0" w:rsidRDefault="00A204B0" w:rsidP="00286179">
            <w:pPr>
              <w:rPr>
                <w:rFonts w:ascii="Calibri" w:hAnsi="Calibri" w:cs="Calibri"/>
                <w:color w:val="00B050"/>
                <w:sz w:val="28"/>
                <w:szCs w:val="28"/>
                <w:lang w:val="el-GR"/>
              </w:rPr>
            </w:pPr>
            <w:r>
              <w:rPr>
                <w:rFonts w:ascii="Calibri" w:hAnsi="Calibri" w:cs="Calibri"/>
                <w:sz w:val="28"/>
                <w:szCs w:val="28"/>
                <w:lang w:val="el-GR"/>
              </w:rPr>
              <w:lastRenderedPageBreak/>
              <w:t xml:space="preserve">Δωρεάν </w:t>
            </w:r>
            <w:r w:rsidR="007A0813">
              <w:rPr>
                <w:rFonts w:ascii="Calibri" w:hAnsi="Calibri" w:cs="Calibri"/>
                <w:sz w:val="28"/>
                <w:szCs w:val="28"/>
                <w:lang w:val="el-GR"/>
              </w:rPr>
              <w:t>πηγές</w:t>
            </w:r>
            <w:r>
              <w:rPr>
                <w:rFonts w:ascii="Calibri" w:hAnsi="Calibri" w:cs="Calibri"/>
                <w:sz w:val="28"/>
                <w:szCs w:val="28"/>
                <w:lang w:val="el-GR"/>
              </w:rPr>
              <w:t xml:space="preserve"> και προτεινόμενες ιστοσελίδες</w:t>
            </w:r>
          </w:p>
        </w:tc>
        <w:tc>
          <w:tcPr>
            <w:tcW w:w="5086" w:type="dxa"/>
          </w:tcPr>
          <w:p w14:paraId="3FB79C0D" w14:textId="77777777" w:rsidR="00C63CC6" w:rsidRPr="00A204B0" w:rsidRDefault="00000000" w:rsidP="00C63CC6">
            <w:pPr>
              <w:pStyle w:val="ListParagraph"/>
              <w:numPr>
                <w:ilvl w:val="0"/>
                <w:numId w:val="30"/>
              </w:numPr>
              <w:spacing w:line="240" w:lineRule="auto"/>
              <w:cnfStyle w:val="000000000000" w:firstRow="0" w:lastRow="0" w:firstColumn="0" w:lastColumn="0" w:oddVBand="0" w:evenVBand="0" w:oddHBand="0" w:evenHBand="0" w:firstRowFirstColumn="0" w:firstRowLastColumn="0" w:lastRowFirstColumn="0" w:lastRowLastColumn="0"/>
              <w:rPr>
                <w:lang w:val="el-GR"/>
              </w:rPr>
            </w:pPr>
            <w:hyperlink r:id="rId28" w:history="1">
              <w:r w:rsidR="00C63CC6" w:rsidRPr="007351B8">
                <w:rPr>
                  <w:rStyle w:val="Hyperlink"/>
                </w:rPr>
                <w:t>https</w:t>
              </w:r>
              <w:r w:rsidR="00C63CC6" w:rsidRPr="00A204B0">
                <w:rPr>
                  <w:rStyle w:val="Hyperlink"/>
                  <w:lang w:val="el-GR"/>
                </w:rPr>
                <w:t>://</w:t>
              </w:r>
              <w:proofErr w:type="spellStart"/>
              <w:r w:rsidR="00C63CC6" w:rsidRPr="007351B8">
                <w:rPr>
                  <w:rStyle w:val="Hyperlink"/>
                </w:rPr>
                <w:t>ourworldindata</w:t>
              </w:r>
              <w:proofErr w:type="spellEnd"/>
              <w:r w:rsidR="00C63CC6" w:rsidRPr="00A204B0">
                <w:rPr>
                  <w:rStyle w:val="Hyperlink"/>
                  <w:lang w:val="el-GR"/>
                </w:rPr>
                <w:t>.</w:t>
              </w:r>
              <w:r w:rsidR="00C63CC6" w:rsidRPr="007351B8">
                <w:rPr>
                  <w:rStyle w:val="Hyperlink"/>
                </w:rPr>
                <w:t>org</w:t>
              </w:r>
              <w:r w:rsidR="00C63CC6" w:rsidRPr="00A204B0">
                <w:rPr>
                  <w:rStyle w:val="Hyperlink"/>
                  <w:lang w:val="el-GR"/>
                </w:rPr>
                <w:t>/</w:t>
              </w:r>
              <w:r w:rsidR="00C63CC6" w:rsidRPr="007351B8">
                <w:rPr>
                  <w:rStyle w:val="Hyperlink"/>
                </w:rPr>
                <w:t>ghg</w:t>
              </w:r>
              <w:r w:rsidR="00C63CC6" w:rsidRPr="00A204B0">
                <w:rPr>
                  <w:rStyle w:val="Hyperlink"/>
                  <w:lang w:val="el-GR"/>
                </w:rPr>
                <w:t>-</w:t>
              </w:r>
              <w:r w:rsidR="00C63CC6" w:rsidRPr="007351B8">
                <w:rPr>
                  <w:rStyle w:val="Hyperlink"/>
                </w:rPr>
                <w:t>emissions</w:t>
              </w:r>
              <w:r w:rsidR="00C63CC6" w:rsidRPr="00A204B0">
                <w:rPr>
                  <w:rStyle w:val="Hyperlink"/>
                  <w:lang w:val="el-GR"/>
                </w:rPr>
                <w:t>-</w:t>
              </w:r>
              <w:r w:rsidR="00C63CC6" w:rsidRPr="007351B8">
                <w:rPr>
                  <w:rStyle w:val="Hyperlink"/>
                </w:rPr>
                <w:t>by</w:t>
              </w:r>
              <w:r w:rsidR="00C63CC6" w:rsidRPr="00A204B0">
                <w:rPr>
                  <w:rStyle w:val="Hyperlink"/>
                  <w:lang w:val="el-GR"/>
                </w:rPr>
                <w:t>-</w:t>
              </w:r>
              <w:r w:rsidR="00C63CC6" w:rsidRPr="007351B8">
                <w:rPr>
                  <w:rStyle w:val="Hyperlink"/>
                </w:rPr>
                <w:t>sector</w:t>
              </w:r>
            </w:hyperlink>
          </w:p>
          <w:p w14:paraId="01EA859A" w14:textId="77777777" w:rsidR="00C63CC6" w:rsidRPr="00F52048" w:rsidRDefault="00000000" w:rsidP="00C63CC6">
            <w:pPr>
              <w:pStyle w:val="ListParagraph"/>
              <w:numPr>
                <w:ilvl w:val="0"/>
                <w:numId w:val="30"/>
              </w:numPr>
              <w:spacing w:line="240" w:lineRule="auto"/>
              <w:cnfStyle w:val="000000000000" w:firstRow="0" w:lastRow="0" w:firstColumn="0" w:lastColumn="0" w:oddVBand="0" w:evenVBand="0" w:oddHBand="0" w:evenHBand="0" w:firstRowFirstColumn="0" w:firstRowLastColumn="0" w:lastRowFirstColumn="0" w:lastRowLastColumn="0"/>
              <w:rPr>
                <w:lang w:val="el-GR"/>
              </w:rPr>
            </w:pPr>
            <w:hyperlink r:id="rId29" w:history="1">
              <w:r w:rsidR="00C63CC6" w:rsidRPr="007351B8">
                <w:rPr>
                  <w:rStyle w:val="Hyperlink"/>
                </w:rPr>
                <w:t>https</w:t>
              </w:r>
              <w:r w:rsidR="00C63CC6" w:rsidRPr="00F52048">
                <w:rPr>
                  <w:rStyle w:val="Hyperlink"/>
                  <w:lang w:val="el-GR"/>
                </w:rPr>
                <w:t>://</w:t>
              </w:r>
              <w:proofErr w:type="spellStart"/>
              <w:r w:rsidR="00C63CC6" w:rsidRPr="007351B8">
                <w:rPr>
                  <w:rStyle w:val="Hyperlink"/>
                </w:rPr>
                <w:t>ourworldindata</w:t>
              </w:r>
              <w:proofErr w:type="spellEnd"/>
              <w:r w:rsidR="00C63CC6" w:rsidRPr="00F52048">
                <w:rPr>
                  <w:rStyle w:val="Hyperlink"/>
                  <w:lang w:val="el-GR"/>
                </w:rPr>
                <w:t>.</w:t>
              </w:r>
              <w:r w:rsidR="00C63CC6" w:rsidRPr="007351B8">
                <w:rPr>
                  <w:rStyle w:val="Hyperlink"/>
                </w:rPr>
                <w:t>org</w:t>
              </w:r>
              <w:r w:rsidR="00C63CC6" w:rsidRPr="00F52048">
                <w:rPr>
                  <w:rStyle w:val="Hyperlink"/>
                  <w:lang w:val="el-GR"/>
                </w:rPr>
                <w:t>/</w:t>
              </w:r>
              <w:r w:rsidR="00C63CC6" w:rsidRPr="007351B8">
                <w:rPr>
                  <w:rStyle w:val="Hyperlink"/>
                </w:rPr>
                <w:t>co</w:t>
              </w:r>
              <w:r w:rsidR="00C63CC6" w:rsidRPr="00F52048">
                <w:rPr>
                  <w:rStyle w:val="Hyperlink"/>
                  <w:lang w:val="el-GR"/>
                </w:rPr>
                <w:t>2-</w:t>
              </w:r>
              <w:r w:rsidR="00C63CC6" w:rsidRPr="007351B8">
                <w:rPr>
                  <w:rStyle w:val="Hyperlink"/>
                </w:rPr>
                <w:t>emissions</w:t>
              </w:r>
              <w:r w:rsidR="00C63CC6" w:rsidRPr="00F52048">
                <w:rPr>
                  <w:rStyle w:val="Hyperlink"/>
                  <w:lang w:val="el-GR"/>
                </w:rPr>
                <w:t>-</w:t>
              </w:r>
              <w:r w:rsidR="00C63CC6" w:rsidRPr="007351B8">
                <w:rPr>
                  <w:rStyle w:val="Hyperlink"/>
                </w:rPr>
                <w:t>from</w:t>
              </w:r>
              <w:r w:rsidR="00C63CC6" w:rsidRPr="00F52048">
                <w:rPr>
                  <w:rStyle w:val="Hyperlink"/>
                  <w:lang w:val="el-GR"/>
                </w:rPr>
                <w:t>-</w:t>
              </w:r>
              <w:r w:rsidR="00C63CC6" w:rsidRPr="007351B8">
                <w:rPr>
                  <w:rStyle w:val="Hyperlink"/>
                </w:rPr>
                <w:t>aviation</w:t>
              </w:r>
            </w:hyperlink>
          </w:p>
          <w:p w14:paraId="1CF51A5E" w14:textId="1D14277C" w:rsidR="00D710E1" w:rsidRPr="00F52048" w:rsidRDefault="00C63CC6" w:rsidP="00C63CC6">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490989">
              <w:t>https</w:t>
            </w:r>
            <w:r w:rsidRPr="00F52048">
              <w:rPr>
                <w:lang w:val="el-GR"/>
              </w:rPr>
              <w:t>://</w:t>
            </w:r>
            <w:r w:rsidRPr="00490989">
              <w:t>www</w:t>
            </w:r>
            <w:r w:rsidRPr="00F52048">
              <w:rPr>
                <w:lang w:val="el-GR"/>
              </w:rPr>
              <w:t>.</w:t>
            </w:r>
            <w:proofErr w:type="spellStart"/>
            <w:r w:rsidRPr="00490989">
              <w:t>epa</w:t>
            </w:r>
            <w:proofErr w:type="spellEnd"/>
            <w:r w:rsidRPr="00F52048">
              <w:rPr>
                <w:lang w:val="el-GR"/>
              </w:rPr>
              <w:t>.</w:t>
            </w:r>
            <w:r w:rsidRPr="00490989">
              <w:t>gov</w:t>
            </w:r>
            <w:r w:rsidRPr="00F52048">
              <w:rPr>
                <w:lang w:val="el-GR"/>
              </w:rPr>
              <w:t>/</w:t>
            </w:r>
            <w:r w:rsidRPr="00490989">
              <w:t>transportation</w:t>
            </w:r>
            <w:r w:rsidRPr="00F52048">
              <w:rPr>
                <w:lang w:val="el-GR"/>
              </w:rPr>
              <w:t>-</w:t>
            </w:r>
            <w:r w:rsidRPr="00490989">
              <w:t>air</w:t>
            </w:r>
            <w:r w:rsidRPr="00F52048">
              <w:rPr>
                <w:lang w:val="el-GR"/>
              </w:rPr>
              <w:t>-</w:t>
            </w:r>
            <w:r w:rsidRPr="00490989">
              <w:t>pollution</w:t>
            </w:r>
            <w:r w:rsidRPr="00F52048">
              <w:rPr>
                <w:lang w:val="el-GR"/>
              </w:rPr>
              <w:t>-</w:t>
            </w:r>
            <w:r w:rsidRPr="00490989">
              <w:t>and</w:t>
            </w:r>
            <w:r w:rsidRPr="00F52048">
              <w:rPr>
                <w:lang w:val="el-GR"/>
              </w:rPr>
              <w:t>-</w:t>
            </w:r>
            <w:r w:rsidRPr="00490989">
              <w:t>climate</w:t>
            </w:r>
            <w:r w:rsidRPr="00F52048">
              <w:rPr>
                <w:lang w:val="el-GR"/>
              </w:rPr>
              <w:t>-</w:t>
            </w:r>
            <w:r w:rsidRPr="00490989">
              <w:t>change</w:t>
            </w:r>
            <w:r w:rsidRPr="00F52048">
              <w:rPr>
                <w:lang w:val="el-GR"/>
              </w:rPr>
              <w:t>/</w:t>
            </w:r>
            <w:r w:rsidRPr="00490989">
              <w:t>carbon</w:t>
            </w:r>
            <w:r w:rsidRPr="00F52048">
              <w:rPr>
                <w:lang w:val="el-GR"/>
              </w:rPr>
              <w:t>-</w:t>
            </w:r>
            <w:r w:rsidRPr="00490989">
              <w:t>pollution</w:t>
            </w:r>
            <w:r w:rsidRPr="00F52048">
              <w:rPr>
                <w:lang w:val="el-GR"/>
              </w:rPr>
              <w:t>-</w:t>
            </w:r>
            <w:r w:rsidRPr="00490989">
              <w:t>transportation</w:t>
            </w:r>
          </w:p>
        </w:tc>
      </w:tr>
    </w:tbl>
    <w:p w14:paraId="30255154" w14:textId="77777777" w:rsidR="00D710E1" w:rsidRPr="00F52048" w:rsidRDefault="00D710E1" w:rsidP="00956581">
      <w:pPr>
        <w:rPr>
          <w:rFonts w:ascii="Calibri" w:hAnsi="Calibri" w:cs="Calibri"/>
          <w:b/>
          <w:color w:val="000000"/>
          <w:sz w:val="28"/>
          <w:szCs w:val="28"/>
          <w:shd w:val="clear" w:color="auto" w:fill="FFFFFF"/>
          <w:lang w:val="el-GR"/>
        </w:rPr>
      </w:pPr>
    </w:p>
    <w:p w14:paraId="5389A86E" w14:textId="77777777" w:rsidR="00CF7442" w:rsidRPr="00F52048" w:rsidRDefault="00CF7442" w:rsidP="00490237">
      <w:pPr>
        <w:rPr>
          <w:rFonts w:ascii="Calibri" w:hAnsi="Calibri" w:cs="Calibri"/>
          <w:color w:val="00B050"/>
          <w:sz w:val="28"/>
          <w:szCs w:val="28"/>
          <w:shd w:val="clear" w:color="auto" w:fill="FFFFFF"/>
          <w:lang w:val="el-GR"/>
        </w:rPr>
      </w:pPr>
    </w:p>
    <w:p w14:paraId="53158FBB" w14:textId="221D953F" w:rsidR="00490237" w:rsidRPr="00E47179" w:rsidRDefault="00101EDA" w:rsidP="00490237">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E47179">
        <w:rPr>
          <w:rFonts w:ascii="Calibri" w:hAnsi="Calibri" w:cs="Calibri"/>
          <w:color w:val="00B050"/>
          <w:sz w:val="28"/>
          <w:szCs w:val="28"/>
          <w:shd w:val="clear" w:color="auto" w:fill="FFFFFF"/>
          <w:lang w:val="el-GR"/>
        </w:rPr>
        <w:t xml:space="preserve"> </w:t>
      </w:r>
      <w:r w:rsidR="00E47179" w:rsidRPr="00266CAA">
        <w:rPr>
          <w:rFonts w:ascii="Calibri" w:hAnsi="Calibri" w:cs="Calibri"/>
          <w:b/>
          <w:color w:val="00B050"/>
          <w:sz w:val="28"/>
          <w:szCs w:val="28"/>
          <w:shd w:val="clear" w:color="auto" w:fill="FFFFFF"/>
          <w:lang w:val="el-GR"/>
        </w:rPr>
        <w:t>Βήμα</w:t>
      </w:r>
      <w:r w:rsidR="00490237" w:rsidRPr="00266CAA">
        <w:rPr>
          <w:rFonts w:ascii="Calibri" w:hAnsi="Calibri" w:cs="Calibri"/>
          <w:b/>
          <w:color w:val="00B050"/>
          <w:sz w:val="28"/>
          <w:szCs w:val="28"/>
          <w:shd w:val="clear" w:color="auto" w:fill="FFFFFF"/>
          <w:lang w:val="el-GR"/>
        </w:rPr>
        <w:t xml:space="preserve"> 3</w:t>
      </w:r>
      <w:r w:rsidR="00490237" w:rsidRPr="00E47179">
        <w:rPr>
          <w:rFonts w:ascii="Calibri" w:hAnsi="Calibri" w:cs="Calibri"/>
          <w:color w:val="00B050"/>
          <w:sz w:val="28"/>
          <w:szCs w:val="28"/>
          <w:shd w:val="clear" w:color="auto" w:fill="FFFFFF"/>
          <w:lang w:val="el-GR"/>
        </w:rPr>
        <w:t xml:space="preserve">: </w:t>
      </w:r>
      <w:r w:rsidR="00A204B0">
        <w:rPr>
          <w:rFonts w:ascii="Calibri" w:hAnsi="Calibri" w:cs="Calibri"/>
          <w:color w:val="00B050"/>
          <w:sz w:val="28"/>
          <w:szCs w:val="28"/>
          <w:shd w:val="clear" w:color="auto" w:fill="FFFFFF"/>
          <w:lang w:val="el-GR"/>
        </w:rPr>
        <w:t>Πρακτική</w:t>
      </w:r>
      <w:r w:rsidR="00E47179">
        <w:rPr>
          <w:rFonts w:ascii="Calibri" w:hAnsi="Calibri" w:cs="Calibri"/>
          <w:color w:val="00B050"/>
          <w:sz w:val="28"/>
          <w:szCs w:val="28"/>
          <w:shd w:val="clear" w:color="auto" w:fill="FFFFFF"/>
          <w:lang w:val="el-GR"/>
        </w:rPr>
        <w:t xml:space="preserve"> </w:t>
      </w:r>
      <w:proofErr w:type="spellStart"/>
      <w:r w:rsidR="00E47179">
        <w:rPr>
          <w:rFonts w:ascii="Calibri" w:hAnsi="Calibri" w:cs="Calibri"/>
          <w:color w:val="00B050"/>
          <w:sz w:val="28"/>
          <w:szCs w:val="28"/>
          <w:shd w:val="clear" w:color="auto" w:fill="FFFFFF"/>
          <w:lang w:val="el-GR"/>
        </w:rPr>
        <w:t>ενσυνειδητότητας</w:t>
      </w:r>
      <w:proofErr w:type="spellEnd"/>
      <w:r w:rsidR="00490237" w:rsidRPr="00E47179">
        <w:rPr>
          <w:rFonts w:ascii="Calibri" w:hAnsi="Calibri" w:cs="Calibri"/>
          <w:color w:val="00B050"/>
          <w:sz w:val="28"/>
          <w:szCs w:val="28"/>
          <w:shd w:val="clear" w:color="auto" w:fill="FFFFFF"/>
          <w:lang w:val="el-GR"/>
        </w:rPr>
        <w:t xml:space="preserve"> – </w:t>
      </w:r>
      <w:r w:rsidR="00E47179">
        <w:rPr>
          <w:rFonts w:ascii="Calibri" w:hAnsi="Calibri" w:cs="Calibri"/>
          <w:color w:val="00B050"/>
          <w:sz w:val="28"/>
          <w:szCs w:val="28"/>
          <w:shd w:val="clear" w:color="auto" w:fill="FFFFFF"/>
          <w:lang w:val="el-GR"/>
        </w:rPr>
        <w:t xml:space="preserve">«Μια βόλτα με </w:t>
      </w:r>
      <w:proofErr w:type="spellStart"/>
      <w:r w:rsidR="00E47179">
        <w:rPr>
          <w:rFonts w:ascii="Calibri" w:hAnsi="Calibri" w:cs="Calibri"/>
          <w:color w:val="00B050"/>
          <w:sz w:val="28"/>
          <w:szCs w:val="28"/>
          <w:shd w:val="clear" w:color="auto" w:fill="FFFFFF"/>
          <w:lang w:val="el-GR"/>
        </w:rPr>
        <w:t>συνειδητότητα</w:t>
      </w:r>
      <w:proofErr w:type="spellEnd"/>
      <w:r w:rsidR="00E47179">
        <w:rPr>
          <w:rFonts w:ascii="Calibri" w:hAnsi="Calibri" w:cs="Calibri"/>
          <w:color w:val="00B050"/>
          <w:sz w:val="28"/>
          <w:szCs w:val="28"/>
          <w:shd w:val="clear" w:color="auto" w:fill="FFFFFF"/>
          <w:lang w:val="el-GR"/>
        </w:rPr>
        <w:t>»</w:t>
      </w:r>
    </w:p>
    <w:p w14:paraId="2D551FDB" w14:textId="3845BB33" w:rsidR="00474634" w:rsidRPr="00916688" w:rsidRDefault="00474634" w:rsidP="00474634">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Ζητήστε από τους μαθητές να σας ακολουθήσουν στον προαύλιο χώρο του σχολείου. Επιλέξτε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ένα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μέρος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που</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θα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έχετε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ησυχία για να κάνετε την ακόλουθη άσκηση. Αν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οι</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καιρικές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συνθήκες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δεν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επιτρέπουν</w:t>
      </w:r>
      <w:r w:rsidR="003C0539"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μπορείτε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μείνετε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μέσα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στη</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σχολική</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αίθουσα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αλλά</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ζητήστε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από τους μαθητές να σας βοηθήσουν να τακτοποιήσετε τις καρέκλες και τα θρανία με τέτοιο τρόπο ώστε να υπάρχει ελεύθερος χώρος για να περπατήσουν. </w:t>
      </w:r>
    </w:p>
    <w:p w14:paraId="572E5F1A" w14:textId="4B0FD658" w:rsidR="003C0539" w:rsidRPr="00474634" w:rsidRDefault="00474634" w:rsidP="00474634">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Ζητήστε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από</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μαθητές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σταθούν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ακίνητοι</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πάρουν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μερικές βαθιές αναπνοές. Στη συνέχεια ζητήστε τους να κλείσουν τα μάτια και να κάνουν ένα βήμα με </w:t>
      </w:r>
      <w:proofErr w:type="spellStart"/>
      <w:r>
        <w:rPr>
          <w:rFonts w:ascii="Calibri" w:hAnsi="Calibri" w:cs="Calibri"/>
          <w:bCs/>
          <w:color w:val="000000"/>
          <w:sz w:val="28"/>
          <w:szCs w:val="28"/>
          <w:shd w:val="clear" w:color="auto" w:fill="FFFFFF"/>
          <w:lang w:val="el-GR"/>
        </w:rPr>
        <w:t>συνειδητότητα</w:t>
      </w:r>
      <w:proofErr w:type="spellEnd"/>
      <w:r>
        <w:rPr>
          <w:rFonts w:ascii="Calibri" w:hAnsi="Calibri" w:cs="Calibri"/>
          <w:bCs/>
          <w:color w:val="000000"/>
          <w:sz w:val="28"/>
          <w:szCs w:val="28"/>
          <w:shd w:val="clear" w:color="auto" w:fill="FFFFFF"/>
          <w:lang w:val="el-GR"/>
        </w:rPr>
        <w:t>. Αυτό σημαίνει να εστιάσουν την προσοχή τους στις λεπτομέρειες αυτής της μίας και μοναδικής κίνησης. Έτσι, ζητήστε τους να σηκώσουν το πέλμα από το</w:t>
      </w:r>
      <w:r w:rsidR="00A204B0">
        <w:rPr>
          <w:rFonts w:ascii="Calibri" w:hAnsi="Calibri" w:cs="Calibri"/>
          <w:bCs/>
          <w:color w:val="000000"/>
          <w:sz w:val="28"/>
          <w:szCs w:val="28"/>
          <w:shd w:val="clear" w:color="auto" w:fill="FFFFFF"/>
          <w:lang w:val="el-GR"/>
        </w:rPr>
        <w:t xml:space="preserve"> έδαφος</w:t>
      </w:r>
      <w:r>
        <w:rPr>
          <w:rFonts w:ascii="Calibri" w:hAnsi="Calibri" w:cs="Calibri"/>
          <w:bCs/>
          <w:color w:val="000000"/>
          <w:sz w:val="28"/>
          <w:szCs w:val="28"/>
          <w:shd w:val="clear" w:color="auto" w:fill="FFFFFF"/>
          <w:lang w:val="el-GR"/>
        </w:rPr>
        <w:t xml:space="preserve"> </w:t>
      </w:r>
      <w:r w:rsidR="00A204B0">
        <w:rPr>
          <w:rFonts w:ascii="Calibri" w:hAnsi="Calibri" w:cs="Calibri"/>
          <w:bCs/>
          <w:color w:val="000000"/>
          <w:sz w:val="28"/>
          <w:szCs w:val="28"/>
          <w:shd w:val="clear" w:color="auto" w:fill="FFFFFF"/>
          <w:lang w:val="el-GR"/>
        </w:rPr>
        <w:t xml:space="preserve">(ή το </w:t>
      </w:r>
      <w:r>
        <w:rPr>
          <w:rFonts w:ascii="Calibri" w:hAnsi="Calibri" w:cs="Calibri"/>
          <w:bCs/>
          <w:color w:val="000000"/>
          <w:sz w:val="28"/>
          <w:szCs w:val="28"/>
          <w:shd w:val="clear" w:color="auto" w:fill="FFFFFF"/>
          <w:lang w:val="el-GR"/>
        </w:rPr>
        <w:t>πάτωμα</w:t>
      </w:r>
      <w:r w:rsidR="00A204B0">
        <w:rPr>
          <w:rFonts w:ascii="Calibri" w:hAnsi="Calibri" w:cs="Calibri"/>
          <w:bCs/>
          <w:color w:val="000000"/>
          <w:sz w:val="28"/>
          <w:szCs w:val="28"/>
          <w:shd w:val="clear" w:color="auto" w:fill="FFFFFF"/>
          <w:lang w:val="el-GR"/>
        </w:rPr>
        <w:t>)</w:t>
      </w:r>
      <w:r>
        <w:rPr>
          <w:rFonts w:ascii="Calibri" w:hAnsi="Calibri" w:cs="Calibri"/>
          <w:bCs/>
          <w:color w:val="000000"/>
          <w:sz w:val="28"/>
          <w:szCs w:val="28"/>
          <w:shd w:val="clear" w:color="auto" w:fill="FFFFFF"/>
          <w:lang w:val="el-GR"/>
        </w:rPr>
        <w:t xml:space="preserve"> αργά, να παρατηρήσουν τον αντίκτυπο αυτής της κίνησης στο πόδι, αλλά και σε ολόκληρο το σώμα, να αισθανθούν αισθήσεις που δημιουργούνται και στη συνέχεια να τοποθετήσουν αργά το πέλμα στο </w:t>
      </w:r>
      <w:r w:rsidR="00A204B0">
        <w:rPr>
          <w:rFonts w:ascii="Calibri" w:hAnsi="Calibri" w:cs="Calibri"/>
          <w:bCs/>
          <w:color w:val="000000"/>
          <w:sz w:val="28"/>
          <w:szCs w:val="28"/>
          <w:shd w:val="clear" w:color="auto" w:fill="FFFFFF"/>
          <w:lang w:val="el-GR"/>
        </w:rPr>
        <w:t xml:space="preserve">έδαφος (ή το </w:t>
      </w:r>
      <w:r>
        <w:rPr>
          <w:rFonts w:ascii="Calibri" w:hAnsi="Calibri" w:cs="Calibri"/>
          <w:bCs/>
          <w:color w:val="000000"/>
          <w:sz w:val="28"/>
          <w:szCs w:val="28"/>
          <w:shd w:val="clear" w:color="auto" w:fill="FFFFFF"/>
          <w:lang w:val="el-GR"/>
        </w:rPr>
        <w:t>πάτωμα</w:t>
      </w:r>
      <w:r w:rsidR="00A204B0">
        <w:rPr>
          <w:rFonts w:ascii="Calibri" w:hAnsi="Calibri" w:cs="Calibri"/>
          <w:bCs/>
          <w:color w:val="000000"/>
          <w:sz w:val="28"/>
          <w:szCs w:val="28"/>
          <w:shd w:val="clear" w:color="auto" w:fill="FFFFFF"/>
          <w:lang w:val="el-GR"/>
        </w:rPr>
        <w:t>)</w:t>
      </w:r>
      <w:r w:rsidR="003C0539" w:rsidRPr="00474634">
        <w:rPr>
          <w:rFonts w:ascii="Calibri" w:hAnsi="Calibri" w:cs="Calibri"/>
          <w:bCs/>
          <w:color w:val="000000"/>
          <w:sz w:val="28"/>
          <w:szCs w:val="28"/>
          <w:shd w:val="clear" w:color="auto" w:fill="FFFFFF"/>
          <w:lang w:val="el-GR"/>
        </w:rPr>
        <w:t xml:space="preserve">. </w:t>
      </w:r>
    </w:p>
    <w:p w14:paraId="6AAFBF8E" w14:textId="04208F51" w:rsidR="003C0539" w:rsidRPr="00916688" w:rsidRDefault="00474634" w:rsidP="00101EDA">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Ζητήστε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ανοίξουν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μάτια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συνεχίσουν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ίδιο τρόπο, κάνοντας το επόμενο βήμα. </w:t>
      </w:r>
    </w:p>
    <w:p w14:paraId="4A0F2ED3" w14:textId="4316EF9A" w:rsidR="00490237" w:rsidRPr="00916688" w:rsidRDefault="00474634" w:rsidP="00101EDA">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Ζητήστε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διερευνήσουν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πώς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νιώθουν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όταν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στρέφουν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συνειδητή</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προσοχή</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στην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εμπειρία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βάδισης. </w:t>
      </w:r>
    </w:p>
    <w:p w14:paraId="46E53854" w14:textId="10759A3D" w:rsidR="00995AA4" w:rsidRPr="00916688" w:rsidRDefault="00474634" w:rsidP="00883596">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Πώς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νιώθουν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όταν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παρατηρούν</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κάθε</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λεπτομέρεια</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αυτής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της</w:t>
      </w:r>
      <w:r w:rsidRPr="00474634">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εμπειρίας</w:t>
      </w:r>
      <w:r w:rsidRPr="00474634">
        <w:rPr>
          <w:rFonts w:ascii="Calibri" w:hAnsi="Calibri" w:cs="Calibri"/>
          <w:bCs/>
          <w:color w:val="000000"/>
          <w:sz w:val="28"/>
          <w:szCs w:val="28"/>
          <w:shd w:val="clear" w:color="auto" w:fill="FFFFFF"/>
          <w:lang w:val="el-GR"/>
        </w:rPr>
        <w:t>…</w:t>
      </w:r>
      <w:r>
        <w:rPr>
          <w:rFonts w:ascii="Calibri" w:hAnsi="Calibri" w:cs="Calibri"/>
          <w:bCs/>
          <w:color w:val="000000"/>
          <w:sz w:val="28"/>
          <w:szCs w:val="28"/>
          <w:shd w:val="clear" w:color="auto" w:fill="FFFFFF"/>
          <w:lang w:val="el-GR"/>
        </w:rPr>
        <w:t xml:space="preserve"> Ειδικά</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πώς</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νιώθουν</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όταν</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περπατούν</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σε</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εξωτερικό</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χώρο</w:t>
      </w:r>
      <w:r w:rsidRPr="009166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Προσκαλέστε</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883596">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αισθανθούν</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τον</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αέρα</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στο</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πρόσωπό</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θερμοκρασία</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αέρα</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τον</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ήλιο</w:t>
      </w:r>
      <w:r w:rsidR="00883596" w:rsidRPr="00883596">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στο</w:t>
      </w:r>
      <w:r w:rsidR="00883596" w:rsidRPr="00883596">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δέρμα… Προσκαλέστε</w:t>
      </w:r>
      <w:r w:rsidR="00883596" w:rsidRPr="00916688">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τους</w:t>
      </w:r>
      <w:r w:rsidR="00883596" w:rsidRPr="00916688">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να</w:t>
      </w:r>
      <w:r w:rsidR="00883596" w:rsidRPr="00916688">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παρατηρήσουν</w:t>
      </w:r>
      <w:r w:rsidR="00883596" w:rsidRPr="00916688">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τους</w:t>
      </w:r>
      <w:r w:rsidR="00883596" w:rsidRPr="00916688">
        <w:rPr>
          <w:rFonts w:ascii="Calibri" w:hAnsi="Calibri" w:cs="Calibri"/>
          <w:bCs/>
          <w:color w:val="000000"/>
          <w:sz w:val="28"/>
          <w:szCs w:val="28"/>
          <w:shd w:val="clear" w:color="auto" w:fill="FFFFFF"/>
          <w:lang w:val="el-GR"/>
        </w:rPr>
        <w:t xml:space="preserve"> </w:t>
      </w:r>
      <w:r w:rsidR="00883596">
        <w:rPr>
          <w:rFonts w:ascii="Calibri" w:hAnsi="Calibri" w:cs="Calibri"/>
          <w:bCs/>
          <w:color w:val="000000"/>
          <w:sz w:val="28"/>
          <w:szCs w:val="28"/>
          <w:shd w:val="clear" w:color="auto" w:fill="FFFFFF"/>
          <w:lang w:val="el-GR"/>
        </w:rPr>
        <w:t>ήχους</w:t>
      </w:r>
      <w:r w:rsidR="00883596" w:rsidRPr="00916688">
        <w:rPr>
          <w:rFonts w:ascii="Calibri" w:hAnsi="Calibri" w:cs="Calibri"/>
          <w:bCs/>
          <w:color w:val="000000"/>
          <w:sz w:val="28"/>
          <w:szCs w:val="28"/>
          <w:shd w:val="clear" w:color="auto" w:fill="FFFFFF"/>
          <w:lang w:val="el-GR"/>
        </w:rPr>
        <w:t xml:space="preserve">… </w:t>
      </w:r>
    </w:p>
    <w:p w14:paraId="25FC1DB7" w14:textId="328E9720" w:rsidR="003C0539" w:rsidRPr="00916688" w:rsidRDefault="00883596" w:rsidP="00101EDA">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Επιτρέψτε</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συνεχίσουν</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μόνοι</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για</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λίγα</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λεπτά</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περπατούν</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συνειδητά</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ακολουθώντας</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δικό</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883596">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ρυθμό</w:t>
      </w:r>
      <w:r w:rsidRPr="00883596">
        <w:rPr>
          <w:rFonts w:ascii="Calibri" w:hAnsi="Calibri" w:cs="Calibri"/>
          <w:bCs/>
          <w:color w:val="000000"/>
          <w:sz w:val="28"/>
          <w:szCs w:val="28"/>
          <w:shd w:val="clear" w:color="auto" w:fill="FFFFFF"/>
          <w:lang w:val="el-GR"/>
        </w:rPr>
        <w:t xml:space="preserve">. </w:t>
      </w:r>
    </w:p>
    <w:p w14:paraId="1E6BE797" w14:textId="77777777" w:rsidR="00101EDA" w:rsidRPr="00916688" w:rsidRDefault="00101EDA" w:rsidP="003C0539">
      <w:pPr>
        <w:rPr>
          <w:rFonts w:ascii="Calibri" w:hAnsi="Calibri" w:cs="Calibri"/>
          <w:color w:val="00B050"/>
          <w:sz w:val="28"/>
          <w:szCs w:val="28"/>
          <w:shd w:val="clear" w:color="auto" w:fill="FFFFFF"/>
          <w:lang w:val="el-GR"/>
        </w:rPr>
      </w:pPr>
    </w:p>
    <w:p w14:paraId="55BFC19F" w14:textId="62E2DECA" w:rsidR="003C0539" w:rsidRPr="00F52048" w:rsidRDefault="00101EDA" w:rsidP="003C0539">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F52048">
        <w:rPr>
          <w:rFonts w:ascii="Calibri" w:hAnsi="Calibri" w:cs="Calibri"/>
          <w:color w:val="00B050"/>
          <w:sz w:val="28"/>
          <w:szCs w:val="28"/>
          <w:shd w:val="clear" w:color="auto" w:fill="FFFFFF"/>
          <w:lang w:val="el-GR"/>
        </w:rPr>
        <w:t xml:space="preserve"> </w:t>
      </w:r>
      <w:r w:rsidR="00A204B0" w:rsidRPr="007A0813">
        <w:rPr>
          <w:rFonts w:ascii="Calibri" w:hAnsi="Calibri" w:cs="Calibri"/>
          <w:b/>
          <w:bCs/>
          <w:color w:val="00B050"/>
          <w:sz w:val="28"/>
          <w:szCs w:val="28"/>
          <w:shd w:val="clear" w:color="auto" w:fill="FFFFFF"/>
          <w:lang w:val="el-GR"/>
        </w:rPr>
        <w:t xml:space="preserve">Βήμα </w:t>
      </w:r>
      <w:r w:rsidR="003C0539" w:rsidRPr="007A0813">
        <w:rPr>
          <w:rFonts w:ascii="Calibri" w:hAnsi="Calibri" w:cs="Calibri"/>
          <w:b/>
          <w:bCs/>
          <w:color w:val="00B050"/>
          <w:sz w:val="28"/>
          <w:szCs w:val="28"/>
          <w:shd w:val="clear" w:color="auto" w:fill="FFFFFF"/>
          <w:lang w:val="el-GR"/>
        </w:rPr>
        <w:t>4</w:t>
      </w:r>
      <w:r w:rsidR="003C0539" w:rsidRPr="00F52048">
        <w:rPr>
          <w:rFonts w:ascii="Calibri" w:hAnsi="Calibri" w:cs="Calibri"/>
          <w:color w:val="00B050"/>
          <w:sz w:val="28"/>
          <w:szCs w:val="28"/>
          <w:shd w:val="clear" w:color="auto" w:fill="FFFFFF"/>
          <w:lang w:val="el-GR"/>
        </w:rPr>
        <w:t xml:space="preserve">: </w:t>
      </w:r>
      <w:r w:rsidR="00272C4C">
        <w:rPr>
          <w:rFonts w:ascii="Calibri" w:hAnsi="Calibri" w:cs="Calibri"/>
          <w:color w:val="00B050"/>
          <w:sz w:val="28"/>
          <w:szCs w:val="28"/>
          <w:shd w:val="clear" w:color="auto" w:fill="FFFFFF"/>
          <w:lang w:val="el-GR"/>
        </w:rPr>
        <w:t>Καθορισμός στόχου</w:t>
      </w:r>
      <w:r w:rsidR="003C0539" w:rsidRPr="00F52048">
        <w:rPr>
          <w:rFonts w:ascii="Calibri" w:hAnsi="Calibri" w:cs="Calibri"/>
          <w:color w:val="00B050"/>
          <w:sz w:val="28"/>
          <w:szCs w:val="28"/>
          <w:shd w:val="clear" w:color="auto" w:fill="FFFFFF"/>
          <w:lang w:val="el-GR"/>
        </w:rPr>
        <w:t xml:space="preserve"> </w:t>
      </w:r>
    </w:p>
    <w:p w14:paraId="230E7B6D" w14:textId="5A815B33" w:rsidR="008E1D64" w:rsidRPr="007C4265" w:rsidRDefault="008E1D64" w:rsidP="008E1D64">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Όταν</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επιστρέψετε</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στην</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τάξη</w:t>
      </w:r>
      <w:r w:rsidR="003C0539"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κάνετε</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πρακτική</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εξωτερικό</w:t>
      </w:r>
      <w:r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χώρο</w:t>
      </w:r>
      <w:r w:rsidR="003C0539" w:rsidRPr="008E1D64">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ζητήστε από τους μαθητές να καθίσουν αναπαυτικά στις καρέκλες τους και να </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κλείσουν τα μάτια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απλώς να χαμηλώσουν το </w:t>
      </w:r>
      <w:r w:rsidR="003513BC">
        <w:rPr>
          <w:rFonts w:ascii="Calibri" w:hAnsi="Calibri" w:cs="Calibri"/>
          <w:color w:val="000000" w:themeColor="text1"/>
          <w:sz w:val="28"/>
          <w:szCs w:val="28"/>
          <w:shd w:val="clear" w:color="auto" w:fill="FFFFFF"/>
          <w:lang w:val="el-GR"/>
        </w:rPr>
        <w:t>βλέμμα</w:t>
      </w:r>
      <w:r>
        <w:rPr>
          <w:rFonts w:ascii="Calibri" w:hAnsi="Calibri" w:cs="Calibri"/>
          <w:color w:val="000000" w:themeColor="text1"/>
          <w:sz w:val="28"/>
          <w:szCs w:val="28"/>
          <w:shd w:val="clear" w:color="auto" w:fill="FFFFFF"/>
          <w:lang w:val="el-GR"/>
        </w:rPr>
        <w:t>). Στη συνέχεια, καθοδηγήστε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ήρεμο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τόνο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φωνής</w:t>
      </w:r>
      <w:r w:rsidRPr="00A66838">
        <w:rPr>
          <w:rFonts w:ascii="Calibri" w:hAnsi="Calibri" w:cs="Calibri"/>
          <w:color w:val="000000" w:themeColor="text1"/>
          <w:sz w:val="28"/>
          <w:szCs w:val="28"/>
          <w:shd w:val="clear" w:color="auto" w:fill="FFFFFF"/>
          <w:lang w:val="el-GR"/>
        </w:rPr>
        <w:t xml:space="preserve">,  </w:t>
      </w:r>
      <w:r w:rsidRPr="007C4265">
        <w:rPr>
          <w:rFonts w:ascii="Calibri" w:hAnsi="Calibri" w:cs="Calibri"/>
          <w:color w:val="000000" w:themeColor="text1"/>
          <w:sz w:val="28"/>
          <w:szCs w:val="28"/>
          <w:shd w:val="clear" w:color="auto" w:fill="FFFFFF"/>
          <w:lang w:val="el-GR"/>
        </w:rPr>
        <w:t xml:space="preserve">να φέρουν στο νου την όλη </w:t>
      </w:r>
      <w:r w:rsidR="007A0813">
        <w:rPr>
          <w:rFonts w:ascii="Calibri" w:hAnsi="Calibri" w:cs="Calibri"/>
          <w:color w:val="000000" w:themeColor="text1"/>
          <w:sz w:val="28"/>
          <w:szCs w:val="28"/>
          <w:shd w:val="clear" w:color="auto" w:fill="FFFFFF"/>
          <w:lang w:val="el-GR"/>
        </w:rPr>
        <w:t xml:space="preserve">μέχρι τώρα </w:t>
      </w:r>
      <w:r w:rsidRPr="007C4265">
        <w:rPr>
          <w:rFonts w:ascii="Calibri" w:hAnsi="Calibri" w:cs="Calibri"/>
          <w:color w:val="000000" w:themeColor="text1"/>
          <w:sz w:val="28"/>
          <w:szCs w:val="28"/>
          <w:shd w:val="clear" w:color="auto" w:fill="FFFFFF"/>
          <w:lang w:val="el-GR"/>
        </w:rPr>
        <w:t xml:space="preserve">εμπειρία: αρχίζοντας από την παρακολούθηση του βίντεο, τη δραστηριότητα, τα βασικά θέματα που προκύψαν από τη συζήτηση, </w:t>
      </w:r>
      <w:r w:rsidR="007A0813">
        <w:rPr>
          <w:rFonts w:ascii="Calibri" w:hAnsi="Calibri" w:cs="Calibri"/>
          <w:color w:val="000000" w:themeColor="text1"/>
          <w:sz w:val="28"/>
          <w:szCs w:val="28"/>
          <w:shd w:val="clear" w:color="auto" w:fill="FFFFFF"/>
          <w:lang w:val="el-GR"/>
        </w:rPr>
        <w:t xml:space="preserve">μέχρι </w:t>
      </w:r>
      <w:r w:rsidRPr="007C4265">
        <w:rPr>
          <w:rFonts w:ascii="Calibri" w:hAnsi="Calibri" w:cs="Calibri"/>
          <w:color w:val="000000" w:themeColor="text1"/>
          <w:sz w:val="28"/>
          <w:szCs w:val="28"/>
          <w:shd w:val="clear" w:color="auto" w:fill="FFFFFF"/>
          <w:lang w:val="el-GR"/>
        </w:rPr>
        <w:t xml:space="preserve">την </w:t>
      </w:r>
      <w:r w:rsidRPr="004D2B93">
        <w:rPr>
          <w:rFonts w:ascii="Calibri" w:hAnsi="Calibri" w:cs="Calibri"/>
          <w:color w:val="000000" w:themeColor="text1"/>
          <w:sz w:val="28"/>
          <w:szCs w:val="28"/>
          <w:shd w:val="clear" w:color="auto" w:fill="FFFFFF"/>
          <w:lang w:val="el-GR"/>
        </w:rPr>
        <w:t xml:space="preserve">πρακτική </w:t>
      </w:r>
      <w:proofErr w:type="spellStart"/>
      <w:r w:rsidRPr="004D2B93">
        <w:rPr>
          <w:rFonts w:ascii="Calibri" w:hAnsi="Calibri" w:cs="Calibri"/>
          <w:color w:val="000000" w:themeColor="text1"/>
          <w:sz w:val="28"/>
          <w:szCs w:val="28"/>
          <w:shd w:val="clear" w:color="auto" w:fill="FFFFFF"/>
          <w:lang w:val="el-GR"/>
        </w:rPr>
        <w:t>ενσυνειδητότητας</w:t>
      </w:r>
      <w:proofErr w:type="spellEnd"/>
      <w:r w:rsidRPr="007C4265">
        <w:rPr>
          <w:rFonts w:ascii="Calibri" w:hAnsi="Calibri" w:cs="Calibri"/>
          <w:color w:val="000000" w:themeColor="text1"/>
          <w:sz w:val="28"/>
          <w:szCs w:val="28"/>
          <w:shd w:val="clear" w:color="auto" w:fill="FFFFFF"/>
          <w:lang w:val="el-GR"/>
        </w:rPr>
        <w:t xml:space="preserve">. </w:t>
      </w:r>
    </w:p>
    <w:p w14:paraId="7DA1D704" w14:textId="77777777" w:rsidR="008E1D64" w:rsidRPr="00AA714C" w:rsidRDefault="008E1D64" w:rsidP="008E1D64">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ακόλουθα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θέσατε ένα ερώτημα που θα διευκολύνει τον </w:t>
      </w:r>
      <w:proofErr w:type="spellStart"/>
      <w:r>
        <w:rPr>
          <w:rFonts w:ascii="Calibri" w:hAnsi="Calibri" w:cs="Calibri"/>
          <w:color w:val="000000" w:themeColor="text1"/>
          <w:sz w:val="28"/>
          <w:szCs w:val="28"/>
          <w:shd w:val="clear" w:color="auto" w:fill="FFFFFF"/>
          <w:lang w:val="el-GR"/>
        </w:rPr>
        <w:t>αναστοχασμό</w:t>
      </w:r>
      <w:proofErr w:type="spellEnd"/>
      <w:r>
        <w:rPr>
          <w:rFonts w:ascii="Calibri" w:hAnsi="Calibri" w:cs="Calibri"/>
          <w:color w:val="000000" w:themeColor="text1"/>
          <w:sz w:val="28"/>
          <w:szCs w:val="28"/>
          <w:shd w:val="clear" w:color="auto" w:fill="FFFFFF"/>
          <w:lang w:val="el-GR"/>
        </w:rPr>
        <w:t xml:space="preserve">: </w:t>
      </w:r>
    </w:p>
    <w:p w14:paraId="44C2AD2A" w14:textId="784B318F" w:rsidR="008E1D64" w:rsidRPr="00AA714C" w:rsidRDefault="008E1D64" w:rsidP="008E1D64">
      <w:pPr>
        <w:jc w:val="both"/>
        <w:rPr>
          <w:rFonts w:ascii="Calibri" w:hAnsi="Calibri" w:cs="Calibri"/>
          <w:i/>
          <w:iCs/>
          <w:color w:val="000000" w:themeColor="text1"/>
          <w:sz w:val="28"/>
          <w:szCs w:val="28"/>
          <w:shd w:val="clear" w:color="auto" w:fill="FFFFFF"/>
          <w:lang w:val="el-GR"/>
        </w:rPr>
      </w:pPr>
      <w:r w:rsidRPr="00411C62">
        <w:rPr>
          <w:rFonts w:ascii="Calibri" w:hAnsi="Calibri" w:cs="Calibri"/>
          <w:i/>
          <w:iCs/>
          <w:color w:val="000000" w:themeColor="text1"/>
          <w:sz w:val="28"/>
          <w:szCs w:val="28"/>
          <w:shd w:val="clear" w:color="auto" w:fill="FFFFFF"/>
          <w:lang w:val="el-GR"/>
        </w:rPr>
        <w:t>«</w:t>
      </w:r>
      <w:r>
        <w:rPr>
          <w:rFonts w:ascii="Calibri" w:hAnsi="Calibri" w:cs="Calibri"/>
          <w:i/>
          <w:iCs/>
          <w:color w:val="000000" w:themeColor="text1"/>
          <w:sz w:val="28"/>
          <w:szCs w:val="28"/>
          <w:shd w:val="clear" w:color="auto" w:fill="FFFFFF"/>
          <w:lang w:val="el-GR"/>
        </w:rPr>
        <w:t>Καθώς</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έχετε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αυτή</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την</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εμπειρία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μέσα σας, στο νου και την καρδιά σας, ποια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είναι</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πράγματα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που</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μπορείτε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 xml:space="preserve">κάνετε την επόμενη εβδομάδα ώστε να συμβάλετε  στο στόχο της οικολογικής μετακίνησης και να μειώσετε το προσωπικό σας αποτύπωμα άνθρακα στην καθημερινή ζωή σας;» </w:t>
      </w:r>
    </w:p>
    <w:p w14:paraId="7B79EFB5" w14:textId="1B428244" w:rsidR="008E1D64" w:rsidRPr="00A13B3F" w:rsidRDefault="008E1D64" w:rsidP="008E1D64">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ανοίξουν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A13B3F">
        <w:rPr>
          <w:rFonts w:ascii="Calibri" w:hAnsi="Calibri" w:cs="Calibri"/>
          <w:color w:val="000000" w:themeColor="text1"/>
          <w:sz w:val="28"/>
          <w:szCs w:val="28"/>
          <w:shd w:val="clear" w:color="auto" w:fill="FFFFFF"/>
          <w:lang w:val="el-GR"/>
        </w:rPr>
        <w:t xml:space="preserve"> 1-3 </w:t>
      </w:r>
      <w:r w:rsidR="007A0813">
        <w:rPr>
          <w:rFonts w:ascii="Calibri" w:hAnsi="Calibri" w:cs="Calibri"/>
          <w:color w:val="000000" w:themeColor="text1"/>
          <w:sz w:val="28"/>
          <w:szCs w:val="28"/>
          <w:shd w:val="clear" w:color="auto" w:fill="FFFFFF"/>
          <w:lang w:val="el-GR"/>
        </w:rPr>
        <w:t>συμπεριφοράς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πιστεύουν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δεσμευτούν να </w:t>
      </w:r>
      <w:r w:rsidR="007A0813">
        <w:rPr>
          <w:rFonts w:ascii="Calibri" w:hAnsi="Calibri" w:cs="Calibri"/>
          <w:color w:val="000000" w:themeColor="text1"/>
          <w:sz w:val="28"/>
          <w:szCs w:val="28"/>
          <w:shd w:val="clear" w:color="auto" w:fill="FFFFFF"/>
          <w:lang w:val="el-GR"/>
        </w:rPr>
        <w:t>κάνουν</w:t>
      </w:r>
      <w:r>
        <w:rPr>
          <w:rFonts w:ascii="Calibri" w:hAnsi="Calibri" w:cs="Calibri"/>
          <w:color w:val="000000" w:themeColor="text1"/>
          <w:sz w:val="28"/>
          <w:szCs w:val="28"/>
          <w:shd w:val="clear" w:color="auto" w:fill="FFFFFF"/>
          <w:lang w:val="el-GR"/>
        </w:rPr>
        <w:t xml:space="preserve"> την επόμενη εβδομάδα, με στόχο τη φιλική προς το περιβάλλον μετακίνηση και τη μείωση του προσωπικού αποτυπώματος άνθρακα. </w:t>
      </w:r>
    </w:p>
    <w:p w14:paraId="0FEDEF96" w14:textId="3283EA82" w:rsidR="008E1D64" w:rsidRPr="00E05EC8" w:rsidRDefault="008E1D64" w:rsidP="008E1D64">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Σχεδιάστε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πίνακα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AA714C">
        <w:rPr>
          <w:rFonts w:ascii="Calibri" w:hAnsi="Calibri" w:cs="Calibri"/>
          <w:color w:val="000000" w:themeColor="text1"/>
          <w:sz w:val="28"/>
          <w:szCs w:val="28"/>
          <w:shd w:val="clear" w:color="auto" w:fill="FFFFFF"/>
          <w:lang w:val="el-GR"/>
        </w:rPr>
        <w:t xml:space="preserve"> </w:t>
      </w:r>
      <w:r w:rsidR="00E962E8" w:rsidRPr="00E962E8">
        <w:rPr>
          <w:rFonts w:ascii="Calibri" w:hAnsi="Calibri" w:cs="Calibri"/>
          <w:color w:val="000000" w:themeColor="text1"/>
          <w:sz w:val="28"/>
          <w:szCs w:val="28"/>
          <w:shd w:val="clear" w:color="auto" w:fill="FFFFFF"/>
          <w:lang w:val="el-GR"/>
        </w:rPr>
        <w:t>ε</w:t>
      </w:r>
      <w:r w:rsidR="00E962E8">
        <w:rPr>
          <w:rFonts w:ascii="Calibri" w:hAnsi="Calibri" w:cs="Calibri"/>
          <w:color w:val="000000" w:themeColor="text1"/>
          <w:sz w:val="28"/>
          <w:szCs w:val="28"/>
          <w:shd w:val="clear" w:color="auto" w:fill="FFFFFF"/>
          <w:lang w:val="el-GR"/>
        </w:rPr>
        <w:t>βδομαδιαίου</w:t>
      </w:r>
      <w:r>
        <w:rPr>
          <w:rFonts w:ascii="Calibri" w:hAnsi="Calibri" w:cs="Calibri"/>
          <w:color w:val="000000" w:themeColor="text1"/>
          <w:sz w:val="28"/>
          <w:szCs w:val="28"/>
          <w:shd w:val="clear" w:color="auto" w:fill="FFFFFF"/>
          <w:lang w:val="el-GR"/>
        </w:rPr>
        <w:t xml:space="preserve"> ημερολογίου καταγραφής για την παρακολούθηση της προόδου τους. Προσαρμόστε το ακόλουθο αν οι μαθητές σας είναι σύμφωνοι και πρόθυμοι να δεσμευτούν για 2 εβδομάδες. </w:t>
      </w:r>
      <w:r w:rsidRPr="00AA714C">
        <w:rPr>
          <w:rFonts w:ascii="Calibri" w:hAnsi="Calibri" w:cs="Calibri"/>
          <w:color w:val="000000" w:themeColor="text1"/>
          <w:sz w:val="28"/>
          <w:szCs w:val="28"/>
          <w:shd w:val="clear" w:color="auto" w:fill="FFFFFF"/>
          <w:lang w:val="el-GR"/>
        </w:rPr>
        <w:t xml:space="preserve"> </w:t>
      </w:r>
    </w:p>
    <w:p w14:paraId="5725CF72" w14:textId="360D18A5" w:rsidR="00995AA4" w:rsidRPr="008E1D64" w:rsidRDefault="00995AA4" w:rsidP="008E1D64">
      <w:pPr>
        <w:jc w:val="both"/>
        <w:rPr>
          <w:rFonts w:ascii="Calibri" w:hAnsi="Calibri" w:cs="Calibri"/>
          <w:sz w:val="28"/>
          <w:szCs w:val="28"/>
          <w:lang w:val="el-GR"/>
        </w:rPr>
      </w:pPr>
    </w:p>
    <w:tbl>
      <w:tblPr>
        <w:tblStyle w:val="TableGrid"/>
        <w:tblW w:w="0" w:type="auto"/>
        <w:tblLook w:val="04A0" w:firstRow="1" w:lastRow="0" w:firstColumn="1" w:lastColumn="0" w:noHBand="0" w:noVBand="1"/>
      </w:tblPr>
      <w:tblGrid>
        <w:gridCol w:w="2543"/>
        <w:gridCol w:w="2543"/>
        <w:gridCol w:w="2543"/>
        <w:gridCol w:w="2543"/>
      </w:tblGrid>
      <w:tr w:rsidR="00995AA4" w14:paraId="707833ED" w14:textId="77777777" w:rsidTr="00BF693A">
        <w:tc>
          <w:tcPr>
            <w:tcW w:w="2543" w:type="dxa"/>
          </w:tcPr>
          <w:p w14:paraId="6094234D" w14:textId="1CA666A4" w:rsidR="00995AA4" w:rsidRPr="008E1D64" w:rsidRDefault="008E1D64" w:rsidP="00BF693A">
            <w:pPr>
              <w:jc w:val="center"/>
              <w:rPr>
                <w:rFonts w:ascii="Calibri" w:hAnsi="Calibri" w:cs="Calibri"/>
                <w:b/>
                <w:bCs/>
                <w:color w:val="00B050"/>
                <w:sz w:val="28"/>
                <w:szCs w:val="28"/>
                <w:shd w:val="clear" w:color="auto" w:fill="FFFFFF"/>
                <w:lang w:val="el-GR"/>
              </w:rPr>
            </w:pPr>
            <w:r>
              <w:rPr>
                <w:rFonts w:ascii="Calibri" w:hAnsi="Calibri" w:cs="Calibri"/>
                <w:b/>
                <w:bCs/>
                <w:color w:val="00B050"/>
                <w:sz w:val="28"/>
                <w:szCs w:val="28"/>
                <w:lang w:val="el-GR"/>
              </w:rPr>
              <w:t>Το προσωπικό μου πλάνο δέσμευσης</w:t>
            </w:r>
          </w:p>
        </w:tc>
        <w:tc>
          <w:tcPr>
            <w:tcW w:w="2543" w:type="dxa"/>
          </w:tcPr>
          <w:p w14:paraId="2E1B277A" w14:textId="7F0D8A3F" w:rsidR="00995AA4" w:rsidRDefault="008E1D64"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995AA4">
              <w:rPr>
                <w:rFonts w:ascii="Calibri" w:hAnsi="Calibri" w:cs="Calibri"/>
                <w:color w:val="000000" w:themeColor="text1"/>
                <w:sz w:val="28"/>
                <w:szCs w:val="28"/>
                <w:shd w:val="clear" w:color="auto" w:fill="FFFFFF"/>
                <w:lang w:val="en-GB"/>
              </w:rPr>
              <w:t xml:space="preserve"> 1</w:t>
            </w:r>
          </w:p>
        </w:tc>
        <w:tc>
          <w:tcPr>
            <w:tcW w:w="2543" w:type="dxa"/>
          </w:tcPr>
          <w:p w14:paraId="62C63960" w14:textId="07B5530F" w:rsidR="00995AA4" w:rsidRDefault="008E1D64"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995AA4">
              <w:rPr>
                <w:rFonts w:ascii="Calibri" w:hAnsi="Calibri" w:cs="Calibri"/>
                <w:color w:val="000000" w:themeColor="text1"/>
                <w:sz w:val="28"/>
                <w:szCs w:val="28"/>
                <w:shd w:val="clear" w:color="auto" w:fill="FFFFFF"/>
                <w:lang w:val="en-GB"/>
              </w:rPr>
              <w:t xml:space="preserve"> 2</w:t>
            </w:r>
          </w:p>
        </w:tc>
        <w:tc>
          <w:tcPr>
            <w:tcW w:w="2543" w:type="dxa"/>
          </w:tcPr>
          <w:p w14:paraId="699411B5" w14:textId="3C99E702"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Συμπεριφορά</w:t>
            </w:r>
            <w:r w:rsidR="00995AA4">
              <w:rPr>
                <w:rFonts w:ascii="Calibri" w:hAnsi="Calibri" w:cs="Calibri"/>
                <w:color w:val="000000" w:themeColor="text1"/>
                <w:sz w:val="28"/>
                <w:szCs w:val="28"/>
                <w:shd w:val="clear" w:color="auto" w:fill="FFFFFF"/>
                <w:lang w:val="en-GB"/>
              </w:rPr>
              <w:t xml:space="preserve"> </w:t>
            </w:r>
            <w:r>
              <w:rPr>
                <w:rFonts w:ascii="Calibri" w:hAnsi="Calibri" w:cs="Calibri"/>
                <w:color w:val="000000" w:themeColor="text1"/>
                <w:sz w:val="28"/>
                <w:szCs w:val="28"/>
                <w:shd w:val="clear" w:color="auto" w:fill="FFFFFF"/>
                <w:lang w:val="el-GR"/>
              </w:rPr>
              <w:t>3</w:t>
            </w:r>
          </w:p>
        </w:tc>
      </w:tr>
      <w:tr w:rsidR="00995AA4" w14:paraId="6359D511" w14:textId="77777777" w:rsidTr="00BF693A">
        <w:tc>
          <w:tcPr>
            <w:tcW w:w="2543" w:type="dxa"/>
          </w:tcPr>
          <w:p w14:paraId="4E6D0FDF" w14:textId="0A34097D"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Δευτέρα</w:t>
            </w:r>
          </w:p>
        </w:tc>
        <w:tc>
          <w:tcPr>
            <w:tcW w:w="2543" w:type="dxa"/>
          </w:tcPr>
          <w:p w14:paraId="4906B2C1"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210480AA"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44C8B879" w14:textId="77777777" w:rsidR="00995AA4" w:rsidRDefault="00995AA4" w:rsidP="00BF693A">
            <w:pPr>
              <w:rPr>
                <w:rFonts w:ascii="Calibri" w:hAnsi="Calibri" w:cs="Calibri"/>
                <w:color w:val="000000" w:themeColor="text1"/>
                <w:sz w:val="28"/>
                <w:szCs w:val="28"/>
                <w:shd w:val="clear" w:color="auto" w:fill="FFFFFF"/>
                <w:lang w:val="en-GB"/>
              </w:rPr>
            </w:pPr>
          </w:p>
        </w:tc>
      </w:tr>
      <w:tr w:rsidR="00995AA4" w14:paraId="5E842A25" w14:textId="77777777" w:rsidTr="00BF693A">
        <w:tc>
          <w:tcPr>
            <w:tcW w:w="2543" w:type="dxa"/>
          </w:tcPr>
          <w:p w14:paraId="084FE896" w14:textId="3DE6A5DF"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Τρίτη</w:t>
            </w:r>
          </w:p>
        </w:tc>
        <w:tc>
          <w:tcPr>
            <w:tcW w:w="2543" w:type="dxa"/>
          </w:tcPr>
          <w:p w14:paraId="7C9A7C2F"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4D9B1208"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510F9998" w14:textId="77777777" w:rsidR="00995AA4" w:rsidRDefault="00995AA4" w:rsidP="00BF693A">
            <w:pPr>
              <w:rPr>
                <w:rFonts w:ascii="Calibri" w:hAnsi="Calibri" w:cs="Calibri"/>
                <w:color w:val="000000" w:themeColor="text1"/>
                <w:sz w:val="28"/>
                <w:szCs w:val="28"/>
                <w:shd w:val="clear" w:color="auto" w:fill="FFFFFF"/>
                <w:lang w:val="en-GB"/>
              </w:rPr>
            </w:pPr>
          </w:p>
        </w:tc>
      </w:tr>
      <w:tr w:rsidR="00995AA4" w14:paraId="0B2376C5" w14:textId="77777777" w:rsidTr="00BF693A">
        <w:tc>
          <w:tcPr>
            <w:tcW w:w="2543" w:type="dxa"/>
          </w:tcPr>
          <w:p w14:paraId="0F51A3B0" w14:textId="4A3EDE4B"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Τετάρτη</w:t>
            </w:r>
          </w:p>
        </w:tc>
        <w:tc>
          <w:tcPr>
            <w:tcW w:w="2543" w:type="dxa"/>
          </w:tcPr>
          <w:p w14:paraId="4A014D09"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2EF531A8"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0F7EB647" w14:textId="77777777" w:rsidR="00995AA4" w:rsidRDefault="00995AA4" w:rsidP="00BF693A">
            <w:pPr>
              <w:rPr>
                <w:rFonts w:ascii="Calibri" w:hAnsi="Calibri" w:cs="Calibri"/>
                <w:color w:val="000000" w:themeColor="text1"/>
                <w:sz w:val="28"/>
                <w:szCs w:val="28"/>
                <w:shd w:val="clear" w:color="auto" w:fill="FFFFFF"/>
                <w:lang w:val="en-GB"/>
              </w:rPr>
            </w:pPr>
          </w:p>
        </w:tc>
      </w:tr>
      <w:tr w:rsidR="00995AA4" w14:paraId="19316C04" w14:textId="77777777" w:rsidTr="00BF693A">
        <w:tc>
          <w:tcPr>
            <w:tcW w:w="2543" w:type="dxa"/>
          </w:tcPr>
          <w:p w14:paraId="6A902726" w14:textId="66B01B74"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Πέμπτη</w:t>
            </w:r>
          </w:p>
        </w:tc>
        <w:tc>
          <w:tcPr>
            <w:tcW w:w="2543" w:type="dxa"/>
          </w:tcPr>
          <w:p w14:paraId="373AD6DD"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6751B200"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4426A269" w14:textId="77777777" w:rsidR="00995AA4" w:rsidRDefault="00995AA4" w:rsidP="00BF693A">
            <w:pPr>
              <w:rPr>
                <w:rFonts w:ascii="Calibri" w:hAnsi="Calibri" w:cs="Calibri"/>
                <w:color w:val="000000" w:themeColor="text1"/>
                <w:sz w:val="28"/>
                <w:szCs w:val="28"/>
                <w:shd w:val="clear" w:color="auto" w:fill="FFFFFF"/>
                <w:lang w:val="en-GB"/>
              </w:rPr>
            </w:pPr>
          </w:p>
        </w:tc>
      </w:tr>
      <w:tr w:rsidR="00995AA4" w14:paraId="1A79D743" w14:textId="77777777" w:rsidTr="00BF693A">
        <w:tc>
          <w:tcPr>
            <w:tcW w:w="2543" w:type="dxa"/>
          </w:tcPr>
          <w:p w14:paraId="18098F13" w14:textId="457333AE"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 xml:space="preserve">Παρασκευή </w:t>
            </w:r>
          </w:p>
        </w:tc>
        <w:tc>
          <w:tcPr>
            <w:tcW w:w="2543" w:type="dxa"/>
          </w:tcPr>
          <w:p w14:paraId="41C29987"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6188B0C6"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53F288E0" w14:textId="77777777" w:rsidR="00995AA4" w:rsidRDefault="00995AA4" w:rsidP="00BF693A">
            <w:pPr>
              <w:rPr>
                <w:rFonts w:ascii="Calibri" w:hAnsi="Calibri" w:cs="Calibri"/>
                <w:color w:val="000000" w:themeColor="text1"/>
                <w:sz w:val="28"/>
                <w:szCs w:val="28"/>
                <w:shd w:val="clear" w:color="auto" w:fill="FFFFFF"/>
                <w:lang w:val="en-GB"/>
              </w:rPr>
            </w:pPr>
          </w:p>
        </w:tc>
      </w:tr>
      <w:tr w:rsidR="00995AA4" w14:paraId="233ABF9D" w14:textId="77777777" w:rsidTr="00BF693A">
        <w:tc>
          <w:tcPr>
            <w:tcW w:w="2543" w:type="dxa"/>
          </w:tcPr>
          <w:p w14:paraId="4F43EFAB" w14:textId="7666BBFB"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lastRenderedPageBreak/>
              <w:t>Σάββατο</w:t>
            </w:r>
          </w:p>
        </w:tc>
        <w:tc>
          <w:tcPr>
            <w:tcW w:w="2543" w:type="dxa"/>
          </w:tcPr>
          <w:p w14:paraId="7C4E5426"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63FF3E9F"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52124DAD" w14:textId="77777777" w:rsidR="00995AA4" w:rsidRDefault="00995AA4" w:rsidP="00BF693A">
            <w:pPr>
              <w:rPr>
                <w:rFonts w:ascii="Calibri" w:hAnsi="Calibri" w:cs="Calibri"/>
                <w:color w:val="000000" w:themeColor="text1"/>
                <w:sz w:val="28"/>
                <w:szCs w:val="28"/>
                <w:shd w:val="clear" w:color="auto" w:fill="FFFFFF"/>
                <w:lang w:val="en-GB"/>
              </w:rPr>
            </w:pPr>
          </w:p>
        </w:tc>
      </w:tr>
      <w:tr w:rsidR="00995AA4" w14:paraId="50BE6809" w14:textId="77777777" w:rsidTr="00BF693A">
        <w:tc>
          <w:tcPr>
            <w:tcW w:w="2543" w:type="dxa"/>
          </w:tcPr>
          <w:p w14:paraId="1FD5B4BE" w14:textId="7AD5DDEA" w:rsidR="00995AA4" w:rsidRPr="008E1D64" w:rsidRDefault="008E1D64"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Κυριακή</w:t>
            </w:r>
          </w:p>
        </w:tc>
        <w:tc>
          <w:tcPr>
            <w:tcW w:w="2543" w:type="dxa"/>
          </w:tcPr>
          <w:p w14:paraId="6483942B"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26D829D6" w14:textId="77777777" w:rsidR="00995AA4" w:rsidRDefault="00995AA4" w:rsidP="00BF693A">
            <w:pPr>
              <w:rPr>
                <w:rFonts w:ascii="Calibri" w:hAnsi="Calibri" w:cs="Calibri"/>
                <w:color w:val="000000" w:themeColor="text1"/>
                <w:sz w:val="28"/>
                <w:szCs w:val="28"/>
                <w:shd w:val="clear" w:color="auto" w:fill="FFFFFF"/>
                <w:lang w:val="en-GB"/>
              </w:rPr>
            </w:pPr>
          </w:p>
        </w:tc>
        <w:tc>
          <w:tcPr>
            <w:tcW w:w="2543" w:type="dxa"/>
          </w:tcPr>
          <w:p w14:paraId="4DC9C604" w14:textId="77777777" w:rsidR="00995AA4" w:rsidRDefault="00995AA4" w:rsidP="00BF693A">
            <w:pPr>
              <w:rPr>
                <w:rFonts w:ascii="Calibri" w:hAnsi="Calibri" w:cs="Calibri"/>
                <w:color w:val="000000" w:themeColor="text1"/>
                <w:sz w:val="28"/>
                <w:szCs w:val="28"/>
                <w:shd w:val="clear" w:color="auto" w:fill="FFFFFF"/>
                <w:lang w:val="en-GB"/>
              </w:rPr>
            </w:pPr>
          </w:p>
        </w:tc>
      </w:tr>
    </w:tbl>
    <w:p w14:paraId="33AA0048" w14:textId="77777777" w:rsidR="00995AA4" w:rsidRDefault="00995AA4" w:rsidP="00995AA4">
      <w:pPr>
        <w:rPr>
          <w:rFonts w:ascii="Calibri" w:hAnsi="Calibri" w:cs="Calibri"/>
          <w:color w:val="000000" w:themeColor="text1"/>
          <w:sz w:val="28"/>
          <w:szCs w:val="28"/>
          <w:shd w:val="clear" w:color="auto" w:fill="FFFFFF"/>
          <w:lang w:val="en-GB"/>
        </w:rPr>
      </w:pPr>
    </w:p>
    <w:p w14:paraId="484D6754" w14:textId="5385FCC4" w:rsidR="003C0539" w:rsidRDefault="003C0539" w:rsidP="003C0539">
      <w:pPr>
        <w:rPr>
          <w:rFonts w:ascii="Calibri" w:hAnsi="Calibri" w:cs="Calibri"/>
          <w:color w:val="000000" w:themeColor="text1"/>
          <w:sz w:val="28"/>
          <w:szCs w:val="28"/>
          <w:shd w:val="clear" w:color="auto" w:fill="FFFFFF"/>
          <w:lang w:val="en-GB"/>
        </w:rPr>
      </w:pPr>
      <w:r w:rsidRPr="00F82B4E">
        <w:rPr>
          <w:rFonts w:ascii="Calibri" w:hAnsi="Calibri" w:cs="Calibri"/>
          <w:color w:val="000000" w:themeColor="text1"/>
          <w:sz w:val="28"/>
          <w:szCs w:val="28"/>
          <w:shd w:val="clear" w:color="auto" w:fill="FFFFFF"/>
          <w:lang w:val="en-GB"/>
        </w:rPr>
        <w:t xml:space="preserve"> </w:t>
      </w:r>
    </w:p>
    <w:p w14:paraId="5C81DA87" w14:textId="45824228" w:rsidR="003C0539" w:rsidRDefault="00101EDA" w:rsidP="003C0539">
      <w:pPr>
        <w:rPr>
          <w:rFonts w:ascii="Calibri" w:hAnsi="Calibri" w:cs="Calibri"/>
          <w:color w:val="00B050"/>
          <w:sz w:val="28"/>
          <w:szCs w:val="28"/>
          <w:shd w:val="clear" w:color="auto" w:fill="FFFFFF"/>
          <w:lang w:val="en-GB"/>
        </w:rPr>
      </w:pPr>
      <w:r>
        <w:rPr>
          <w:rFonts w:ascii="Calibri" w:hAnsi="Calibri" w:cs="Calibri"/>
          <w:color w:val="00B050"/>
          <w:sz w:val="28"/>
          <w:szCs w:val="28"/>
          <w:shd w:val="clear" w:color="auto" w:fill="FFFFFF"/>
          <w:lang w:val="en-GB"/>
        </w:rPr>
        <w:sym w:font="Symbol" w:char="F0B7"/>
      </w:r>
      <w:r>
        <w:rPr>
          <w:rFonts w:ascii="Calibri" w:hAnsi="Calibri" w:cs="Calibri"/>
          <w:color w:val="00B050"/>
          <w:sz w:val="28"/>
          <w:szCs w:val="28"/>
          <w:shd w:val="clear" w:color="auto" w:fill="FFFFFF"/>
          <w:lang w:val="en-GB"/>
        </w:rPr>
        <w:t xml:space="preserve"> </w:t>
      </w:r>
      <w:r w:rsidR="00E443C1">
        <w:rPr>
          <w:rFonts w:ascii="Calibri" w:hAnsi="Calibri" w:cs="Calibri"/>
          <w:color w:val="00B050"/>
          <w:sz w:val="28"/>
          <w:szCs w:val="28"/>
          <w:shd w:val="clear" w:color="auto" w:fill="FFFFFF"/>
          <w:lang w:val="el-GR"/>
        </w:rPr>
        <w:t>Βήμα</w:t>
      </w:r>
      <w:r w:rsidR="003C0539" w:rsidRPr="00F82B4E">
        <w:rPr>
          <w:rFonts w:ascii="Calibri" w:hAnsi="Calibri" w:cs="Calibri"/>
          <w:color w:val="00B050"/>
          <w:sz w:val="28"/>
          <w:szCs w:val="28"/>
          <w:shd w:val="clear" w:color="auto" w:fill="FFFFFF"/>
          <w:lang w:val="en-GB"/>
        </w:rPr>
        <w:t xml:space="preserve"> </w:t>
      </w:r>
      <w:r w:rsidR="003C0539">
        <w:rPr>
          <w:rFonts w:ascii="Calibri" w:hAnsi="Calibri" w:cs="Calibri"/>
          <w:color w:val="00B050"/>
          <w:sz w:val="28"/>
          <w:szCs w:val="28"/>
          <w:shd w:val="clear" w:color="auto" w:fill="FFFFFF"/>
          <w:lang w:val="en-GB"/>
        </w:rPr>
        <w:t>5</w:t>
      </w:r>
      <w:r w:rsidR="003C0539" w:rsidRPr="00F82B4E">
        <w:rPr>
          <w:rFonts w:ascii="Calibri" w:hAnsi="Calibri" w:cs="Calibri"/>
          <w:color w:val="00B050"/>
          <w:sz w:val="28"/>
          <w:szCs w:val="28"/>
          <w:shd w:val="clear" w:color="auto" w:fill="FFFFFF"/>
          <w:lang w:val="en-GB"/>
        </w:rPr>
        <w:t xml:space="preserve">: </w:t>
      </w:r>
      <w:r w:rsidR="00E443C1">
        <w:rPr>
          <w:rFonts w:ascii="Calibri" w:hAnsi="Calibri" w:cs="Calibri"/>
          <w:color w:val="00B050"/>
          <w:sz w:val="28"/>
          <w:szCs w:val="28"/>
          <w:shd w:val="clear" w:color="auto" w:fill="FFFFFF"/>
          <w:lang w:val="el-GR"/>
        </w:rPr>
        <w:t>Υπενθύμιση</w:t>
      </w:r>
      <w:r w:rsidR="003C0539" w:rsidRPr="00F82B4E">
        <w:rPr>
          <w:rFonts w:ascii="Calibri" w:hAnsi="Calibri" w:cs="Calibri"/>
          <w:color w:val="00B050"/>
          <w:sz w:val="28"/>
          <w:szCs w:val="28"/>
          <w:shd w:val="clear" w:color="auto" w:fill="FFFFFF"/>
          <w:lang w:val="en-GB"/>
        </w:rPr>
        <w:t xml:space="preserve"> </w:t>
      </w:r>
    </w:p>
    <w:p w14:paraId="7CA96526" w14:textId="69524BA7" w:rsidR="003C0539" w:rsidRPr="00E443C1" w:rsidRDefault="00E443C1" w:rsidP="008E1D64">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Τοποθετήστε</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αφίσα</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δραστηριότητα</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σημείο</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της</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τάξης από το οποίο </w:t>
      </w:r>
      <w:r w:rsidR="008E1D64">
        <w:rPr>
          <w:rFonts w:ascii="Calibri" w:hAnsi="Calibri" w:cs="Calibri"/>
          <w:color w:val="000000" w:themeColor="text1"/>
          <w:sz w:val="28"/>
          <w:szCs w:val="28"/>
          <w:shd w:val="clear" w:color="auto" w:fill="FFFFFF"/>
          <w:lang w:val="el-GR"/>
        </w:rPr>
        <w:t>είναι ορατή σε όλους</w:t>
      </w:r>
      <w:r>
        <w:rPr>
          <w:rFonts w:ascii="Calibri" w:hAnsi="Calibri" w:cs="Calibri"/>
          <w:color w:val="000000" w:themeColor="text1"/>
          <w:sz w:val="28"/>
          <w:szCs w:val="28"/>
          <w:shd w:val="clear" w:color="auto" w:fill="FFFFFF"/>
          <w:lang w:val="el-GR"/>
        </w:rPr>
        <w:t xml:space="preserve"> </w:t>
      </w:r>
      <w:r w:rsidR="008E1D64">
        <w:rPr>
          <w:rFonts w:ascii="Calibri" w:hAnsi="Calibri" w:cs="Calibri"/>
          <w:color w:val="000000" w:themeColor="text1"/>
          <w:sz w:val="28"/>
          <w:szCs w:val="28"/>
          <w:shd w:val="clear" w:color="auto" w:fill="FFFFFF"/>
          <w:lang w:val="el-GR"/>
        </w:rPr>
        <w:t>τους</w:t>
      </w:r>
      <w:r>
        <w:rPr>
          <w:rFonts w:ascii="Calibri" w:hAnsi="Calibri" w:cs="Calibri"/>
          <w:color w:val="000000" w:themeColor="text1"/>
          <w:sz w:val="28"/>
          <w:szCs w:val="28"/>
          <w:shd w:val="clear" w:color="auto" w:fill="FFFFFF"/>
          <w:lang w:val="el-GR"/>
        </w:rPr>
        <w:t xml:space="preserve"> μαθητές. Ζητήστε</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αξιοποιήσουν</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την</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αφίσα</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ως</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υπενθύμιση</w:t>
      </w:r>
      <w:r w:rsidRPr="00E443C1">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της προσωπικής δέσμευσης στους στόχους που αποφάσισαν να ακολουθήσουν για την επόμενη εβδομάδα</w:t>
      </w:r>
      <w:r w:rsidR="003C0539" w:rsidRPr="00E443C1">
        <w:rPr>
          <w:rFonts w:ascii="Calibri" w:hAnsi="Calibri" w:cs="Calibri"/>
          <w:color w:val="000000" w:themeColor="text1"/>
          <w:sz w:val="28"/>
          <w:szCs w:val="28"/>
          <w:shd w:val="clear" w:color="auto" w:fill="FFFFFF"/>
          <w:lang w:val="el-GR"/>
        </w:rPr>
        <w:t xml:space="preserve">.  </w:t>
      </w:r>
    </w:p>
    <w:p w14:paraId="03CF2A4D" w14:textId="77777777" w:rsidR="003C0539" w:rsidRPr="00E443C1" w:rsidRDefault="003C0539" w:rsidP="003C0539">
      <w:pPr>
        <w:rPr>
          <w:rFonts w:ascii="Calibri" w:hAnsi="Calibri" w:cs="Calibri"/>
          <w:color w:val="000000" w:themeColor="text1"/>
          <w:sz w:val="28"/>
          <w:szCs w:val="28"/>
          <w:shd w:val="clear" w:color="auto" w:fill="FFFFFF"/>
          <w:lang w:val="el-GR"/>
        </w:rPr>
      </w:pPr>
    </w:p>
    <w:p w14:paraId="197FB4BF" w14:textId="4A32B479" w:rsidR="00D710E1" w:rsidRPr="00E443C1" w:rsidRDefault="00101EDA" w:rsidP="003C0539">
      <w:pPr>
        <w:rPr>
          <w:rFonts w:ascii="Calibri" w:hAnsi="Calibri" w:cs="Calibri"/>
          <w:b/>
          <w:color w:val="00000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E443C1">
        <w:rPr>
          <w:rFonts w:ascii="Calibri" w:hAnsi="Calibri" w:cs="Calibri"/>
          <w:color w:val="00B050"/>
          <w:sz w:val="28"/>
          <w:szCs w:val="28"/>
          <w:shd w:val="clear" w:color="auto" w:fill="FFFFFF"/>
          <w:lang w:val="el-GR"/>
        </w:rPr>
        <w:t xml:space="preserve"> </w:t>
      </w:r>
      <w:r w:rsidR="00E443C1" w:rsidRPr="007A0813">
        <w:rPr>
          <w:rFonts w:ascii="Calibri" w:hAnsi="Calibri" w:cs="Calibri"/>
          <w:b/>
          <w:bCs/>
          <w:color w:val="00B050"/>
          <w:sz w:val="28"/>
          <w:szCs w:val="28"/>
          <w:shd w:val="clear" w:color="auto" w:fill="FFFFFF"/>
          <w:lang w:val="el-GR"/>
        </w:rPr>
        <w:t>Βήμα</w:t>
      </w:r>
      <w:r w:rsidR="003C0539" w:rsidRPr="007A0813">
        <w:rPr>
          <w:rFonts w:ascii="Calibri" w:hAnsi="Calibri" w:cs="Calibri"/>
          <w:b/>
          <w:bCs/>
          <w:color w:val="00B050"/>
          <w:sz w:val="28"/>
          <w:szCs w:val="28"/>
          <w:shd w:val="clear" w:color="auto" w:fill="FFFFFF"/>
          <w:lang w:val="el-GR"/>
        </w:rPr>
        <w:t xml:space="preserve"> 6</w:t>
      </w:r>
      <w:r w:rsidR="003C0539" w:rsidRPr="00E443C1">
        <w:rPr>
          <w:rFonts w:ascii="Calibri" w:hAnsi="Calibri" w:cs="Calibri"/>
          <w:color w:val="00B050"/>
          <w:sz w:val="28"/>
          <w:szCs w:val="28"/>
          <w:shd w:val="clear" w:color="auto" w:fill="FFFFFF"/>
          <w:lang w:val="el-GR"/>
        </w:rPr>
        <w:t xml:space="preserve">: </w:t>
      </w:r>
      <w:r w:rsidR="00E443C1">
        <w:rPr>
          <w:rFonts w:ascii="Calibri" w:hAnsi="Calibri" w:cs="Calibri"/>
          <w:color w:val="00B050"/>
          <w:sz w:val="28"/>
          <w:szCs w:val="28"/>
          <w:shd w:val="clear" w:color="auto" w:fill="FFFFFF"/>
          <w:lang w:val="el-GR"/>
        </w:rPr>
        <w:t xml:space="preserve">Σύντομη συζήτηση μετά από μια εβδομάδα </w:t>
      </w:r>
    </w:p>
    <w:p w14:paraId="076385B6" w14:textId="08875DBB" w:rsidR="003513BC" w:rsidRPr="003C4A10" w:rsidRDefault="003513BC" w:rsidP="003513BC">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sidR="007A0813">
        <w:rPr>
          <w:rFonts w:ascii="Calibri" w:hAnsi="Calibri" w:cs="Calibri"/>
          <w:sz w:val="28"/>
          <w:szCs w:val="28"/>
          <w:shd w:val="clear" w:color="auto" w:fill="FFFFFF"/>
          <w:lang w:val="el-GR"/>
        </w:rPr>
        <w:t>μία</w:t>
      </w:r>
      <w:r w:rsidRPr="00F35789">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εβδομάδα (ή </w:t>
      </w:r>
      <w:r w:rsidR="007A0813">
        <w:rPr>
          <w:rFonts w:ascii="Calibri" w:hAnsi="Calibri" w:cs="Calibri"/>
          <w:sz w:val="28"/>
          <w:szCs w:val="28"/>
          <w:shd w:val="clear" w:color="auto" w:fill="FFFFFF"/>
          <w:lang w:val="el-GR"/>
        </w:rPr>
        <w:t>δύο</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επιστρέψτε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αρχικά υπενθυμίζοντάς το στους μαθητές. 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απλά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δείξετε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την αφίσα με τα μέσα μεταφοράς 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στη συνέχεια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κλείσουν τα μάτια τους, να πάρουν μία βαθιά αναπνοή και να παρατηρήσουν τις σκέψεις και τα συναισθήματα που δημιουργούνται για το θέμα της </w:t>
      </w:r>
      <w:r w:rsidR="00A3073A">
        <w:rPr>
          <w:rFonts w:ascii="Calibri" w:hAnsi="Calibri" w:cs="Calibri"/>
          <w:sz w:val="28"/>
          <w:szCs w:val="28"/>
          <w:shd w:val="clear" w:color="auto" w:fill="FFFFFF"/>
          <w:lang w:val="el-GR"/>
        </w:rPr>
        <w:t>φιλικής προς το περιβάλλον μετακίνησης</w:t>
      </w:r>
      <w:r>
        <w:rPr>
          <w:rFonts w:ascii="Calibri" w:hAnsi="Calibri" w:cs="Calibri"/>
          <w:sz w:val="28"/>
          <w:szCs w:val="28"/>
          <w:shd w:val="clear" w:color="auto" w:fill="FFFFFF"/>
          <w:lang w:val="el-GR"/>
        </w:rPr>
        <w:t xml:space="preserve"> εκείνη τη στιγμή.</w:t>
      </w:r>
      <w:r w:rsidRPr="003C4A10">
        <w:rPr>
          <w:rFonts w:ascii="Calibri" w:hAnsi="Calibri" w:cs="Calibri"/>
          <w:sz w:val="28"/>
          <w:szCs w:val="28"/>
          <w:shd w:val="clear" w:color="auto" w:fill="FFFFFF"/>
          <w:lang w:val="el-GR"/>
        </w:rPr>
        <w:t xml:space="preserve"> </w:t>
      </w:r>
      <w:r w:rsidR="007A0813">
        <w:rPr>
          <w:rFonts w:ascii="Calibri" w:hAnsi="Calibri" w:cs="Calibri"/>
          <w:sz w:val="28"/>
          <w:szCs w:val="28"/>
          <w:shd w:val="clear" w:color="auto" w:fill="FFFFFF"/>
          <w:lang w:val="el-GR"/>
        </w:rPr>
        <w:t>Τι σκέφτονται και πώς αισθάνονται τώρα;</w:t>
      </w:r>
    </w:p>
    <w:p w14:paraId="100D5DC7" w14:textId="77777777" w:rsidR="003513BC" w:rsidRPr="00916688" w:rsidRDefault="003513BC" w:rsidP="003513BC">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Κάντε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μικρή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παύση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πάρουν</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βαθιά</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αναπνοή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ανοίξουν τα μάτια. Στη συνέχεια, ενθαρρύνετέ</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μοιραστούν</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σκέψεις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p>
    <w:p w14:paraId="6BD359C8" w14:textId="4574F96B" w:rsidR="003513BC" w:rsidRPr="003C4A10" w:rsidRDefault="003513BC" w:rsidP="003513BC">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κινητοποιήσετε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συζήτηση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3C4A10">
        <w:rPr>
          <w:rFonts w:ascii="Calibri" w:hAnsi="Calibri" w:cs="Calibri"/>
          <w:sz w:val="28"/>
          <w:szCs w:val="28"/>
          <w:shd w:val="clear" w:color="auto" w:fill="FFFFFF"/>
          <w:lang w:val="el-GR"/>
        </w:rPr>
        <w:t xml:space="preserve"> </w:t>
      </w:r>
      <w:r w:rsidRPr="00790576">
        <w:rPr>
          <w:rFonts w:ascii="Calibri" w:hAnsi="Calibri" w:cs="Calibri"/>
          <w:sz w:val="28"/>
          <w:szCs w:val="28"/>
          <w:shd w:val="clear" w:color="auto" w:fill="FFFFFF"/>
          <w:lang w:val="el-GR"/>
        </w:rPr>
        <w:t xml:space="preserve">μοίρασμα </w:t>
      </w:r>
      <w:r w:rsidR="007A0813">
        <w:rPr>
          <w:rFonts w:ascii="Calibri" w:hAnsi="Calibri" w:cs="Calibri"/>
          <w:sz w:val="28"/>
          <w:szCs w:val="28"/>
          <w:shd w:val="clear" w:color="auto" w:fill="FFFFFF"/>
          <w:lang w:val="el-GR"/>
        </w:rPr>
        <w:t>εμπειριών</w:t>
      </w:r>
      <w:r>
        <w:rPr>
          <w:rFonts w:ascii="Calibri" w:hAnsi="Calibri" w:cs="Calibri"/>
          <w:sz w:val="28"/>
          <w:szCs w:val="28"/>
          <w:shd w:val="clear" w:color="auto" w:fill="FFFFFF"/>
          <w:lang w:val="el-GR"/>
        </w:rPr>
        <w:t xml:space="preserve"> κάνοντας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ερωτήσεις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όπως:</w:t>
      </w:r>
    </w:p>
    <w:p w14:paraId="26283A3B" w14:textId="305673AA" w:rsidR="003513BC" w:rsidRPr="003C4A10" w:rsidRDefault="003513BC" w:rsidP="003513BC">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παρατηρήσατε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στον εαυτό σας σχετικά με το στόχο της </w:t>
      </w:r>
      <w:r w:rsidR="00A3073A">
        <w:rPr>
          <w:rFonts w:ascii="Calibri" w:hAnsi="Calibri" w:cs="Calibri"/>
          <w:sz w:val="28"/>
          <w:szCs w:val="28"/>
          <w:shd w:val="clear" w:color="auto" w:fill="FFFFFF"/>
          <w:lang w:val="el-GR"/>
        </w:rPr>
        <w:t>μείωσης του προσωπικού αποτυπώματος άνθρακα</w:t>
      </w:r>
      <w:r>
        <w:rPr>
          <w:rFonts w:ascii="Calibri" w:hAnsi="Calibri" w:cs="Calibri"/>
          <w:sz w:val="28"/>
          <w:szCs w:val="28"/>
          <w:shd w:val="clear" w:color="auto" w:fill="FFFFFF"/>
          <w:lang w:val="el-GR"/>
        </w:rPr>
        <w:t xml:space="preserve"> την εβδομάδα που πέρασε; </w:t>
      </w:r>
    </w:p>
    <w:p w14:paraId="704EA48D" w14:textId="77777777" w:rsidR="003513BC" w:rsidRPr="0075183B" w:rsidRDefault="003513BC" w:rsidP="003513BC">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75183B">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Κάνατε</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75183B">
        <w:rPr>
          <w:rFonts w:ascii="Calibri" w:hAnsi="Calibri" w:cs="Calibri"/>
          <w:i/>
          <w:iCs/>
          <w:sz w:val="28"/>
          <w:szCs w:val="28"/>
          <w:shd w:val="clear" w:color="auto" w:fill="FFFFFF"/>
          <w:lang w:val="el-GR"/>
        </w:rPr>
        <w:t xml:space="preserve"> </w:t>
      </w:r>
      <w:r w:rsidRPr="007B2A81">
        <w:rPr>
          <w:rFonts w:ascii="Calibri" w:hAnsi="Calibri" w:cs="Calibri"/>
          <w:i/>
          <w:iCs/>
          <w:sz w:val="28"/>
          <w:szCs w:val="28"/>
          <w:shd w:val="clear" w:color="auto" w:fill="FFFFFF"/>
          <w:lang w:val="el-GR"/>
        </w:rPr>
        <w:t>διαφορετικ</w:t>
      </w:r>
      <w:r>
        <w:rPr>
          <w:rFonts w:ascii="Calibri" w:hAnsi="Calibri" w:cs="Calibri"/>
          <w:i/>
          <w:iCs/>
          <w:sz w:val="28"/>
          <w:szCs w:val="28"/>
          <w:shd w:val="clear" w:color="auto" w:fill="FFFFFF"/>
          <w:lang w:val="el-GR"/>
        </w:rPr>
        <w:t>ά</w:t>
      </w:r>
      <w:r w:rsidRPr="0075183B">
        <w:rPr>
          <w:rFonts w:ascii="Calibri" w:hAnsi="Calibri" w:cs="Calibri"/>
          <w:i/>
          <w:iCs/>
          <w:sz w:val="28"/>
          <w:szCs w:val="28"/>
          <w:shd w:val="clear" w:color="auto" w:fill="FFFFFF"/>
          <w:lang w:val="el-GR"/>
        </w:rPr>
        <w:t>;</w:t>
      </w:r>
    </w:p>
    <w:p w14:paraId="140B9B21" w14:textId="77777777" w:rsidR="003513BC" w:rsidRPr="003C4A10" w:rsidRDefault="003513BC" w:rsidP="003513BC">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Ακολουθήσατε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προσωπικούς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σας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στόχους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αν όχι</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ποιες δυσκολίες αντιμετωπίσατε;</w:t>
      </w:r>
      <w:r w:rsidRPr="003C4A10">
        <w:rPr>
          <w:rFonts w:ascii="Calibri" w:hAnsi="Calibri" w:cs="Calibri"/>
          <w:sz w:val="28"/>
          <w:szCs w:val="28"/>
          <w:shd w:val="clear" w:color="auto" w:fill="FFFFFF"/>
          <w:lang w:val="el-GR"/>
        </w:rPr>
        <w:t xml:space="preserve">  </w:t>
      </w:r>
    </w:p>
    <w:p w14:paraId="1C4AF5AA" w14:textId="77777777" w:rsidR="003513BC" w:rsidRPr="00D16EB0" w:rsidRDefault="003513BC" w:rsidP="003513BC">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lastRenderedPageBreak/>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Προσπαθήσατε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ξεπεράσετε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αυτές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τις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δυσκολίες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με ποιον τρόπο;</w:t>
      </w:r>
      <w:r w:rsidRPr="003C4A10">
        <w:rPr>
          <w:rFonts w:ascii="Calibri" w:hAnsi="Calibri" w:cs="Calibri"/>
          <w:sz w:val="28"/>
          <w:szCs w:val="28"/>
          <w:shd w:val="clear" w:color="auto" w:fill="FFFFFF"/>
          <w:lang w:val="el-GR"/>
        </w:rPr>
        <w:t xml:space="preserve"> </w:t>
      </w:r>
      <w:r w:rsidRPr="00D16EB0">
        <w:rPr>
          <w:rFonts w:ascii="Calibri" w:hAnsi="Calibri" w:cs="Calibri"/>
          <w:sz w:val="28"/>
          <w:szCs w:val="28"/>
          <w:shd w:val="clear" w:color="auto" w:fill="FFFFFF"/>
          <w:lang w:val="el-GR"/>
        </w:rPr>
        <w:t>(</w:t>
      </w:r>
      <w:r>
        <w:rPr>
          <w:rFonts w:ascii="Calibri" w:hAnsi="Calibri" w:cs="Calibri"/>
          <w:sz w:val="28"/>
          <w:szCs w:val="28"/>
          <w:shd w:val="clear" w:color="auto" w:fill="FFFFFF"/>
          <w:lang w:val="el-GR"/>
        </w:rPr>
        <w:t>μπορείτε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προσκαλέσετε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μαθητές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ανταλλάξουν σκέψεις και να προτείνουν πιθανές λύσεις σύμφωνα με τις δυσκολίες. Ζητήστε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αλληλοϋποστηριχθούν, προτείνοντας ιδέες</w:t>
      </w:r>
      <w:r w:rsidRPr="00D16EB0">
        <w:rPr>
          <w:rFonts w:ascii="Calibri" w:hAnsi="Calibri" w:cs="Calibri"/>
          <w:sz w:val="28"/>
          <w:szCs w:val="28"/>
          <w:shd w:val="clear" w:color="auto" w:fill="FFFFFF"/>
          <w:lang w:val="el-GR"/>
        </w:rPr>
        <w:t>)</w:t>
      </w:r>
    </w:p>
    <w:p w14:paraId="02BF48D6" w14:textId="670029B0" w:rsidR="003513BC" w:rsidRPr="00D16EB0" w:rsidRDefault="003513BC" w:rsidP="003513BC">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Θα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θέλατε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προσθέσετε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νέο</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στη</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λίστα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των</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 xml:space="preserve">προσωπικών σας στόχων ή να κάνετε κάποιες αλλαγές ώστε να </w:t>
      </w:r>
      <w:r w:rsidR="007A0813">
        <w:rPr>
          <w:rFonts w:ascii="Calibri" w:hAnsi="Calibri" w:cs="Calibri"/>
          <w:i/>
          <w:iCs/>
          <w:sz w:val="28"/>
          <w:szCs w:val="28"/>
          <w:shd w:val="clear" w:color="auto" w:fill="FFFFFF"/>
          <w:lang w:val="el-GR"/>
        </w:rPr>
        <w:t>γίνουν</w:t>
      </w:r>
      <w:r>
        <w:rPr>
          <w:rFonts w:ascii="Calibri" w:hAnsi="Calibri" w:cs="Calibri"/>
          <w:i/>
          <w:iCs/>
          <w:sz w:val="28"/>
          <w:szCs w:val="28"/>
          <w:shd w:val="clear" w:color="auto" w:fill="FFFFFF"/>
          <w:lang w:val="el-GR"/>
        </w:rPr>
        <w:t xml:space="preserve"> πιο εφικτοί;</w:t>
      </w:r>
      <w:r w:rsidRPr="00D16EB0">
        <w:rPr>
          <w:rFonts w:ascii="Calibri" w:hAnsi="Calibri" w:cs="Calibri"/>
          <w:i/>
          <w:iCs/>
          <w:sz w:val="28"/>
          <w:szCs w:val="28"/>
          <w:shd w:val="clear" w:color="auto" w:fill="FFFFFF"/>
          <w:lang w:val="el-GR"/>
        </w:rPr>
        <w:t xml:space="preserve"> </w:t>
      </w:r>
    </w:p>
    <w:p w14:paraId="7F59F78E" w14:textId="77777777" w:rsidR="003513BC" w:rsidRPr="00D16EB0" w:rsidRDefault="003513BC" w:rsidP="003513BC">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Πως θα θέλατε να συνεχίσετε;</w:t>
      </w:r>
      <w:r w:rsidRPr="00D16EB0">
        <w:rPr>
          <w:rFonts w:ascii="Calibri" w:hAnsi="Calibri" w:cs="Calibri"/>
          <w:i/>
          <w:iCs/>
          <w:sz w:val="28"/>
          <w:szCs w:val="28"/>
          <w:shd w:val="clear" w:color="auto" w:fill="FFFFFF"/>
          <w:lang w:val="el-GR"/>
        </w:rPr>
        <w:t xml:space="preserve"> </w:t>
      </w:r>
    </w:p>
    <w:p w14:paraId="397AFD2C" w14:textId="77777777" w:rsidR="003513BC" w:rsidRPr="00D16EB0" w:rsidRDefault="003513BC" w:rsidP="003513BC">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Τέλος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προετοιμάστε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έδαφος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για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διερεύνηση</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επόμενου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θέματος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ενθαρρύνετε τους μαθητές σας να δουν πως το νέο θέμα συμπληρώνει το προηγούμενο. </w:t>
      </w:r>
    </w:p>
    <w:p w14:paraId="36DDD2EE" w14:textId="76F1BC8A" w:rsidR="00D710E1" w:rsidRPr="003513BC" w:rsidRDefault="00D710E1" w:rsidP="00956581">
      <w:pPr>
        <w:rPr>
          <w:rFonts w:ascii="Calibri" w:hAnsi="Calibri" w:cs="Calibri"/>
          <w:b/>
          <w:color w:val="000000"/>
          <w:sz w:val="28"/>
          <w:szCs w:val="28"/>
          <w:shd w:val="clear" w:color="auto" w:fill="FFFFFF"/>
          <w:lang w:val="el-GR"/>
        </w:rPr>
      </w:pPr>
    </w:p>
    <w:p w14:paraId="32DAF04C" w14:textId="14415852" w:rsidR="00D710E1" w:rsidRPr="003513BC" w:rsidRDefault="00D710E1" w:rsidP="00956581">
      <w:pPr>
        <w:rPr>
          <w:rFonts w:ascii="Calibri" w:hAnsi="Calibri" w:cs="Calibri"/>
          <w:b/>
          <w:color w:val="000000"/>
          <w:sz w:val="28"/>
          <w:szCs w:val="28"/>
          <w:shd w:val="clear" w:color="auto" w:fill="FFFFFF"/>
          <w:lang w:val="el-GR"/>
        </w:rPr>
      </w:pPr>
    </w:p>
    <w:p w14:paraId="29E60AEC" w14:textId="793DBDFF" w:rsidR="00D710E1" w:rsidRPr="003513BC" w:rsidRDefault="00D710E1" w:rsidP="00956581">
      <w:pPr>
        <w:rPr>
          <w:rFonts w:ascii="Calibri" w:hAnsi="Calibri" w:cs="Calibri"/>
          <w:b/>
          <w:color w:val="000000"/>
          <w:sz w:val="28"/>
          <w:szCs w:val="28"/>
          <w:shd w:val="clear" w:color="auto" w:fill="FFFFFF"/>
          <w:lang w:val="el-GR"/>
        </w:rPr>
      </w:pPr>
    </w:p>
    <w:p w14:paraId="50AEDDAA" w14:textId="5F7AB0AD" w:rsidR="00D710E1" w:rsidRPr="003513BC" w:rsidRDefault="00D710E1" w:rsidP="00956581">
      <w:pPr>
        <w:rPr>
          <w:rFonts w:ascii="Calibri" w:hAnsi="Calibri" w:cs="Calibri"/>
          <w:b/>
          <w:color w:val="000000"/>
          <w:sz w:val="28"/>
          <w:szCs w:val="28"/>
          <w:shd w:val="clear" w:color="auto" w:fill="FFFFFF"/>
          <w:lang w:val="el-GR"/>
        </w:rPr>
      </w:pPr>
    </w:p>
    <w:p w14:paraId="00D8C899" w14:textId="179450B4" w:rsidR="00D710E1" w:rsidRPr="003513BC" w:rsidRDefault="00D710E1" w:rsidP="00956581">
      <w:pPr>
        <w:rPr>
          <w:rFonts w:ascii="Calibri" w:hAnsi="Calibri" w:cs="Calibri"/>
          <w:b/>
          <w:color w:val="000000"/>
          <w:sz w:val="28"/>
          <w:szCs w:val="28"/>
          <w:shd w:val="clear" w:color="auto" w:fill="FFFFFF"/>
          <w:lang w:val="el-GR"/>
        </w:rPr>
      </w:pPr>
    </w:p>
    <w:p w14:paraId="236356EB" w14:textId="350A2C25" w:rsidR="002D7F3A" w:rsidRPr="003513BC" w:rsidRDefault="002D7F3A" w:rsidP="00956581">
      <w:pPr>
        <w:rPr>
          <w:rFonts w:ascii="Calibri" w:hAnsi="Calibri" w:cs="Calibri"/>
          <w:b/>
          <w:color w:val="000000"/>
          <w:sz w:val="28"/>
          <w:szCs w:val="28"/>
          <w:shd w:val="clear" w:color="auto" w:fill="FFFFFF"/>
          <w:lang w:val="el-GR"/>
        </w:rPr>
      </w:pPr>
    </w:p>
    <w:p w14:paraId="3AA80296"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473E4D6B"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1F93EB30"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3D930F43"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725C21AD"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2A566607"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1CE0EE46"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3249413D"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43B83243" w14:textId="77777777" w:rsidR="00A3073A" w:rsidRPr="00F52048" w:rsidRDefault="00A3073A" w:rsidP="00CD7B00">
      <w:pPr>
        <w:jc w:val="center"/>
        <w:rPr>
          <w:rFonts w:ascii="Calibri" w:hAnsi="Calibri" w:cs="Calibri"/>
          <w:b/>
          <w:color w:val="00B050"/>
          <w:sz w:val="32"/>
          <w:szCs w:val="32"/>
          <w:shd w:val="clear" w:color="auto" w:fill="FFFFFF"/>
          <w:lang w:val="el-GR"/>
        </w:rPr>
      </w:pPr>
    </w:p>
    <w:p w14:paraId="242F9930" w14:textId="715A6809" w:rsidR="00DD330E" w:rsidRPr="00CF0FEE" w:rsidRDefault="00CD7B00" w:rsidP="005151AF">
      <w:pPr>
        <w:tabs>
          <w:tab w:val="center" w:pos="5091"/>
        </w:tabs>
        <w:jc w:val="center"/>
        <w:rPr>
          <w:rFonts w:ascii="Calibri" w:hAnsi="Calibri" w:cs="Calibri"/>
          <w:b/>
          <w:color w:val="00B050"/>
          <w:sz w:val="32"/>
          <w:szCs w:val="32"/>
          <w:shd w:val="clear" w:color="auto" w:fill="FFFFFF"/>
          <w:lang w:val="el-GR"/>
        </w:rPr>
      </w:pPr>
      <w:r w:rsidRPr="00CF0FEE">
        <w:rPr>
          <w:rFonts w:ascii="Calibri" w:hAnsi="Calibri" w:cs="Calibri"/>
          <w:b/>
          <w:color w:val="00B050"/>
          <w:sz w:val="32"/>
          <w:szCs w:val="32"/>
          <w:shd w:val="clear" w:color="auto" w:fill="FFFFFF"/>
          <w:lang w:val="el-GR"/>
        </w:rPr>
        <w:lastRenderedPageBreak/>
        <w:t>5</w:t>
      </w:r>
      <w:r w:rsidR="00101EDA" w:rsidRPr="00CF0FEE">
        <w:rPr>
          <w:rFonts w:ascii="Calibri" w:hAnsi="Calibri" w:cs="Calibri"/>
          <w:b/>
          <w:color w:val="00B050"/>
          <w:sz w:val="32"/>
          <w:szCs w:val="32"/>
          <w:shd w:val="clear" w:color="auto" w:fill="FFFFFF"/>
          <w:lang w:val="el-GR"/>
        </w:rPr>
        <w:t>.</w:t>
      </w:r>
      <w:r w:rsidRPr="00CF0FEE">
        <w:rPr>
          <w:rFonts w:ascii="Calibri" w:hAnsi="Calibri" w:cs="Calibri"/>
          <w:b/>
          <w:color w:val="000000"/>
          <w:sz w:val="32"/>
          <w:szCs w:val="32"/>
          <w:shd w:val="clear" w:color="auto" w:fill="FFFFFF"/>
          <w:lang w:val="el-GR"/>
        </w:rPr>
        <w:t xml:space="preserve"> </w:t>
      </w:r>
      <w:r w:rsidR="005C63D5">
        <w:rPr>
          <w:rFonts w:ascii="Calibri" w:hAnsi="Calibri" w:cs="Calibri"/>
          <w:b/>
          <w:color w:val="00B050"/>
          <w:sz w:val="32"/>
          <w:szCs w:val="32"/>
          <w:shd w:val="clear" w:color="auto" w:fill="FFFFFF"/>
          <w:lang w:val="el-GR"/>
        </w:rPr>
        <w:t>Επαναχρησιμοποίηση</w:t>
      </w:r>
    </w:p>
    <w:p w14:paraId="50B60258" w14:textId="77777777" w:rsidR="00CF0FEE" w:rsidRPr="00F24BC0" w:rsidRDefault="00DA548B" w:rsidP="00CF0FEE">
      <w:pPr>
        <w:jc w:val="both"/>
        <w:rPr>
          <w:rFonts w:ascii="Calibri" w:hAnsi="Calibri" w:cs="Calibri"/>
          <w:color w:val="00B050"/>
          <w:sz w:val="28"/>
          <w:szCs w:val="28"/>
          <w:lang w:val="el-GR"/>
        </w:rPr>
      </w:pPr>
      <w:r w:rsidRPr="00CF0FEE">
        <w:rPr>
          <w:rFonts w:ascii="Calibri" w:hAnsi="Calibri" w:cs="Calibri"/>
          <w:color w:val="00B050"/>
          <w:sz w:val="28"/>
          <w:szCs w:val="28"/>
          <w:shd w:val="clear" w:color="auto" w:fill="FFFFFF"/>
          <w:lang w:val="el-GR"/>
        </w:rPr>
        <w:t xml:space="preserve"> </w:t>
      </w:r>
      <w:r w:rsidR="00CF0FEE">
        <w:rPr>
          <w:rFonts w:ascii="Calibri" w:hAnsi="Calibri" w:cs="Calibri"/>
          <w:color w:val="00B050"/>
          <w:sz w:val="28"/>
          <w:szCs w:val="28"/>
          <w:lang w:val="en-US"/>
        </w:rPr>
        <w:sym w:font="Symbol" w:char="F0B7"/>
      </w:r>
      <w:r w:rsidR="00CF0FEE" w:rsidRPr="000D1FEF">
        <w:rPr>
          <w:rFonts w:ascii="Calibri" w:hAnsi="Calibri" w:cs="Calibri"/>
          <w:color w:val="00B050"/>
          <w:sz w:val="28"/>
          <w:szCs w:val="28"/>
          <w:lang w:val="el-GR"/>
        </w:rPr>
        <w:t xml:space="preserve"> </w:t>
      </w:r>
      <w:r w:rsidR="00CF0FEE">
        <w:rPr>
          <w:rFonts w:ascii="Calibri" w:hAnsi="Calibri" w:cs="Calibri"/>
          <w:color w:val="00B050"/>
          <w:sz w:val="28"/>
          <w:szCs w:val="28"/>
          <w:lang w:val="el-GR"/>
        </w:rPr>
        <w:t>Βήμα</w:t>
      </w:r>
      <w:r w:rsidR="00CF0FEE" w:rsidRPr="000D1FEF">
        <w:rPr>
          <w:rFonts w:ascii="Calibri" w:hAnsi="Calibri" w:cs="Calibri"/>
          <w:color w:val="00B050"/>
          <w:sz w:val="28"/>
          <w:szCs w:val="28"/>
          <w:lang w:val="el-GR"/>
        </w:rPr>
        <w:t xml:space="preserve"> 1: </w:t>
      </w:r>
      <w:r w:rsidR="00CF0FEE">
        <w:rPr>
          <w:rFonts w:ascii="Calibri" w:hAnsi="Calibri" w:cs="Calibri"/>
          <w:color w:val="00B050"/>
          <w:sz w:val="28"/>
          <w:szCs w:val="28"/>
          <w:lang w:val="el-GR"/>
        </w:rPr>
        <w:t>Παρακολουθήστε</w:t>
      </w:r>
      <w:r w:rsidR="00CF0FEE" w:rsidRPr="000D1FEF">
        <w:rPr>
          <w:rFonts w:ascii="Calibri" w:hAnsi="Calibri" w:cs="Calibri"/>
          <w:color w:val="00B050"/>
          <w:sz w:val="28"/>
          <w:szCs w:val="28"/>
          <w:lang w:val="el-GR"/>
        </w:rPr>
        <w:t xml:space="preserve"> </w:t>
      </w:r>
      <w:r w:rsidR="00CF0FEE">
        <w:rPr>
          <w:rFonts w:ascii="Calibri" w:hAnsi="Calibri" w:cs="Calibri"/>
          <w:color w:val="00B050"/>
          <w:sz w:val="28"/>
          <w:szCs w:val="28"/>
          <w:lang w:val="el-GR"/>
        </w:rPr>
        <w:t>το βίντεο μαζί  με τους μαθητές και στη συνέχεια προσκαλέστε τους σε μία σύντομη συζήτηση.</w:t>
      </w:r>
    </w:p>
    <w:p w14:paraId="7184C022" w14:textId="77777777" w:rsidR="00CF0FEE" w:rsidRPr="00F24BC0" w:rsidRDefault="00CF0FEE" w:rsidP="00CF0FEE">
      <w:pPr>
        <w:rPr>
          <w:rFonts w:ascii="Calibri" w:hAnsi="Calibri" w:cs="Calibri"/>
          <w:color w:val="00B050"/>
          <w:sz w:val="28"/>
          <w:szCs w:val="28"/>
          <w:lang w:val="el-GR"/>
        </w:rPr>
      </w:pPr>
      <w:r>
        <w:rPr>
          <w:rFonts w:ascii="Calibri" w:hAnsi="Calibri" w:cs="Calibri"/>
          <w:color w:val="00B050"/>
          <w:sz w:val="28"/>
          <w:szCs w:val="28"/>
          <w:lang w:val="el-GR"/>
        </w:rPr>
        <w:t>Ερωτήσεις</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για</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εκμαίευση</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σκέψεων</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και</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ενθάρρυνση διαλόγου</w:t>
      </w:r>
    </w:p>
    <w:p w14:paraId="0CCBD436" w14:textId="77777777" w:rsidR="00CF0FEE" w:rsidRPr="00F24BC0" w:rsidRDefault="00CF0FEE" w:rsidP="00CF0FEE">
      <w:pPr>
        <w:pStyle w:val="ListParagraph"/>
        <w:numPr>
          <w:ilvl w:val="0"/>
          <w:numId w:val="33"/>
        </w:numPr>
        <w:jc w:val="both"/>
        <w:rPr>
          <w:rFonts w:ascii="Calibri" w:hAnsi="Calibri" w:cs="Calibri"/>
          <w:i/>
          <w:iCs/>
          <w:color w:val="00B050"/>
          <w:sz w:val="28"/>
          <w:szCs w:val="28"/>
          <w:lang w:val="el-GR"/>
        </w:rPr>
      </w:pPr>
      <w:r>
        <w:rPr>
          <w:i/>
          <w:iCs/>
          <w:lang w:val="el-GR"/>
        </w:rPr>
        <w:t>«Τι έχετε σκεφτεί σχετικά με...;»</w:t>
      </w:r>
    </w:p>
    <w:p w14:paraId="0298D8D6" w14:textId="77777777" w:rsidR="00CF0FEE" w:rsidRPr="00F24BC0" w:rsidRDefault="00CF0FEE" w:rsidP="00CF0FEE">
      <w:pPr>
        <w:pStyle w:val="ListParagraph"/>
        <w:numPr>
          <w:ilvl w:val="0"/>
          <w:numId w:val="33"/>
        </w:numPr>
        <w:jc w:val="both"/>
        <w:rPr>
          <w:i/>
          <w:iCs/>
          <w:lang w:val="el-GR"/>
        </w:rPr>
      </w:pPr>
      <w:r>
        <w:rPr>
          <w:i/>
          <w:iCs/>
          <w:lang w:val="el-GR"/>
        </w:rPr>
        <w:t>«Ποιες είναι οι κύριες συνέπειες;»</w:t>
      </w:r>
      <w:r w:rsidRPr="00F24BC0">
        <w:rPr>
          <w:i/>
          <w:iCs/>
          <w:lang w:val="el-GR"/>
        </w:rPr>
        <w:t xml:space="preserve"> </w:t>
      </w:r>
    </w:p>
    <w:p w14:paraId="3CC34C94" w14:textId="77777777" w:rsidR="00CF0FEE" w:rsidRPr="00F24BC0" w:rsidRDefault="00CF0FEE" w:rsidP="00CF0FEE">
      <w:pPr>
        <w:pStyle w:val="ListParagraph"/>
        <w:numPr>
          <w:ilvl w:val="0"/>
          <w:numId w:val="33"/>
        </w:numPr>
        <w:jc w:val="both"/>
        <w:rPr>
          <w:i/>
          <w:iCs/>
          <w:lang w:val="el-GR"/>
        </w:rPr>
      </w:pPr>
      <w:r>
        <w:rPr>
          <w:i/>
          <w:iCs/>
          <w:lang w:val="el-GR"/>
        </w:rPr>
        <w:t>«Ποιες συνέπειες μας επηρεάζουν στο παρόν;»</w:t>
      </w:r>
      <w:r w:rsidRPr="00F24BC0">
        <w:rPr>
          <w:i/>
          <w:iCs/>
          <w:lang w:val="el-GR"/>
        </w:rPr>
        <w:t xml:space="preserve"> </w:t>
      </w:r>
    </w:p>
    <w:p w14:paraId="2B5DA482" w14:textId="77777777" w:rsidR="00CF0FEE" w:rsidRPr="00F24BC0" w:rsidRDefault="00CF0FEE" w:rsidP="00CF0FEE">
      <w:pPr>
        <w:pStyle w:val="ListParagraph"/>
        <w:numPr>
          <w:ilvl w:val="0"/>
          <w:numId w:val="33"/>
        </w:numPr>
        <w:jc w:val="both"/>
        <w:rPr>
          <w:rFonts w:ascii="Calibri" w:hAnsi="Calibri" w:cs="Calibri"/>
          <w:i/>
          <w:iCs/>
          <w:color w:val="00B050"/>
          <w:sz w:val="28"/>
          <w:szCs w:val="28"/>
          <w:lang w:val="el-GR"/>
        </w:rPr>
      </w:pPr>
      <w:r>
        <w:rPr>
          <w:i/>
          <w:iCs/>
          <w:lang w:val="el-GR"/>
        </w:rPr>
        <w:t>«Ποια είναι η πρόγνωση για το μέλλον;»</w:t>
      </w:r>
    </w:p>
    <w:p w14:paraId="427CD86F" w14:textId="77777777" w:rsidR="00CF0FEE" w:rsidRPr="00F24BC0" w:rsidRDefault="00CF0FEE" w:rsidP="00CF0FEE">
      <w:pPr>
        <w:pStyle w:val="ListParagraph"/>
        <w:numPr>
          <w:ilvl w:val="0"/>
          <w:numId w:val="33"/>
        </w:numPr>
        <w:jc w:val="both"/>
        <w:rPr>
          <w:rFonts w:ascii="Calibri" w:hAnsi="Calibri" w:cs="Calibri"/>
          <w:i/>
          <w:iCs/>
          <w:color w:val="00B050"/>
          <w:sz w:val="28"/>
          <w:szCs w:val="28"/>
          <w:lang w:val="el-GR"/>
        </w:rPr>
      </w:pPr>
      <w:r>
        <w:rPr>
          <w:i/>
          <w:iCs/>
          <w:lang w:val="el-GR"/>
        </w:rPr>
        <w:t>«Ποιες διαφορετικές οπτικές του θέματος παρουσιάζονται στο βίντεο;»</w:t>
      </w:r>
    </w:p>
    <w:p w14:paraId="4A87DF8F" w14:textId="77777777" w:rsidR="00CF0FEE" w:rsidRPr="00F24BC0" w:rsidRDefault="00CF0FEE" w:rsidP="00CF0FEE">
      <w:pPr>
        <w:pStyle w:val="ListParagraph"/>
        <w:numPr>
          <w:ilvl w:val="0"/>
          <w:numId w:val="33"/>
        </w:numPr>
        <w:jc w:val="both"/>
        <w:rPr>
          <w:i/>
          <w:iCs/>
          <w:lang w:val="el-GR"/>
        </w:rPr>
      </w:pPr>
      <w:r>
        <w:rPr>
          <w:i/>
          <w:iCs/>
          <w:lang w:val="el-GR"/>
        </w:rPr>
        <w:t>«Τι γνωρίζετε και τι σκέψεις έχετε για το θέμα;»</w:t>
      </w:r>
    </w:p>
    <w:p w14:paraId="5998447E" w14:textId="77777777" w:rsidR="00CF0FEE" w:rsidRPr="00F24BC0" w:rsidRDefault="00CF0FEE" w:rsidP="00CF0FEE">
      <w:pPr>
        <w:pStyle w:val="ListParagraph"/>
        <w:numPr>
          <w:ilvl w:val="0"/>
          <w:numId w:val="33"/>
        </w:numPr>
        <w:jc w:val="both"/>
        <w:rPr>
          <w:i/>
          <w:iCs/>
          <w:lang w:val="el-GR"/>
        </w:rPr>
      </w:pPr>
      <w:r>
        <w:rPr>
          <w:i/>
          <w:iCs/>
          <w:lang w:val="el-GR"/>
        </w:rPr>
        <w:t>«Είναι κάτι το οποίο γνωρίζετε ή κάτι που δεν γνωρίζετε, αλλά θα θέλατε να μάθετε περισσότερα;»</w:t>
      </w:r>
    </w:p>
    <w:p w14:paraId="418883EB" w14:textId="77777777" w:rsidR="00CF0FEE" w:rsidRPr="00F24BC0" w:rsidRDefault="00CF0FEE" w:rsidP="00CF0FEE">
      <w:pPr>
        <w:pStyle w:val="ListParagraph"/>
        <w:numPr>
          <w:ilvl w:val="0"/>
          <w:numId w:val="33"/>
        </w:numPr>
        <w:jc w:val="both"/>
        <w:rPr>
          <w:rFonts w:ascii="Calibri" w:hAnsi="Calibri" w:cs="Calibri"/>
          <w:i/>
          <w:iCs/>
          <w:color w:val="00B050"/>
          <w:sz w:val="28"/>
          <w:szCs w:val="28"/>
          <w:lang w:val="el-GR"/>
        </w:rPr>
      </w:pPr>
      <w:r>
        <w:rPr>
          <w:i/>
          <w:iCs/>
          <w:lang w:val="el-GR"/>
        </w:rPr>
        <w:t xml:space="preserve">Ρωτήστε και διερευνήστε πως νιώθουν οι μαθητές για αυτό το θέμα </w:t>
      </w:r>
      <w:r w:rsidRPr="00F24BC0">
        <w:rPr>
          <w:i/>
          <w:iCs/>
          <w:lang w:val="el-GR"/>
        </w:rPr>
        <w:t>(</w:t>
      </w:r>
      <w:r>
        <w:rPr>
          <w:i/>
          <w:iCs/>
          <w:lang w:val="el-GR"/>
        </w:rPr>
        <w:t>αισιόδοξοι ή απαισιόδοξοι)</w:t>
      </w:r>
    </w:p>
    <w:p w14:paraId="2D39A8A9" w14:textId="77777777" w:rsidR="00CF0FEE" w:rsidRPr="00F24BC0" w:rsidRDefault="00CF0FEE" w:rsidP="00CF0FEE">
      <w:pPr>
        <w:jc w:val="both"/>
        <w:rPr>
          <w:rFonts w:ascii="Calibri" w:hAnsi="Calibri" w:cs="Calibri"/>
          <w:i/>
          <w:iCs/>
          <w:color w:val="00B050"/>
          <w:sz w:val="28"/>
          <w:szCs w:val="28"/>
          <w:lang w:val="el-GR"/>
        </w:rPr>
      </w:pPr>
      <w:r>
        <w:rPr>
          <w:rFonts w:ascii="Calibri" w:hAnsi="Calibri" w:cs="Calibri"/>
          <w:i/>
          <w:iCs/>
          <w:color w:val="00B050"/>
          <w:sz w:val="28"/>
          <w:szCs w:val="28"/>
          <w:lang w:val="el-GR"/>
        </w:rPr>
        <w:t>Διατηρήστε</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διάλογο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σύντομο,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κυρίως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μία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εισαγωγή</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στο θέμα. Συνοψίστε τα κύρια συμπεράσματα της συζήτησης. Οι</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μαθητές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θα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έχουν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την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ευκαιρία να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συζητήσουν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περαιτέρω και μετά τη δραστηριότητα.</w:t>
      </w:r>
      <w:r w:rsidRPr="00F24BC0">
        <w:rPr>
          <w:rFonts w:ascii="Calibri" w:hAnsi="Calibri" w:cs="Calibri"/>
          <w:i/>
          <w:iCs/>
          <w:color w:val="00B050"/>
          <w:sz w:val="28"/>
          <w:szCs w:val="28"/>
          <w:lang w:val="el-GR"/>
        </w:rPr>
        <w:t xml:space="preserve"> </w:t>
      </w:r>
    </w:p>
    <w:p w14:paraId="18083084" w14:textId="77777777" w:rsidR="00CF0FEE" w:rsidRPr="00CF0FEE" w:rsidRDefault="00CF0FEE" w:rsidP="00CF0FEE">
      <w:pPr>
        <w:pStyle w:val="ListParagraph"/>
        <w:rPr>
          <w:rFonts w:ascii="Calibri" w:hAnsi="Calibri" w:cs="Calibri"/>
          <w:color w:val="00B050"/>
          <w:sz w:val="28"/>
          <w:szCs w:val="28"/>
          <w:lang w:val="el-GR"/>
        </w:rPr>
      </w:pPr>
    </w:p>
    <w:p w14:paraId="5BD55E19" w14:textId="18996900" w:rsidR="00FD5741" w:rsidRPr="00CF0FEE" w:rsidRDefault="00CF0FEE" w:rsidP="00CF0FEE">
      <w:pPr>
        <w:rPr>
          <w:rFonts w:ascii="Calibri" w:hAnsi="Calibri" w:cs="Calibri"/>
          <w:b/>
          <w:color w:val="00B050"/>
          <w:sz w:val="32"/>
          <w:szCs w:val="32"/>
          <w:shd w:val="clear" w:color="auto" w:fill="FFFFFF"/>
          <w:lang w:val="el-GR"/>
        </w:rPr>
      </w:pPr>
      <w:r w:rsidRPr="00CF0FEE">
        <w:rPr>
          <w:b/>
          <w:bCs/>
          <w:color w:val="00B050"/>
          <w:lang w:val="en-US"/>
        </w:rPr>
        <w:sym w:font="Symbol" w:char="F0B7"/>
      </w:r>
      <w:r w:rsidRPr="00CF0FEE">
        <w:rPr>
          <w:rFonts w:ascii="Calibri" w:hAnsi="Calibri" w:cs="Calibri"/>
          <w:b/>
          <w:bCs/>
          <w:color w:val="00B050"/>
          <w:sz w:val="28"/>
          <w:szCs w:val="28"/>
          <w:lang w:val="el-GR"/>
        </w:rPr>
        <w:t xml:space="preserve"> </w:t>
      </w:r>
      <w:r w:rsidRPr="00CF0FEE">
        <w:rPr>
          <w:rFonts w:ascii="Calibri" w:hAnsi="Calibri" w:cs="Calibri"/>
          <w:b/>
          <w:bCs/>
          <w:color w:val="00B050"/>
          <w:sz w:val="28"/>
          <w:szCs w:val="28"/>
          <w:shd w:val="clear" w:color="auto" w:fill="FFFFFF"/>
          <w:lang w:val="el-GR"/>
        </w:rPr>
        <w:t>Βήμα 2:</w:t>
      </w:r>
      <w:r w:rsidRPr="00CF0FEE">
        <w:rPr>
          <w:rFonts w:ascii="Calibri" w:hAnsi="Calibri" w:cs="Calibri"/>
          <w:color w:val="00B050"/>
          <w:sz w:val="28"/>
          <w:szCs w:val="28"/>
          <w:shd w:val="clear" w:color="auto" w:fill="FFFFFF"/>
          <w:lang w:val="el-GR"/>
        </w:rPr>
        <w:t xml:space="preserve"> Δραστηριότητα και εποικοδομητικός διάλογος</w:t>
      </w:r>
    </w:p>
    <w:tbl>
      <w:tblPr>
        <w:tblStyle w:val="TabelaSimples11"/>
        <w:tblW w:w="0" w:type="auto"/>
        <w:tblLook w:val="04A0" w:firstRow="1" w:lastRow="0" w:firstColumn="1" w:lastColumn="0" w:noHBand="0" w:noVBand="1"/>
      </w:tblPr>
      <w:tblGrid>
        <w:gridCol w:w="5086"/>
        <w:gridCol w:w="5086"/>
      </w:tblGrid>
      <w:tr w:rsidR="00D710E1" w:rsidRPr="00F82B4E" w14:paraId="139557E9" w14:textId="77777777" w:rsidTr="00286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29B26E1" w14:textId="29AE7D52" w:rsidR="00D710E1" w:rsidRPr="00CF0FEE" w:rsidRDefault="00CF0FEE" w:rsidP="00FD5741">
            <w:pPr>
              <w:rPr>
                <w:rFonts w:ascii="Calibri" w:hAnsi="Calibri" w:cs="Calibri"/>
                <w:color w:val="00B050"/>
                <w:sz w:val="28"/>
                <w:szCs w:val="28"/>
                <w:lang w:val="el-GR"/>
              </w:rPr>
            </w:pPr>
            <w:r>
              <w:rPr>
                <w:rFonts w:ascii="Calibri" w:hAnsi="Calibri" w:cs="Calibri"/>
                <w:sz w:val="28"/>
                <w:szCs w:val="28"/>
                <w:lang w:val="el-GR"/>
              </w:rPr>
              <w:t>Κύριος στόχος</w:t>
            </w:r>
          </w:p>
        </w:tc>
        <w:tc>
          <w:tcPr>
            <w:tcW w:w="5086" w:type="dxa"/>
          </w:tcPr>
          <w:p w14:paraId="552F5323" w14:textId="6F6886EF" w:rsidR="00D710E1" w:rsidRPr="005C63D5" w:rsidRDefault="005C63D5" w:rsidP="005C63D5">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B050"/>
                <w:sz w:val="28"/>
                <w:szCs w:val="28"/>
                <w:lang w:val="el-GR"/>
              </w:rPr>
            </w:pPr>
            <w:r>
              <w:rPr>
                <w:rFonts w:ascii="Calibri" w:hAnsi="Calibri" w:cs="Calibri"/>
                <w:b w:val="0"/>
                <w:sz w:val="28"/>
                <w:szCs w:val="28"/>
                <w:lang w:val="el-GR"/>
              </w:rPr>
              <w:t>Κινητοποίηση</w:t>
            </w:r>
            <w:r w:rsidRPr="004B5CE1">
              <w:rPr>
                <w:rFonts w:ascii="Calibri" w:hAnsi="Calibri" w:cs="Calibri"/>
                <w:b w:val="0"/>
                <w:sz w:val="28"/>
                <w:szCs w:val="28"/>
                <w:lang w:val="el-GR"/>
              </w:rPr>
              <w:t xml:space="preserve"> </w:t>
            </w:r>
            <w:r>
              <w:rPr>
                <w:rFonts w:ascii="Calibri" w:hAnsi="Calibri" w:cs="Calibri"/>
                <w:b w:val="0"/>
                <w:sz w:val="28"/>
                <w:szCs w:val="28"/>
                <w:lang w:val="el-GR"/>
              </w:rPr>
              <w:t>σκέψεων</w:t>
            </w:r>
            <w:r w:rsidRPr="004B5CE1">
              <w:rPr>
                <w:rFonts w:ascii="Calibri" w:hAnsi="Calibri" w:cs="Calibri"/>
                <w:b w:val="0"/>
                <w:sz w:val="28"/>
                <w:szCs w:val="28"/>
                <w:lang w:val="el-GR"/>
              </w:rPr>
              <w:t xml:space="preserve">, </w:t>
            </w:r>
            <w:r>
              <w:rPr>
                <w:rFonts w:ascii="Calibri" w:hAnsi="Calibri" w:cs="Calibri"/>
                <w:b w:val="0"/>
                <w:sz w:val="28"/>
                <w:szCs w:val="28"/>
                <w:lang w:val="el-GR"/>
              </w:rPr>
              <w:t>ιδεών</w:t>
            </w:r>
            <w:r w:rsidRPr="004B5CE1">
              <w:rPr>
                <w:rFonts w:ascii="Calibri" w:hAnsi="Calibri" w:cs="Calibri"/>
                <w:b w:val="0"/>
                <w:sz w:val="28"/>
                <w:szCs w:val="28"/>
                <w:lang w:val="el-GR"/>
              </w:rPr>
              <w:t xml:space="preserve"> </w:t>
            </w:r>
            <w:r>
              <w:rPr>
                <w:rFonts w:ascii="Calibri" w:hAnsi="Calibri" w:cs="Calibri"/>
                <w:b w:val="0"/>
                <w:sz w:val="28"/>
                <w:szCs w:val="28"/>
                <w:lang w:val="el-GR"/>
              </w:rPr>
              <w:t>και</w:t>
            </w:r>
            <w:r w:rsidRPr="004B5CE1">
              <w:rPr>
                <w:rFonts w:ascii="Calibri" w:hAnsi="Calibri" w:cs="Calibri"/>
                <w:b w:val="0"/>
                <w:sz w:val="28"/>
                <w:szCs w:val="28"/>
                <w:lang w:val="el-GR"/>
              </w:rPr>
              <w:t xml:space="preserve"> </w:t>
            </w:r>
            <w:r>
              <w:rPr>
                <w:rFonts w:ascii="Calibri" w:hAnsi="Calibri" w:cs="Calibri"/>
                <w:b w:val="0"/>
                <w:sz w:val="28"/>
                <w:szCs w:val="28"/>
                <w:lang w:val="el-GR"/>
              </w:rPr>
              <w:t>προσωπικών</w:t>
            </w:r>
            <w:r w:rsidRPr="004B5CE1">
              <w:rPr>
                <w:rFonts w:ascii="Calibri" w:hAnsi="Calibri" w:cs="Calibri"/>
                <w:b w:val="0"/>
                <w:sz w:val="28"/>
                <w:szCs w:val="28"/>
                <w:lang w:val="el-GR"/>
              </w:rPr>
              <w:t xml:space="preserve"> </w:t>
            </w:r>
            <w:r>
              <w:rPr>
                <w:rFonts w:ascii="Calibri" w:hAnsi="Calibri" w:cs="Calibri"/>
                <w:b w:val="0"/>
                <w:sz w:val="28"/>
                <w:szCs w:val="28"/>
                <w:lang w:val="el-GR"/>
              </w:rPr>
              <w:t>στόχων για την επαναχρησιμοποίηση αντικειμένων και τη μείωση των απορριμμάτων</w:t>
            </w:r>
          </w:p>
        </w:tc>
      </w:tr>
      <w:tr w:rsidR="00D710E1" w:rsidRPr="00F82B4E" w14:paraId="0BAA3B47"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635A323A" w14:textId="6738EE0D" w:rsidR="00D710E1" w:rsidRPr="00CF0FEE" w:rsidRDefault="00CF0FEE" w:rsidP="00286179">
            <w:pPr>
              <w:rPr>
                <w:rFonts w:ascii="Calibri" w:hAnsi="Calibri" w:cs="Calibri"/>
                <w:color w:val="00B050"/>
                <w:sz w:val="28"/>
                <w:szCs w:val="28"/>
                <w:lang w:val="el-GR"/>
              </w:rPr>
            </w:pPr>
            <w:r>
              <w:rPr>
                <w:rFonts w:ascii="Calibri" w:hAnsi="Calibri" w:cs="Calibri"/>
                <w:sz w:val="28"/>
                <w:szCs w:val="28"/>
                <w:lang w:val="el-GR"/>
              </w:rPr>
              <w:t xml:space="preserve">Τίτλος δραστηριότητας </w:t>
            </w:r>
          </w:p>
        </w:tc>
        <w:tc>
          <w:tcPr>
            <w:tcW w:w="5086" w:type="dxa"/>
            <w:shd w:val="clear" w:color="auto" w:fill="auto"/>
          </w:tcPr>
          <w:p w14:paraId="1645B7D6" w14:textId="0A2A2177" w:rsidR="00D710E1" w:rsidRPr="00F82B4E" w:rsidRDefault="00E73610" w:rsidP="005C63D5">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Pr>
                <w:rFonts w:ascii="Calibri" w:hAnsi="Calibri" w:cs="Calibri"/>
                <w:sz w:val="28"/>
                <w:szCs w:val="28"/>
                <w:lang w:val="el-GR"/>
              </w:rPr>
              <w:t>«Ενα κατάστημα ανταλλαγής»</w:t>
            </w:r>
          </w:p>
        </w:tc>
      </w:tr>
      <w:tr w:rsidR="00D710E1" w:rsidRPr="00F82B4E" w14:paraId="53B1BE10"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38B040F" w14:textId="19AF450B" w:rsidR="00D710E1" w:rsidRPr="00F82B4E" w:rsidRDefault="00E73610" w:rsidP="00286179">
            <w:pPr>
              <w:rPr>
                <w:rFonts w:ascii="Calibri" w:hAnsi="Calibri" w:cs="Calibri"/>
                <w:color w:val="00B050"/>
                <w:sz w:val="28"/>
                <w:szCs w:val="28"/>
              </w:rPr>
            </w:pPr>
            <w:proofErr w:type="spellStart"/>
            <w:r w:rsidRPr="004B5CE1">
              <w:rPr>
                <w:rFonts w:ascii="Calibri" w:hAnsi="Calibri" w:cs="Calibri"/>
                <w:sz w:val="28"/>
                <w:szCs w:val="28"/>
              </w:rPr>
              <w:t>Προτεινόμενη</w:t>
            </w:r>
            <w:proofErr w:type="spellEnd"/>
            <w:r w:rsidRPr="004B5CE1">
              <w:rPr>
                <w:rFonts w:ascii="Calibri" w:hAnsi="Calibri" w:cs="Calibri"/>
                <w:sz w:val="28"/>
                <w:szCs w:val="28"/>
              </w:rPr>
              <w:t xml:space="preserve"> </w:t>
            </w:r>
            <w:proofErr w:type="spellStart"/>
            <w:r w:rsidRPr="004B5CE1">
              <w:rPr>
                <w:rFonts w:ascii="Calibri" w:hAnsi="Calibri" w:cs="Calibri"/>
                <w:sz w:val="28"/>
                <w:szCs w:val="28"/>
              </w:rPr>
              <w:t>ηλικι</w:t>
            </w:r>
            <w:proofErr w:type="spellEnd"/>
            <w:r w:rsidRPr="004B5CE1">
              <w:rPr>
                <w:rFonts w:ascii="Calibri" w:hAnsi="Calibri" w:cs="Calibri"/>
                <w:sz w:val="28"/>
                <w:szCs w:val="28"/>
              </w:rPr>
              <w:t xml:space="preserve">ακή </w:t>
            </w:r>
            <w:proofErr w:type="spellStart"/>
            <w:r w:rsidRPr="004B5CE1">
              <w:rPr>
                <w:rFonts w:ascii="Calibri" w:hAnsi="Calibri" w:cs="Calibri"/>
                <w:sz w:val="28"/>
                <w:szCs w:val="28"/>
              </w:rPr>
              <w:t>ομάδ</w:t>
            </w:r>
            <w:proofErr w:type="spellEnd"/>
            <w:r w:rsidRPr="004B5CE1">
              <w:rPr>
                <w:rFonts w:ascii="Calibri" w:hAnsi="Calibri" w:cs="Calibri"/>
                <w:sz w:val="28"/>
                <w:szCs w:val="28"/>
              </w:rPr>
              <w:t>α</w:t>
            </w:r>
            <w:r w:rsidRPr="00F82B4E">
              <w:rPr>
                <w:rFonts w:ascii="Calibri" w:hAnsi="Calibri" w:cs="Calibri"/>
                <w:color w:val="00B050"/>
                <w:sz w:val="28"/>
                <w:szCs w:val="28"/>
              </w:rPr>
              <w:t xml:space="preserve"> </w:t>
            </w:r>
          </w:p>
        </w:tc>
        <w:tc>
          <w:tcPr>
            <w:tcW w:w="5086" w:type="dxa"/>
          </w:tcPr>
          <w:p w14:paraId="47278F50" w14:textId="75884891" w:rsidR="00D710E1" w:rsidRPr="00F82B4E" w:rsidRDefault="00112532" w:rsidP="005C63D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F82B4E">
              <w:rPr>
                <w:rFonts w:ascii="Calibri" w:hAnsi="Calibri" w:cs="Calibri"/>
                <w:sz w:val="28"/>
                <w:szCs w:val="28"/>
              </w:rPr>
              <w:t>10-14</w:t>
            </w:r>
          </w:p>
        </w:tc>
      </w:tr>
      <w:tr w:rsidR="00D710E1" w:rsidRPr="00F82B4E" w14:paraId="3DD128FD"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5C7D135A" w14:textId="5A60EEC3" w:rsidR="00E73610" w:rsidRPr="004B5CE1" w:rsidRDefault="00E73610" w:rsidP="00E73610">
            <w:pPr>
              <w:rPr>
                <w:rFonts w:ascii="Calibri" w:hAnsi="Calibri" w:cs="Calibri"/>
                <w:b w:val="0"/>
                <w:sz w:val="28"/>
                <w:szCs w:val="28"/>
                <w:lang w:val="el-GR"/>
              </w:rPr>
            </w:pPr>
            <w:r>
              <w:rPr>
                <w:rFonts w:ascii="Calibri" w:hAnsi="Calibri" w:cs="Calibri"/>
                <w:sz w:val="28"/>
                <w:szCs w:val="28"/>
                <w:lang w:val="el-GR"/>
              </w:rPr>
              <w:t>Εκτιμώμενος χρόνος που απαιτείται</w:t>
            </w:r>
            <w:r w:rsidR="00B06E32">
              <w:rPr>
                <w:rFonts w:ascii="Calibri" w:hAnsi="Calibri" w:cs="Calibri"/>
                <w:sz w:val="28"/>
                <w:szCs w:val="28"/>
                <w:lang w:val="el-GR"/>
              </w:rPr>
              <w:t xml:space="preserve"> για την ολοκλήρωση της δραστηριότητας</w:t>
            </w:r>
          </w:p>
          <w:p w14:paraId="655F4385" w14:textId="77777777" w:rsidR="00D710E1" w:rsidRPr="00B06E32" w:rsidRDefault="00D710E1" w:rsidP="00286179">
            <w:pPr>
              <w:rPr>
                <w:rFonts w:ascii="Calibri" w:hAnsi="Calibri" w:cs="Calibri"/>
                <w:color w:val="00B050"/>
                <w:sz w:val="28"/>
                <w:szCs w:val="28"/>
                <w:lang w:val="el-GR"/>
              </w:rPr>
            </w:pPr>
          </w:p>
        </w:tc>
        <w:tc>
          <w:tcPr>
            <w:tcW w:w="5086" w:type="dxa"/>
          </w:tcPr>
          <w:p w14:paraId="12AE2514" w14:textId="09049131" w:rsidR="00D710E1" w:rsidRPr="00F82B4E" w:rsidRDefault="00112532" w:rsidP="005C63D5">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F82B4E">
              <w:rPr>
                <w:rFonts w:ascii="Calibri" w:hAnsi="Calibri" w:cs="Calibri"/>
                <w:sz w:val="28"/>
                <w:szCs w:val="28"/>
              </w:rPr>
              <w:t>45’ – 60’</w:t>
            </w:r>
          </w:p>
        </w:tc>
      </w:tr>
      <w:tr w:rsidR="00D710E1" w:rsidRPr="00F82B4E" w14:paraId="33A74C81"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1C1E38A5" w14:textId="68717DA8" w:rsidR="00D710E1" w:rsidRPr="00F82B4E" w:rsidRDefault="00E73610" w:rsidP="00286179">
            <w:pPr>
              <w:rPr>
                <w:rFonts w:ascii="Calibri" w:hAnsi="Calibri" w:cs="Calibri"/>
                <w:color w:val="00B050"/>
                <w:sz w:val="28"/>
                <w:szCs w:val="28"/>
              </w:rPr>
            </w:pPr>
            <w:proofErr w:type="spellStart"/>
            <w:r w:rsidRPr="00215A27">
              <w:rPr>
                <w:rFonts w:ascii="Calibri" w:hAnsi="Calibri" w:cs="Calibri"/>
                <w:sz w:val="28"/>
                <w:szCs w:val="28"/>
              </w:rPr>
              <w:t>Προμήθειες</w:t>
            </w:r>
            <w:proofErr w:type="spellEnd"/>
            <w:r w:rsidRPr="00215A27">
              <w:rPr>
                <w:rFonts w:ascii="Calibri" w:hAnsi="Calibri" w:cs="Calibri"/>
                <w:sz w:val="28"/>
                <w:szCs w:val="28"/>
              </w:rPr>
              <w:t xml:space="preserve"> / </w:t>
            </w:r>
            <w:proofErr w:type="spellStart"/>
            <w:r w:rsidRPr="00215A27">
              <w:rPr>
                <w:rFonts w:ascii="Calibri" w:hAnsi="Calibri" w:cs="Calibri"/>
                <w:sz w:val="28"/>
                <w:szCs w:val="28"/>
              </w:rPr>
              <w:t>υλικά</w:t>
            </w:r>
            <w:proofErr w:type="spellEnd"/>
          </w:p>
        </w:tc>
        <w:tc>
          <w:tcPr>
            <w:tcW w:w="5086" w:type="dxa"/>
          </w:tcPr>
          <w:p w14:paraId="4E6FD766" w14:textId="445699ED" w:rsidR="00D710E1" w:rsidRPr="00E73610" w:rsidRDefault="00E73610" w:rsidP="005C63D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Διάφορα</w:t>
            </w:r>
            <w:r w:rsidRPr="00E73610">
              <w:rPr>
                <w:rFonts w:ascii="Calibri" w:hAnsi="Calibri" w:cs="Calibri"/>
                <w:sz w:val="28"/>
                <w:szCs w:val="28"/>
                <w:lang w:val="el-GR"/>
              </w:rPr>
              <w:t xml:space="preserve"> </w:t>
            </w:r>
            <w:r>
              <w:rPr>
                <w:rFonts w:ascii="Calibri" w:hAnsi="Calibri" w:cs="Calibri"/>
                <w:sz w:val="28"/>
                <w:szCs w:val="28"/>
                <w:lang w:val="el-GR"/>
              </w:rPr>
              <w:t>αντικείμενα</w:t>
            </w:r>
            <w:r w:rsidRPr="00E73610">
              <w:rPr>
                <w:rFonts w:ascii="Calibri" w:hAnsi="Calibri" w:cs="Calibri"/>
                <w:sz w:val="28"/>
                <w:szCs w:val="28"/>
                <w:lang w:val="el-GR"/>
              </w:rPr>
              <w:t xml:space="preserve"> </w:t>
            </w:r>
            <w:r>
              <w:rPr>
                <w:rFonts w:ascii="Calibri" w:hAnsi="Calibri" w:cs="Calibri"/>
                <w:sz w:val="28"/>
                <w:szCs w:val="28"/>
                <w:lang w:val="el-GR"/>
              </w:rPr>
              <w:t>που</w:t>
            </w:r>
            <w:r w:rsidRPr="00E73610">
              <w:rPr>
                <w:rFonts w:ascii="Calibri" w:hAnsi="Calibri" w:cs="Calibri"/>
                <w:sz w:val="28"/>
                <w:szCs w:val="28"/>
                <w:lang w:val="el-GR"/>
              </w:rPr>
              <w:t xml:space="preserve"> </w:t>
            </w:r>
            <w:r>
              <w:rPr>
                <w:rFonts w:ascii="Calibri" w:hAnsi="Calibri" w:cs="Calibri"/>
                <w:sz w:val="28"/>
                <w:szCs w:val="28"/>
                <w:lang w:val="el-GR"/>
              </w:rPr>
              <w:t>θα</w:t>
            </w:r>
            <w:r w:rsidRPr="00E73610">
              <w:rPr>
                <w:rFonts w:ascii="Calibri" w:hAnsi="Calibri" w:cs="Calibri"/>
                <w:sz w:val="28"/>
                <w:szCs w:val="28"/>
                <w:lang w:val="el-GR"/>
              </w:rPr>
              <w:t xml:space="preserve"> </w:t>
            </w:r>
            <w:r>
              <w:rPr>
                <w:rFonts w:ascii="Calibri" w:hAnsi="Calibri" w:cs="Calibri"/>
                <w:sz w:val="28"/>
                <w:szCs w:val="28"/>
                <w:lang w:val="el-GR"/>
              </w:rPr>
              <w:t>άρεσε</w:t>
            </w:r>
            <w:r w:rsidRPr="00E73610">
              <w:rPr>
                <w:rFonts w:ascii="Calibri" w:hAnsi="Calibri" w:cs="Calibri"/>
                <w:sz w:val="28"/>
                <w:szCs w:val="28"/>
                <w:lang w:val="el-GR"/>
              </w:rPr>
              <w:t xml:space="preserve"> </w:t>
            </w:r>
            <w:r>
              <w:rPr>
                <w:rFonts w:ascii="Calibri" w:hAnsi="Calibri" w:cs="Calibri"/>
                <w:sz w:val="28"/>
                <w:szCs w:val="28"/>
                <w:lang w:val="el-GR"/>
              </w:rPr>
              <w:t>στους</w:t>
            </w:r>
            <w:r w:rsidRPr="00E73610">
              <w:rPr>
                <w:rFonts w:ascii="Calibri" w:hAnsi="Calibri" w:cs="Calibri"/>
                <w:sz w:val="28"/>
                <w:szCs w:val="28"/>
                <w:lang w:val="el-GR"/>
              </w:rPr>
              <w:t xml:space="preserve"> </w:t>
            </w:r>
            <w:r>
              <w:rPr>
                <w:rFonts w:ascii="Calibri" w:hAnsi="Calibri" w:cs="Calibri"/>
                <w:sz w:val="28"/>
                <w:szCs w:val="28"/>
                <w:lang w:val="el-GR"/>
              </w:rPr>
              <w:t>μαθητές</w:t>
            </w:r>
            <w:r w:rsidRPr="00E73610">
              <w:rPr>
                <w:rFonts w:ascii="Calibri" w:hAnsi="Calibri" w:cs="Calibri"/>
                <w:sz w:val="28"/>
                <w:szCs w:val="28"/>
                <w:lang w:val="el-GR"/>
              </w:rPr>
              <w:t xml:space="preserve"> </w:t>
            </w:r>
            <w:r>
              <w:rPr>
                <w:rFonts w:ascii="Calibri" w:hAnsi="Calibri" w:cs="Calibri"/>
                <w:sz w:val="28"/>
                <w:szCs w:val="28"/>
                <w:lang w:val="el-GR"/>
              </w:rPr>
              <w:t>να</w:t>
            </w:r>
            <w:r w:rsidRPr="00E73610">
              <w:rPr>
                <w:rFonts w:ascii="Calibri" w:hAnsi="Calibri" w:cs="Calibri"/>
                <w:sz w:val="28"/>
                <w:szCs w:val="28"/>
                <w:lang w:val="el-GR"/>
              </w:rPr>
              <w:t xml:space="preserve"> </w:t>
            </w:r>
            <w:r>
              <w:rPr>
                <w:rFonts w:ascii="Calibri" w:hAnsi="Calibri" w:cs="Calibri"/>
                <w:sz w:val="28"/>
                <w:szCs w:val="28"/>
                <w:lang w:val="el-GR"/>
              </w:rPr>
              <w:t>ανταλλάξουν</w:t>
            </w:r>
            <w:r w:rsidRPr="00E73610">
              <w:rPr>
                <w:rFonts w:ascii="Calibri" w:hAnsi="Calibri" w:cs="Calibri"/>
                <w:sz w:val="28"/>
                <w:szCs w:val="28"/>
                <w:lang w:val="el-GR"/>
              </w:rPr>
              <w:t xml:space="preserve"> (</w:t>
            </w:r>
            <w:r>
              <w:rPr>
                <w:rFonts w:ascii="Calibri" w:hAnsi="Calibri" w:cs="Calibri"/>
                <w:sz w:val="28"/>
                <w:szCs w:val="28"/>
                <w:lang w:val="el-GR"/>
              </w:rPr>
              <w:t>π</w:t>
            </w:r>
            <w:r w:rsidRPr="00E73610">
              <w:rPr>
                <w:rFonts w:ascii="Calibri" w:hAnsi="Calibri" w:cs="Calibri"/>
                <w:sz w:val="28"/>
                <w:szCs w:val="28"/>
                <w:lang w:val="el-GR"/>
              </w:rPr>
              <w:t>.</w:t>
            </w:r>
            <w:r>
              <w:rPr>
                <w:rFonts w:ascii="Calibri" w:hAnsi="Calibri" w:cs="Calibri"/>
                <w:sz w:val="28"/>
                <w:szCs w:val="28"/>
                <w:lang w:val="el-GR"/>
              </w:rPr>
              <w:t>χ</w:t>
            </w:r>
            <w:r w:rsidRPr="00E73610">
              <w:rPr>
                <w:rFonts w:ascii="Calibri" w:hAnsi="Calibri" w:cs="Calibri"/>
                <w:sz w:val="28"/>
                <w:szCs w:val="28"/>
                <w:lang w:val="el-GR"/>
              </w:rPr>
              <w:t xml:space="preserve">. </w:t>
            </w:r>
            <w:r>
              <w:rPr>
                <w:rFonts w:ascii="Calibri" w:hAnsi="Calibri" w:cs="Calibri"/>
                <w:sz w:val="28"/>
                <w:szCs w:val="28"/>
                <w:lang w:val="el-GR"/>
              </w:rPr>
              <w:t>ρούχα</w:t>
            </w:r>
            <w:r w:rsidRPr="00E73610">
              <w:rPr>
                <w:rFonts w:ascii="Calibri" w:hAnsi="Calibri" w:cs="Calibri"/>
                <w:sz w:val="28"/>
                <w:szCs w:val="28"/>
                <w:lang w:val="el-GR"/>
              </w:rPr>
              <w:t xml:space="preserve">, </w:t>
            </w:r>
            <w:r w:rsidRPr="00F82B4E">
              <w:rPr>
                <w:rFonts w:ascii="Calibri" w:hAnsi="Calibri" w:cs="Calibri"/>
                <w:sz w:val="28"/>
                <w:szCs w:val="28"/>
              </w:rPr>
              <w:t>CDs</w:t>
            </w:r>
            <w:r w:rsidRPr="00E73610">
              <w:rPr>
                <w:rFonts w:ascii="Calibri" w:hAnsi="Calibri" w:cs="Calibri"/>
                <w:sz w:val="28"/>
                <w:szCs w:val="28"/>
                <w:lang w:val="el-GR"/>
              </w:rPr>
              <w:t xml:space="preserve">, </w:t>
            </w:r>
            <w:r w:rsidRPr="00F82B4E">
              <w:rPr>
                <w:rFonts w:ascii="Calibri" w:hAnsi="Calibri" w:cs="Calibri"/>
                <w:sz w:val="28"/>
                <w:szCs w:val="28"/>
              </w:rPr>
              <w:t>DVDs</w:t>
            </w:r>
            <w:r w:rsidRPr="00E73610">
              <w:rPr>
                <w:rFonts w:ascii="Calibri" w:hAnsi="Calibri" w:cs="Calibri"/>
                <w:sz w:val="28"/>
                <w:szCs w:val="28"/>
                <w:lang w:val="el-GR"/>
              </w:rPr>
              <w:t xml:space="preserve">, </w:t>
            </w:r>
            <w:r>
              <w:rPr>
                <w:rFonts w:ascii="Calibri" w:hAnsi="Calibri" w:cs="Calibri"/>
                <w:sz w:val="28"/>
                <w:szCs w:val="28"/>
                <w:lang w:val="el-GR"/>
              </w:rPr>
              <w:t>παιχνίδια</w:t>
            </w:r>
            <w:r w:rsidRPr="00E73610">
              <w:rPr>
                <w:rFonts w:ascii="Calibri" w:hAnsi="Calibri" w:cs="Calibri"/>
                <w:sz w:val="28"/>
                <w:szCs w:val="28"/>
                <w:lang w:val="el-GR"/>
              </w:rPr>
              <w:t xml:space="preserve">, </w:t>
            </w:r>
            <w:r>
              <w:rPr>
                <w:rFonts w:ascii="Calibri" w:hAnsi="Calibri" w:cs="Calibri"/>
                <w:sz w:val="28"/>
                <w:szCs w:val="28"/>
                <w:lang w:val="el-GR"/>
              </w:rPr>
              <w:t>βιβλία</w:t>
            </w:r>
            <w:r w:rsidRPr="00E73610">
              <w:rPr>
                <w:rFonts w:ascii="Calibri" w:hAnsi="Calibri" w:cs="Calibri"/>
                <w:sz w:val="28"/>
                <w:szCs w:val="28"/>
                <w:lang w:val="el-GR"/>
              </w:rPr>
              <w:t xml:space="preserve"> </w:t>
            </w:r>
            <w:r>
              <w:rPr>
                <w:rFonts w:ascii="Calibri" w:hAnsi="Calibri" w:cs="Calibri"/>
                <w:sz w:val="28"/>
                <w:szCs w:val="28"/>
                <w:lang w:val="el-GR"/>
              </w:rPr>
              <w:t>κ</w:t>
            </w:r>
            <w:r w:rsidRPr="00E73610">
              <w:rPr>
                <w:rFonts w:ascii="Calibri" w:hAnsi="Calibri" w:cs="Calibri"/>
                <w:sz w:val="28"/>
                <w:szCs w:val="28"/>
                <w:lang w:val="el-GR"/>
              </w:rPr>
              <w:t>.</w:t>
            </w:r>
            <w:r>
              <w:rPr>
                <w:rFonts w:ascii="Calibri" w:hAnsi="Calibri" w:cs="Calibri"/>
                <w:sz w:val="28"/>
                <w:szCs w:val="28"/>
                <w:lang w:val="el-GR"/>
              </w:rPr>
              <w:t>λπ</w:t>
            </w:r>
            <w:r w:rsidRPr="00E73610">
              <w:rPr>
                <w:rFonts w:ascii="Calibri" w:hAnsi="Calibri" w:cs="Calibri"/>
                <w:sz w:val="28"/>
                <w:szCs w:val="28"/>
                <w:lang w:val="el-GR"/>
              </w:rPr>
              <w:t xml:space="preserve">.) </w:t>
            </w:r>
            <w:r>
              <w:rPr>
                <w:rFonts w:ascii="Calibri" w:hAnsi="Calibri" w:cs="Calibri"/>
                <w:sz w:val="28"/>
                <w:szCs w:val="28"/>
                <w:lang w:val="el-GR"/>
              </w:rPr>
              <w:t xml:space="preserve">σε καλή </w:t>
            </w:r>
            <w:r>
              <w:rPr>
                <w:rFonts w:ascii="Calibri" w:hAnsi="Calibri" w:cs="Calibri"/>
                <w:sz w:val="28"/>
                <w:szCs w:val="28"/>
                <w:lang w:val="el-GR"/>
              </w:rPr>
              <w:lastRenderedPageBreak/>
              <w:t>κατάσταση, όχι κατεστραμμένα ή βρώμικα.</w:t>
            </w:r>
          </w:p>
        </w:tc>
      </w:tr>
      <w:tr w:rsidR="00D710E1" w:rsidRPr="00F82B4E" w14:paraId="43AC709D"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342ED2A5" w14:textId="30008E14" w:rsidR="00D710E1" w:rsidRPr="00E73610" w:rsidRDefault="00E73610" w:rsidP="00286179">
            <w:pPr>
              <w:rPr>
                <w:rFonts w:ascii="Calibri" w:hAnsi="Calibri" w:cs="Calibri"/>
                <w:color w:val="00B050"/>
                <w:sz w:val="28"/>
                <w:szCs w:val="28"/>
                <w:lang w:val="el-GR"/>
              </w:rPr>
            </w:pPr>
            <w:r>
              <w:rPr>
                <w:rFonts w:ascii="Calibri" w:hAnsi="Calibri" w:cs="Calibri"/>
                <w:sz w:val="28"/>
                <w:szCs w:val="28"/>
                <w:lang w:val="el-GR"/>
              </w:rPr>
              <w:lastRenderedPageBreak/>
              <w:t>Προετοιμασία</w:t>
            </w:r>
          </w:p>
        </w:tc>
        <w:tc>
          <w:tcPr>
            <w:tcW w:w="5086" w:type="dxa"/>
          </w:tcPr>
          <w:p w14:paraId="0FB52834" w14:textId="77777777" w:rsidR="00E73610" w:rsidRDefault="00E73610" w:rsidP="00E7361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E73610">
              <w:rPr>
                <w:rFonts w:ascii="Calibri" w:hAnsi="Calibri" w:cs="Calibri"/>
                <w:sz w:val="28"/>
                <w:szCs w:val="28"/>
                <w:lang w:val="el-GR"/>
              </w:rPr>
              <w:t xml:space="preserve"> </w:t>
            </w:r>
            <w:r>
              <w:rPr>
                <w:rFonts w:ascii="Calibri" w:hAnsi="Calibri" w:cs="Calibri"/>
                <w:sz w:val="28"/>
                <w:szCs w:val="28"/>
                <w:lang w:val="el-GR"/>
              </w:rPr>
              <w:t>Ενημερώστε</w:t>
            </w:r>
            <w:r w:rsidRPr="00215A27">
              <w:rPr>
                <w:rFonts w:ascii="Calibri" w:hAnsi="Calibri" w:cs="Calibri"/>
                <w:sz w:val="28"/>
                <w:szCs w:val="28"/>
                <w:lang w:val="el-GR"/>
              </w:rPr>
              <w:t xml:space="preserve"> </w:t>
            </w:r>
            <w:r>
              <w:rPr>
                <w:rFonts w:ascii="Calibri" w:hAnsi="Calibri" w:cs="Calibri"/>
                <w:sz w:val="28"/>
                <w:szCs w:val="28"/>
                <w:lang w:val="el-GR"/>
              </w:rPr>
              <w:t>τους</w:t>
            </w:r>
            <w:r w:rsidRPr="00215A27">
              <w:rPr>
                <w:rFonts w:ascii="Calibri" w:hAnsi="Calibri" w:cs="Calibri"/>
                <w:sz w:val="28"/>
                <w:szCs w:val="28"/>
                <w:lang w:val="el-GR"/>
              </w:rPr>
              <w:t xml:space="preserve"> </w:t>
            </w:r>
            <w:r>
              <w:rPr>
                <w:rFonts w:ascii="Calibri" w:hAnsi="Calibri" w:cs="Calibri"/>
                <w:sz w:val="28"/>
                <w:szCs w:val="28"/>
                <w:lang w:val="el-GR"/>
              </w:rPr>
              <w:t>μαθητές</w:t>
            </w:r>
            <w:r w:rsidRPr="00215A27">
              <w:rPr>
                <w:rFonts w:ascii="Calibri" w:hAnsi="Calibri" w:cs="Calibri"/>
                <w:sz w:val="28"/>
                <w:szCs w:val="28"/>
                <w:lang w:val="el-GR"/>
              </w:rPr>
              <w:t xml:space="preserve"> </w:t>
            </w:r>
            <w:r>
              <w:rPr>
                <w:rFonts w:ascii="Calibri" w:hAnsi="Calibri" w:cs="Calibri"/>
                <w:sz w:val="28"/>
                <w:szCs w:val="28"/>
                <w:lang w:val="el-GR"/>
              </w:rPr>
              <w:t>σχετικά</w:t>
            </w:r>
            <w:r w:rsidRPr="00215A27">
              <w:rPr>
                <w:rFonts w:ascii="Calibri" w:hAnsi="Calibri" w:cs="Calibri"/>
                <w:sz w:val="28"/>
                <w:szCs w:val="28"/>
                <w:lang w:val="el-GR"/>
              </w:rPr>
              <w:t xml:space="preserve"> </w:t>
            </w:r>
            <w:r>
              <w:rPr>
                <w:rFonts w:ascii="Calibri" w:hAnsi="Calibri" w:cs="Calibri"/>
                <w:sz w:val="28"/>
                <w:szCs w:val="28"/>
                <w:lang w:val="el-GR"/>
              </w:rPr>
              <w:t>με</w:t>
            </w:r>
            <w:r w:rsidRPr="00215A27">
              <w:rPr>
                <w:rFonts w:ascii="Calibri" w:hAnsi="Calibri" w:cs="Calibri"/>
                <w:sz w:val="28"/>
                <w:szCs w:val="28"/>
                <w:lang w:val="el-GR"/>
              </w:rPr>
              <w:t xml:space="preserve"> </w:t>
            </w:r>
            <w:r>
              <w:rPr>
                <w:rFonts w:ascii="Calibri" w:hAnsi="Calibri" w:cs="Calibri"/>
                <w:sz w:val="28"/>
                <w:szCs w:val="28"/>
                <w:lang w:val="el-GR"/>
              </w:rPr>
              <w:t>το</w:t>
            </w:r>
            <w:r w:rsidRPr="00215A27">
              <w:rPr>
                <w:rFonts w:ascii="Calibri" w:hAnsi="Calibri" w:cs="Calibri"/>
                <w:sz w:val="28"/>
                <w:szCs w:val="28"/>
                <w:lang w:val="el-GR"/>
              </w:rPr>
              <w:t xml:space="preserve"> </w:t>
            </w:r>
            <w:r>
              <w:rPr>
                <w:rFonts w:ascii="Calibri" w:hAnsi="Calibri" w:cs="Calibri"/>
                <w:sz w:val="28"/>
                <w:szCs w:val="28"/>
                <w:lang w:val="el-GR"/>
              </w:rPr>
              <w:t>κατάστημα</w:t>
            </w:r>
            <w:r w:rsidRPr="00215A27">
              <w:rPr>
                <w:rFonts w:ascii="Calibri" w:hAnsi="Calibri" w:cs="Calibri"/>
                <w:sz w:val="28"/>
                <w:szCs w:val="28"/>
                <w:lang w:val="el-GR"/>
              </w:rPr>
              <w:t xml:space="preserve"> </w:t>
            </w:r>
            <w:r>
              <w:rPr>
                <w:rFonts w:ascii="Calibri" w:hAnsi="Calibri" w:cs="Calibri"/>
                <w:sz w:val="28"/>
                <w:szCs w:val="28"/>
                <w:lang w:val="el-GR"/>
              </w:rPr>
              <w:t>ανταλλαγής</w:t>
            </w:r>
            <w:r w:rsidRPr="00215A27">
              <w:rPr>
                <w:rFonts w:ascii="Calibri" w:hAnsi="Calibri" w:cs="Calibri"/>
                <w:sz w:val="28"/>
                <w:szCs w:val="28"/>
                <w:lang w:val="el-GR"/>
              </w:rPr>
              <w:t xml:space="preserve"> </w:t>
            </w:r>
            <w:r>
              <w:rPr>
                <w:rFonts w:ascii="Calibri" w:hAnsi="Calibri" w:cs="Calibri"/>
                <w:sz w:val="28"/>
                <w:szCs w:val="28"/>
                <w:lang w:val="el-GR"/>
              </w:rPr>
              <w:t>και</w:t>
            </w:r>
            <w:r w:rsidRPr="00215A27">
              <w:rPr>
                <w:rFonts w:ascii="Calibri" w:hAnsi="Calibri" w:cs="Calibri"/>
                <w:sz w:val="28"/>
                <w:szCs w:val="28"/>
                <w:lang w:val="el-GR"/>
              </w:rPr>
              <w:t xml:space="preserve"> </w:t>
            </w:r>
            <w:r>
              <w:rPr>
                <w:rFonts w:ascii="Calibri" w:hAnsi="Calibri" w:cs="Calibri"/>
                <w:sz w:val="28"/>
                <w:szCs w:val="28"/>
                <w:lang w:val="el-GR"/>
              </w:rPr>
              <w:t>ενθαρρύνετέ</w:t>
            </w:r>
            <w:r w:rsidRPr="00215A27">
              <w:rPr>
                <w:rFonts w:ascii="Calibri" w:hAnsi="Calibri" w:cs="Calibri"/>
                <w:sz w:val="28"/>
                <w:szCs w:val="28"/>
                <w:lang w:val="el-GR"/>
              </w:rPr>
              <w:t xml:space="preserve"> </w:t>
            </w:r>
            <w:r>
              <w:rPr>
                <w:rFonts w:ascii="Calibri" w:hAnsi="Calibri" w:cs="Calibri"/>
                <w:sz w:val="28"/>
                <w:szCs w:val="28"/>
                <w:lang w:val="el-GR"/>
              </w:rPr>
              <w:t>τους</w:t>
            </w:r>
            <w:r w:rsidRPr="00215A27">
              <w:rPr>
                <w:rFonts w:ascii="Calibri" w:hAnsi="Calibri" w:cs="Calibri"/>
                <w:sz w:val="28"/>
                <w:szCs w:val="28"/>
                <w:lang w:val="el-GR"/>
              </w:rPr>
              <w:t xml:space="preserve"> </w:t>
            </w:r>
            <w:r>
              <w:rPr>
                <w:rFonts w:ascii="Calibri" w:hAnsi="Calibri" w:cs="Calibri"/>
                <w:sz w:val="28"/>
                <w:szCs w:val="28"/>
                <w:lang w:val="el-GR"/>
              </w:rPr>
              <w:t>να</w:t>
            </w:r>
            <w:r w:rsidRPr="00215A27">
              <w:rPr>
                <w:rFonts w:ascii="Calibri" w:hAnsi="Calibri" w:cs="Calibri"/>
                <w:sz w:val="28"/>
                <w:szCs w:val="28"/>
                <w:lang w:val="el-GR"/>
              </w:rPr>
              <w:t xml:space="preserve"> </w:t>
            </w:r>
            <w:r>
              <w:rPr>
                <w:rFonts w:ascii="Calibri" w:hAnsi="Calibri" w:cs="Calibri"/>
                <w:sz w:val="28"/>
                <w:szCs w:val="28"/>
                <w:lang w:val="el-GR"/>
              </w:rPr>
              <w:t>συλλέξουν αντικείμενα που δεν χρειάζονται πλέον και θα ήθελαν να ανταλλάξουν.</w:t>
            </w:r>
          </w:p>
          <w:p w14:paraId="33D4010C" w14:textId="172AFC57" w:rsidR="00E73610" w:rsidRPr="00E73610" w:rsidRDefault="00E73610" w:rsidP="00E7361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E73610">
              <w:rPr>
                <w:rFonts w:ascii="Calibri" w:hAnsi="Calibri" w:cs="Calibri"/>
                <w:sz w:val="28"/>
                <w:szCs w:val="28"/>
                <w:lang w:val="el-GR"/>
              </w:rPr>
              <w:t xml:space="preserve"> </w:t>
            </w:r>
            <w:r>
              <w:rPr>
                <w:rFonts w:ascii="Calibri" w:hAnsi="Calibri" w:cs="Calibri"/>
                <w:sz w:val="28"/>
                <w:szCs w:val="28"/>
                <w:lang w:val="el-GR"/>
              </w:rPr>
              <w:t>Α</w:t>
            </w:r>
            <w:r w:rsidRPr="00E73610">
              <w:rPr>
                <w:rFonts w:ascii="Calibri" w:hAnsi="Calibri" w:cs="Calibri"/>
                <w:sz w:val="28"/>
                <w:szCs w:val="28"/>
                <w:lang w:val="el-GR"/>
              </w:rPr>
              <w:t xml:space="preserve">ποφασίσετε </w:t>
            </w:r>
            <w:r>
              <w:rPr>
                <w:rFonts w:ascii="Calibri" w:hAnsi="Calibri" w:cs="Calibri"/>
                <w:sz w:val="28"/>
                <w:szCs w:val="28"/>
                <w:lang w:val="el-GR"/>
              </w:rPr>
              <w:t xml:space="preserve">έγκαιρα </w:t>
            </w:r>
            <w:r w:rsidRPr="00E73610">
              <w:rPr>
                <w:rFonts w:ascii="Calibri" w:hAnsi="Calibri" w:cs="Calibri"/>
                <w:sz w:val="28"/>
                <w:szCs w:val="28"/>
                <w:lang w:val="el-GR"/>
              </w:rPr>
              <w:t>πότε οι μαθητές θα πρέπει να αρχίσουν να συλλέγουν αντικείμενα για να φέρουν</w:t>
            </w:r>
            <w:r>
              <w:rPr>
                <w:rFonts w:ascii="Calibri" w:hAnsi="Calibri" w:cs="Calibri"/>
                <w:sz w:val="28"/>
                <w:szCs w:val="28"/>
                <w:lang w:val="el-GR"/>
              </w:rPr>
              <w:t xml:space="preserve"> στην τάξη</w:t>
            </w:r>
            <w:r w:rsidRPr="00E73610">
              <w:rPr>
                <w:rFonts w:ascii="Calibri" w:hAnsi="Calibri" w:cs="Calibri"/>
                <w:sz w:val="28"/>
                <w:szCs w:val="28"/>
                <w:lang w:val="el-GR"/>
              </w:rPr>
              <w:t>, πόσοι μαθητές θα πρέπει να βρίσκονται στο «κατάστημα» κάθε φορά και πώς θα γίνει η ανταλλαγή.</w:t>
            </w:r>
          </w:p>
          <w:p w14:paraId="5061F052" w14:textId="26AEE8C5" w:rsidR="00E73610" w:rsidRDefault="00E73610" w:rsidP="00E7361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E73610">
              <w:rPr>
                <w:rFonts w:ascii="Calibri" w:hAnsi="Calibri" w:cs="Calibri"/>
                <w:sz w:val="28"/>
                <w:szCs w:val="28"/>
                <w:lang w:val="el-GR"/>
              </w:rPr>
              <w:t xml:space="preserve"> </w:t>
            </w:r>
            <w:r>
              <w:rPr>
                <w:rFonts w:ascii="Calibri" w:hAnsi="Calibri" w:cs="Calibri"/>
                <w:sz w:val="28"/>
                <w:szCs w:val="28"/>
                <w:lang w:val="el-GR"/>
              </w:rPr>
              <w:t>Αποφασίστε πώς θα διατεθούν</w:t>
            </w:r>
            <w:r w:rsidRPr="00E73610">
              <w:rPr>
                <w:rFonts w:ascii="Calibri" w:hAnsi="Calibri" w:cs="Calibri"/>
                <w:sz w:val="28"/>
                <w:szCs w:val="28"/>
                <w:lang w:val="el-GR"/>
              </w:rPr>
              <w:t xml:space="preserve"> </w:t>
            </w:r>
            <w:r>
              <w:rPr>
                <w:rFonts w:ascii="Calibri" w:hAnsi="Calibri" w:cs="Calibri"/>
                <w:sz w:val="28"/>
                <w:szCs w:val="28"/>
                <w:lang w:val="el-GR"/>
              </w:rPr>
              <w:t>τα εναπομείναντα</w:t>
            </w:r>
            <w:r w:rsidRPr="00E73610">
              <w:rPr>
                <w:rFonts w:ascii="Calibri" w:hAnsi="Calibri" w:cs="Calibri"/>
                <w:sz w:val="28"/>
                <w:szCs w:val="28"/>
                <w:lang w:val="el-GR"/>
              </w:rPr>
              <w:t xml:space="preserve"> είδη. </w:t>
            </w:r>
            <w:r>
              <w:rPr>
                <w:rFonts w:ascii="Calibri" w:hAnsi="Calibri" w:cs="Calibri"/>
                <w:sz w:val="28"/>
                <w:szCs w:val="28"/>
                <w:lang w:val="el-GR"/>
              </w:rPr>
              <w:t xml:space="preserve">Θα δοθούν σε κάποιο </w:t>
            </w:r>
            <w:r w:rsidRPr="00E73610">
              <w:rPr>
                <w:rFonts w:ascii="Calibri" w:hAnsi="Calibri" w:cs="Calibri"/>
                <w:sz w:val="28"/>
                <w:szCs w:val="28"/>
                <w:lang w:val="el-GR"/>
              </w:rPr>
              <w:t xml:space="preserve">φιλανθρωπικό ίδρυμα; </w:t>
            </w:r>
            <w:r>
              <w:rPr>
                <w:rFonts w:ascii="Calibri" w:hAnsi="Calibri" w:cs="Calibri"/>
                <w:sz w:val="28"/>
                <w:szCs w:val="28"/>
                <w:lang w:val="el-GR"/>
              </w:rPr>
              <w:t>Θα αξιοποιηθούν σ</w:t>
            </w:r>
            <w:r w:rsidR="00B06E32">
              <w:rPr>
                <w:rFonts w:ascii="Calibri" w:hAnsi="Calibri" w:cs="Calibri"/>
                <w:sz w:val="28"/>
                <w:szCs w:val="28"/>
                <w:lang w:val="el-GR"/>
              </w:rPr>
              <w:t>ε</w:t>
            </w:r>
            <w:r>
              <w:rPr>
                <w:rFonts w:ascii="Calibri" w:hAnsi="Calibri" w:cs="Calibri"/>
                <w:sz w:val="28"/>
                <w:szCs w:val="28"/>
                <w:lang w:val="el-GR"/>
              </w:rPr>
              <w:t xml:space="preserve"> </w:t>
            </w:r>
            <w:r w:rsidR="000F1DBC">
              <w:rPr>
                <w:rFonts w:ascii="Calibri" w:hAnsi="Calibri" w:cs="Calibri"/>
                <w:sz w:val="28"/>
                <w:szCs w:val="28"/>
                <w:lang w:val="el-GR"/>
              </w:rPr>
              <w:t>παζάρι</w:t>
            </w:r>
            <w:r w:rsidRPr="00E73610">
              <w:rPr>
                <w:rFonts w:ascii="Calibri" w:hAnsi="Calibri" w:cs="Calibri"/>
                <w:sz w:val="28"/>
                <w:szCs w:val="28"/>
                <w:lang w:val="el-GR"/>
              </w:rPr>
              <w:t xml:space="preserve"> </w:t>
            </w:r>
            <w:r>
              <w:rPr>
                <w:rFonts w:ascii="Calibri" w:hAnsi="Calibri" w:cs="Calibri"/>
                <w:sz w:val="28"/>
                <w:szCs w:val="28"/>
                <w:lang w:val="el-GR"/>
              </w:rPr>
              <w:t xml:space="preserve">του σχολείου; </w:t>
            </w:r>
            <w:r w:rsidRPr="00E73610">
              <w:rPr>
                <w:rFonts w:ascii="Calibri" w:hAnsi="Calibri" w:cs="Calibri"/>
                <w:sz w:val="28"/>
                <w:szCs w:val="28"/>
                <w:lang w:val="el-GR"/>
              </w:rPr>
              <w:t xml:space="preserve">Ή </w:t>
            </w:r>
            <w:r>
              <w:rPr>
                <w:rFonts w:ascii="Calibri" w:hAnsi="Calibri" w:cs="Calibri"/>
                <w:sz w:val="28"/>
                <w:szCs w:val="28"/>
                <w:lang w:val="el-GR"/>
              </w:rPr>
              <w:t>θα τα πάρουν πίσω οι</w:t>
            </w:r>
            <w:r w:rsidRPr="00E73610">
              <w:rPr>
                <w:rFonts w:ascii="Calibri" w:hAnsi="Calibri" w:cs="Calibri"/>
                <w:sz w:val="28"/>
                <w:szCs w:val="28"/>
                <w:lang w:val="el-GR"/>
              </w:rPr>
              <w:t xml:space="preserve"> μαθητές που τα έφεραν; </w:t>
            </w:r>
          </w:p>
          <w:p w14:paraId="0353DF5C" w14:textId="3AE3CDFB" w:rsidR="00D710E1" w:rsidRPr="00E73610" w:rsidRDefault="00E73610" w:rsidP="00E7361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E73610">
              <w:rPr>
                <w:rFonts w:ascii="Calibri" w:hAnsi="Calibri" w:cs="Calibri"/>
                <w:sz w:val="28"/>
                <w:szCs w:val="28"/>
                <w:lang w:val="el-GR"/>
              </w:rPr>
              <w:t>Βεβαιωθείτε ότι όλοι το γνωρίζουν και συμφωνούν.</w:t>
            </w:r>
          </w:p>
        </w:tc>
      </w:tr>
      <w:tr w:rsidR="00D710E1" w:rsidRPr="00F82B4E" w14:paraId="01ABFA07"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6FC93840" w14:textId="77777777" w:rsidR="00B06E32" w:rsidRDefault="00B06E32" w:rsidP="00B06E32">
            <w:pPr>
              <w:jc w:val="center"/>
              <w:rPr>
                <w:rFonts w:ascii="Calibri" w:hAnsi="Calibri" w:cs="Calibri"/>
                <w:b w:val="0"/>
                <w:bCs w:val="0"/>
                <w:sz w:val="28"/>
                <w:szCs w:val="28"/>
                <w:lang w:val="el-GR"/>
              </w:rPr>
            </w:pPr>
          </w:p>
          <w:p w14:paraId="4969069C" w14:textId="5C6A298F" w:rsidR="00D710E1" w:rsidRPr="00E73610" w:rsidRDefault="00E73610" w:rsidP="00B06E32">
            <w:pPr>
              <w:jc w:val="center"/>
              <w:rPr>
                <w:rFonts w:ascii="Calibri" w:hAnsi="Calibri" w:cs="Calibri"/>
                <w:color w:val="00B050"/>
                <w:sz w:val="28"/>
                <w:szCs w:val="28"/>
                <w:lang w:val="el-GR"/>
              </w:rPr>
            </w:pPr>
            <w:r>
              <w:rPr>
                <w:rFonts w:ascii="Calibri" w:hAnsi="Calibri" w:cs="Calibri"/>
                <w:sz w:val="28"/>
                <w:szCs w:val="28"/>
                <w:lang w:val="el-GR"/>
              </w:rPr>
              <w:t>Περιγραφή</w:t>
            </w:r>
            <w:r w:rsidRPr="0075183B">
              <w:rPr>
                <w:rFonts w:ascii="Calibri" w:hAnsi="Calibri" w:cs="Calibri"/>
                <w:sz w:val="28"/>
                <w:szCs w:val="28"/>
                <w:lang w:val="el-GR"/>
              </w:rPr>
              <w:t xml:space="preserve"> </w:t>
            </w:r>
            <w:r>
              <w:rPr>
                <w:rFonts w:ascii="Calibri" w:hAnsi="Calibri" w:cs="Calibri"/>
                <w:sz w:val="28"/>
                <w:szCs w:val="28"/>
                <w:lang w:val="el-GR"/>
              </w:rPr>
              <w:t>της</w:t>
            </w:r>
            <w:r w:rsidRPr="0075183B">
              <w:rPr>
                <w:rFonts w:ascii="Calibri" w:hAnsi="Calibri" w:cs="Calibri"/>
                <w:sz w:val="28"/>
                <w:szCs w:val="28"/>
                <w:lang w:val="el-GR"/>
              </w:rPr>
              <w:t xml:space="preserve"> </w:t>
            </w:r>
            <w:r>
              <w:rPr>
                <w:rFonts w:ascii="Calibri" w:hAnsi="Calibri" w:cs="Calibri"/>
                <w:sz w:val="28"/>
                <w:szCs w:val="28"/>
                <w:lang w:val="el-GR"/>
              </w:rPr>
              <w:t>δραστηριότητας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 βήμα</w:t>
            </w:r>
          </w:p>
        </w:tc>
        <w:tc>
          <w:tcPr>
            <w:tcW w:w="5086" w:type="dxa"/>
          </w:tcPr>
          <w:p w14:paraId="1820E174" w14:textId="77777777" w:rsidR="006839F5" w:rsidRDefault="006839F5" w:rsidP="006839F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F82B4E">
              <w:rPr>
                <w:rFonts w:ascii="Calibri" w:hAnsi="Calibri" w:cs="Calibri"/>
                <w:color w:val="000000" w:themeColor="text1"/>
                <w:sz w:val="28"/>
                <w:szCs w:val="28"/>
              </w:rPr>
              <w:sym w:font="Symbol" w:char="F0B7"/>
            </w:r>
            <w:r w:rsidRPr="006839F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Κάντε</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μία</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εισαγωγή</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σχετικά</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με</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σημαντικότητα</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της</w:t>
            </w:r>
            <w:r w:rsidRPr="00215A27">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επαναχρησιμοποίησης αντικειμένων και της μείωσης των απορριμμάτων. </w:t>
            </w:r>
          </w:p>
          <w:p w14:paraId="4075DFA7" w14:textId="7ED129BB" w:rsidR="006839F5" w:rsidRPr="006839F5" w:rsidRDefault="006839F5" w:rsidP="006839F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6839F5">
              <w:rPr>
                <w:rFonts w:ascii="Calibri" w:hAnsi="Calibri" w:cs="Calibri"/>
                <w:sz w:val="28"/>
                <w:szCs w:val="28"/>
                <w:lang w:val="el-GR"/>
              </w:rPr>
              <w:t xml:space="preserve"> </w:t>
            </w:r>
            <w:r>
              <w:rPr>
                <w:rFonts w:ascii="Calibri" w:hAnsi="Calibri" w:cs="Calibri"/>
                <w:sz w:val="28"/>
                <w:szCs w:val="28"/>
                <w:lang w:val="el-GR"/>
              </w:rPr>
              <w:t>Αναθέστε</w:t>
            </w:r>
            <w:r w:rsidRPr="00215A27">
              <w:rPr>
                <w:rFonts w:ascii="Calibri" w:hAnsi="Calibri" w:cs="Calibri"/>
                <w:sz w:val="28"/>
                <w:szCs w:val="28"/>
                <w:lang w:val="el-GR"/>
              </w:rPr>
              <w:t xml:space="preserve"> </w:t>
            </w:r>
            <w:r w:rsidR="00B06E32">
              <w:rPr>
                <w:rFonts w:ascii="Calibri" w:hAnsi="Calibri" w:cs="Calibri"/>
                <w:sz w:val="28"/>
                <w:szCs w:val="28"/>
                <w:lang w:val="el-GR"/>
              </w:rPr>
              <w:t>στους μαθητές</w:t>
            </w:r>
            <w:r w:rsidRPr="00215A27">
              <w:rPr>
                <w:rFonts w:ascii="Calibri" w:hAnsi="Calibri" w:cs="Calibri"/>
                <w:sz w:val="28"/>
                <w:szCs w:val="28"/>
                <w:lang w:val="el-GR"/>
              </w:rPr>
              <w:t xml:space="preserve"> </w:t>
            </w:r>
            <w:r>
              <w:rPr>
                <w:rFonts w:ascii="Calibri" w:hAnsi="Calibri" w:cs="Calibri"/>
                <w:sz w:val="28"/>
                <w:szCs w:val="28"/>
                <w:lang w:val="el-GR"/>
              </w:rPr>
              <w:t>να</w:t>
            </w:r>
            <w:r w:rsidRPr="00215A27">
              <w:rPr>
                <w:rFonts w:ascii="Calibri" w:hAnsi="Calibri" w:cs="Calibri"/>
                <w:sz w:val="28"/>
                <w:szCs w:val="28"/>
                <w:lang w:val="el-GR"/>
              </w:rPr>
              <w:t xml:space="preserve"> </w:t>
            </w:r>
            <w:r>
              <w:rPr>
                <w:rFonts w:ascii="Calibri" w:hAnsi="Calibri" w:cs="Calibri"/>
                <w:sz w:val="28"/>
                <w:szCs w:val="28"/>
                <w:lang w:val="el-GR"/>
              </w:rPr>
              <w:t>βοηθήσουν στην οργάνωση των αντικειμένων.</w:t>
            </w:r>
          </w:p>
          <w:p w14:paraId="0511F292" w14:textId="61FD7075" w:rsidR="006839F5" w:rsidRDefault="006839F5" w:rsidP="006839F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F82B4E">
              <w:rPr>
                <w:rFonts w:ascii="Calibri" w:hAnsi="Calibri" w:cs="Calibri"/>
                <w:color w:val="000000" w:themeColor="text1"/>
                <w:sz w:val="28"/>
                <w:szCs w:val="28"/>
              </w:rPr>
              <w:sym w:font="Symbol" w:char="F0B7"/>
            </w:r>
            <w:r w:rsidRPr="006839F5">
              <w:rPr>
                <w:rFonts w:ascii="Calibri" w:hAnsi="Calibri" w:cs="Calibri"/>
                <w:sz w:val="28"/>
                <w:szCs w:val="28"/>
                <w:lang w:val="el-GR"/>
              </w:rPr>
              <w:t xml:space="preserve"> </w:t>
            </w:r>
            <w:r>
              <w:rPr>
                <w:rFonts w:ascii="Calibri" w:hAnsi="Calibri" w:cs="Calibri"/>
                <w:sz w:val="28"/>
                <w:szCs w:val="28"/>
                <w:lang w:val="el-GR"/>
              </w:rPr>
              <w:t>Προσκαλέστε</w:t>
            </w:r>
            <w:r w:rsidRPr="00215A27">
              <w:rPr>
                <w:rFonts w:ascii="Calibri" w:hAnsi="Calibri" w:cs="Calibri"/>
                <w:sz w:val="28"/>
                <w:szCs w:val="28"/>
                <w:lang w:val="el-GR"/>
              </w:rPr>
              <w:t xml:space="preserve"> </w:t>
            </w:r>
            <w:r>
              <w:rPr>
                <w:rFonts w:ascii="Calibri" w:hAnsi="Calibri" w:cs="Calibri"/>
                <w:sz w:val="28"/>
                <w:szCs w:val="28"/>
                <w:lang w:val="el-GR"/>
              </w:rPr>
              <w:t>τους</w:t>
            </w:r>
            <w:r w:rsidRPr="00215A27">
              <w:rPr>
                <w:rFonts w:ascii="Calibri" w:hAnsi="Calibri" w:cs="Calibri"/>
                <w:sz w:val="28"/>
                <w:szCs w:val="28"/>
                <w:lang w:val="el-GR"/>
              </w:rPr>
              <w:t xml:space="preserve"> </w:t>
            </w:r>
            <w:r>
              <w:rPr>
                <w:rFonts w:ascii="Calibri" w:hAnsi="Calibri" w:cs="Calibri"/>
                <w:sz w:val="28"/>
                <w:szCs w:val="28"/>
                <w:lang w:val="el-GR"/>
              </w:rPr>
              <w:t>να</w:t>
            </w:r>
            <w:r w:rsidRPr="00215A27">
              <w:rPr>
                <w:rFonts w:ascii="Calibri" w:hAnsi="Calibri" w:cs="Calibri"/>
                <w:sz w:val="28"/>
                <w:szCs w:val="28"/>
                <w:lang w:val="el-GR"/>
              </w:rPr>
              <w:t xml:space="preserve"> </w:t>
            </w:r>
            <w:r>
              <w:rPr>
                <w:rFonts w:ascii="Calibri" w:hAnsi="Calibri" w:cs="Calibri"/>
                <w:sz w:val="28"/>
                <w:szCs w:val="28"/>
                <w:lang w:val="el-GR"/>
              </w:rPr>
              <w:t>δουν</w:t>
            </w:r>
            <w:r w:rsidRPr="00215A27">
              <w:rPr>
                <w:rFonts w:ascii="Calibri" w:hAnsi="Calibri" w:cs="Calibri"/>
                <w:sz w:val="28"/>
                <w:szCs w:val="28"/>
                <w:lang w:val="el-GR"/>
              </w:rPr>
              <w:t xml:space="preserve"> </w:t>
            </w:r>
            <w:r>
              <w:rPr>
                <w:rFonts w:ascii="Calibri" w:hAnsi="Calibri" w:cs="Calibri"/>
                <w:sz w:val="28"/>
                <w:szCs w:val="28"/>
                <w:lang w:val="el-GR"/>
              </w:rPr>
              <w:t>τον</w:t>
            </w:r>
            <w:r w:rsidRPr="00215A27">
              <w:rPr>
                <w:rFonts w:ascii="Calibri" w:hAnsi="Calibri" w:cs="Calibri"/>
                <w:sz w:val="28"/>
                <w:szCs w:val="28"/>
                <w:lang w:val="el-GR"/>
              </w:rPr>
              <w:t xml:space="preserve"> </w:t>
            </w:r>
            <w:r>
              <w:rPr>
                <w:rFonts w:ascii="Calibri" w:hAnsi="Calibri" w:cs="Calibri"/>
                <w:sz w:val="28"/>
                <w:szCs w:val="28"/>
                <w:lang w:val="el-GR"/>
              </w:rPr>
              <w:t>αριθμό</w:t>
            </w:r>
            <w:r w:rsidRPr="00215A27">
              <w:rPr>
                <w:rFonts w:ascii="Calibri" w:hAnsi="Calibri" w:cs="Calibri"/>
                <w:sz w:val="28"/>
                <w:szCs w:val="28"/>
                <w:lang w:val="el-GR"/>
              </w:rPr>
              <w:t xml:space="preserve"> </w:t>
            </w:r>
            <w:r>
              <w:rPr>
                <w:rFonts w:ascii="Calibri" w:hAnsi="Calibri" w:cs="Calibri"/>
                <w:sz w:val="28"/>
                <w:szCs w:val="28"/>
                <w:lang w:val="el-GR"/>
              </w:rPr>
              <w:t>των</w:t>
            </w:r>
            <w:r w:rsidRPr="00215A27">
              <w:rPr>
                <w:rFonts w:ascii="Calibri" w:hAnsi="Calibri" w:cs="Calibri"/>
                <w:sz w:val="28"/>
                <w:szCs w:val="28"/>
                <w:lang w:val="el-GR"/>
              </w:rPr>
              <w:t xml:space="preserve"> </w:t>
            </w:r>
            <w:r>
              <w:rPr>
                <w:rFonts w:ascii="Calibri" w:hAnsi="Calibri" w:cs="Calibri"/>
                <w:sz w:val="28"/>
                <w:szCs w:val="28"/>
                <w:lang w:val="el-GR"/>
              </w:rPr>
              <w:t>αντικειμένων</w:t>
            </w:r>
            <w:r w:rsidRPr="00215A27">
              <w:rPr>
                <w:rFonts w:ascii="Calibri" w:hAnsi="Calibri" w:cs="Calibri"/>
                <w:sz w:val="28"/>
                <w:szCs w:val="28"/>
                <w:lang w:val="el-GR"/>
              </w:rPr>
              <w:t xml:space="preserve"> </w:t>
            </w:r>
            <w:r>
              <w:rPr>
                <w:rFonts w:ascii="Calibri" w:hAnsi="Calibri" w:cs="Calibri"/>
                <w:sz w:val="28"/>
                <w:szCs w:val="28"/>
                <w:lang w:val="el-GR"/>
              </w:rPr>
              <w:t>που</w:t>
            </w:r>
            <w:r w:rsidRPr="00215A27">
              <w:rPr>
                <w:rFonts w:ascii="Calibri" w:hAnsi="Calibri" w:cs="Calibri"/>
                <w:sz w:val="28"/>
                <w:szCs w:val="28"/>
                <w:lang w:val="el-GR"/>
              </w:rPr>
              <w:t xml:space="preserve"> </w:t>
            </w:r>
            <w:r>
              <w:rPr>
                <w:rFonts w:ascii="Calibri" w:hAnsi="Calibri" w:cs="Calibri"/>
                <w:sz w:val="28"/>
                <w:szCs w:val="28"/>
                <w:lang w:val="el-GR"/>
              </w:rPr>
              <w:t>συγκεντρώθηκαν, τα οποία,</w:t>
            </w:r>
            <w:r w:rsidRPr="00215A27">
              <w:rPr>
                <w:rFonts w:ascii="Calibri" w:hAnsi="Calibri" w:cs="Calibri"/>
                <w:sz w:val="28"/>
                <w:szCs w:val="28"/>
                <w:lang w:val="el-GR"/>
              </w:rPr>
              <w:t xml:space="preserve"> </w:t>
            </w:r>
            <w:r>
              <w:rPr>
                <w:rFonts w:ascii="Calibri" w:hAnsi="Calibri" w:cs="Calibri"/>
                <w:sz w:val="28"/>
                <w:szCs w:val="28"/>
                <w:lang w:val="el-GR"/>
              </w:rPr>
              <w:t xml:space="preserve">διαφορετικά, θα πήγαιναν χαμένα καταλήγοντας </w:t>
            </w:r>
            <w:r w:rsidR="00B06E32">
              <w:rPr>
                <w:rFonts w:ascii="Calibri" w:hAnsi="Calibri" w:cs="Calibri"/>
                <w:sz w:val="28"/>
                <w:szCs w:val="28"/>
                <w:lang w:val="el-GR"/>
              </w:rPr>
              <w:t xml:space="preserve">ίσως στην αποθήκη ή </w:t>
            </w:r>
            <w:r>
              <w:rPr>
                <w:rFonts w:ascii="Calibri" w:hAnsi="Calibri" w:cs="Calibri"/>
                <w:sz w:val="28"/>
                <w:szCs w:val="28"/>
                <w:lang w:val="el-GR"/>
              </w:rPr>
              <w:t xml:space="preserve">στα σκουπίδια. </w:t>
            </w:r>
          </w:p>
          <w:p w14:paraId="5D2F7BC4" w14:textId="7E8ECCA4" w:rsidR="00D710E1" w:rsidRPr="006839F5" w:rsidRDefault="006839F5" w:rsidP="006839F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F82B4E">
              <w:rPr>
                <w:rFonts w:ascii="Calibri" w:hAnsi="Calibri" w:cs="Calibri"/>
                <w:color w:val="000000" w:themeColor="text1"/>
                <w:sz w:val="28"/>
                <w:szCs w:val="28"/>
              </w:rPr>
              <w:lastRenderedPageBreak/>
              <w:sym w:font="Symbol" w:char="F0B7"/>
            </w:r>
            <w:r w:rsidRPr="006839F5">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Ενώ κάνουν τις ανταλλαγές, αξιοποιήστε την ευκαιρία και ζητήσετε τους να θυμούνται πώς αντικείμενα που</w:t>
            </w:r>
            <w:r w:rsidRPr="00121345">
              <w:rPr>
                <w:rFonts w:ascii="Calibri" w:hAnsi="Calibri" w:cs="Calibri"/>
                <w:color w:val="000000" w:themeColor="text1"/>
                <w:sz w:val="28"/>
                <w:szCs w:val="28"/>
                <w:lang w:val="el-GR"/>
              </w:rPr>
              <w:t xml:space="preserve"> δεν χρησιμοποιούν πλέον, μπορούν να δώσουν χαρά και να χρησιμοποιηθούν</w:t>
            </w:r>
            <w:r>
              <w:rPr>
                <w:rFonts w:ascii="Calibri" w:hAnsi="Calibri" w:cs="Calibri"/>
                <w:color w:val="000000" w:themeColor="text1"/>
                <w:sz w:val="28"/>
                <w:szCs w:val="28"/>
                <w:lang w:val="el-GR"/>
              </w:rPr>
              <w:t xml:space="preserve"> από άλλους, μειώνοντας τα απορρίμματα που δημιουργούνται καθημερινά. </w:t>
            </w:r>
          </w:p>
        </w:tc>
      </w:tr>
      <w:tr w:rsidR="00D710E1" w:rsidRPr="00F82B4E" w14:paraId="086DA37C"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158FF24C" w14:textId="77777777" w:rsidR="00B06E32" w:rsidRDefault="00B06E32" w:rsidP="00286179">
            <w:pPr>
              <w:rPr>
                <w:rFonts w:ascii="Calibri" w:hAnsi="Calibri" w:cs="Calibri"/>
                <w:b w:val="0"/>
                <w:bCs w:val="0"/>
                <w:sz w:val="28"/>
                <w:szCs w:val="28"/>
                <w:lang w:val="el-GR"/>
              </w:rPr>
            </w:pPr>
          </w:p>
          <w:p w14:paraId="3DB994DD" w14:textId="77777777" w:rsidR="00B06E32" w:rsidRDefault="00B06E32" w:rsidP="00286179">
            <w:pPr>
              <w:rPr>
                <w:rFonts w:ascii="Calibri" w:hAnsi="Calibri" w:cs="Calibri"/>
                <w:b w:val="0"/>
                <w:bCs w:val="0"/>
                <w:sz w:val="28"/>
                <w:szCs w:val="28"/>
                <w:lang w:val="el-GR"/>
              </w:rPr>
            </w:pPr>
            <w:r>
              <w:rPr>
                <w:rFonts w:ascii="Calibri" w:hAnsi="Calibri" w:cs="Calibri"/>
                <w:sz w:val="28"/>
                <w:szCs w:val="28"/>
                <w:lang w:val="el-GR"/>
              </w:rPr>
              <w:t xml:space="preserve"> </w:t>
            </w:r>
          </w:p>
          <w:p w14:paraId="3DA3A0A1" w14:textId="4787BF10" w:rsidR="00D710E1" w:rsidRPr="006839F5" w:rsidRDefault="006839F5" w:rsidP="00286179">
            <w:pPr>
              <w:rPr>
                <w:rFonts w:ascii="Calibri" w:hAnsi="Calibri" w:cs="Calibri"/>
                <w:color w:val="00B050"/>
                <w:sz w:val="28"/>
                <w:szCs w:val="28"/>
                <w:lang w:val="el-GR"/>
              </w:rPr>
            </w:pPr>
            <w:r>
              <w:rPr>
                <w:rFonts w:ascii="Calibri" w:hAnsi="Calibri" w:cs="Calibri"/>
                <w:sz w:val="28"/>
                <w:szCs w:val="28"/>
                <w:lang w:val="el-GR"/>
              </w:rPr>
              <w:t>Προτεινόμενες</w:t>
            </w:r>
            <w:r w:rsidRPr="006839F5">
              <w:rPr>
                <w:rFonts w:ascii="Calibri" w:hAnsi="Calibri" w:cs="Calibri"/>
                <w:sz w:val="28"/>
                <w:szCs w:val="28"/>
                <w:lang w:val="el-GR"/>
              </w:rPr>
              <w:t xml:space="preserve"> </w:t>
            </w:r>
            <w:r>
              <w:rPr>
                <w:rFonts w:ascii="Calibri" w:hAnsi="Calibri" w:cs="Calibri"/>
                <w:sz w:val="28"/>
                <w:szCs w:val="28"/>
                <w:lang w:val="el-GR"/>
              </w:rPr>
              <w:t>ερωτήσεις</w:t>
            </w:r>
            <w:r w:rsidRPr="006839F5">
              <w:rPr>
                <w:rFonts w:ascii="Calibri" w:hAnsi="Calibri" w:cs="Calibri"/>
                <w:sz w:val="28"/>
                <w:szCs w:val="28"/>
                <w:lang w:val="el-GR"/>
              </w:rPr>
              <w:t xml:space="preserve"> </w:t>
            </w:r>
            <w:r>
              <w:rPr>
                <w:rFonts w:ascii="Calibri" w:hAnsi="Calibri" w:cs="Calibri"/>
                <w:sz w:val="28"/>
                <w:szCs w:val="28"/>
                <w:lang w:val="el-GR"/>
              </w:rPr>
              <w:t>για</w:t>
            </w:r>
            <w:r w:rsidRPr="006839F5">
              <w:rPr>
                <w:rFonts w:ascii="Calibri" w:hAnsi="Calibri" w:cs="Calibri"/>
                <w:sz w:val="28"/>
                <w:szCs w:val="28"/>
                <w:lang w:val="el-GR"/>
              </w:rPr>
              <w:t xml:space="preserve"> </w:t>
            </w:r>
            <w:r>
              <w:rPr>
                <w:rFonts w:ascii="Calibri" w:hAnsi="Calibri" w:cs="Calibri"/>
                <w:sz w:val="28"/>
                <w:szCs w:val="28"/>
                <w:lang w:val="el-GR"/>
              </w:rPr>
              <w:t>την</w:t>
            </w:r>
            <w:r w:rsidRPr="006839F5">
              <w:rPr>
                <w:rFonts w:ascii="Calibri" w:hAnsi="Calibri" w:cs="Calibri"/>
                <w:sz w:val="28"/>
                <w:szCs w:val="28"/>
                <w:lang w:val="el-GR"/>
              </w:rPr>
              <w:t xml:space="preserve"> </w:t>
            </w:r>
            <w:r>
              <w:rPr>
                <w:rFonts w:ascii="Calibri" w:hAnsi="Calibri" w:cs="Calibri"/>
                <w:sz w:val="28"/>
                <w:szCs w:val="28"/>
                <w:lang w:val="el-GR"/>
              </w:rPr>
              <w:t>προώθηση</w:t>
            </w:r>
            <w:r w:rsidRPr="006839F5">
              <w:rPr>
                <w:rFonts w:ascii="Calibri" w:hAnsi="Calibri" w:cs="Calibri"/>
                <w:sz w:val="28"/>
                <w:szCs w:val="28"/>
                <w:lang w:val="el-GR"/>
              </w:rPr>
              <w:t xml:space="preserve"> </w:t>
            </w:r>
            <w:r>
              <w:rPr>
                <w:rFonts w:ascii="Calibri" w:hAnsi="Calibri" w:cs="Calibri"/>
                <w:sz w:val="28"/>
                <w:szCs w:val="28"/>
                <w:lang w:val="el-GR"/>
              </w:rPr>
              <w:t>του</w:t>
            </w:r>
            <w:r w:rsidRPr="006839F5">
              <w:rPr>
                <w:rFonts w:ascii="Calibri" w:hAnsi="Calibri" w:cs="Calibri"/>
                <w:sz w:val="28"/>
                <w:szCs w:val="28"/>
                <w:lang w:val="el-GR"/>
              </w:rPr>
              <w:t xml:space="preserve"> </w:t>
            </w:r>
            <w:r>
              <w:rPr>
                <w:rFonts w:ascii="Calibri" w:hAnsi="Calibri" w:cs="Calibri"/>
                <w:sz w:val="28"/>
                <w:szCs w:val="28"/>
                <w:lang w:val="el-GR"/>
              </w:rPr>
              <w:t>διαλόγου</w:t>
            </w:r>
            <w:r w:rsidRPr="006839F5">
              <w:rPr>
                <w:rFonts w:ascii="Calibri" w:hAnsi="Calibri" w:cs="Calibri"/>
                <w:sz w:val="28"/>
                <w:szCs w:val="28"/>
                <w:lang w:val="el-GR"/>
              </w:rPr>
              <w:t xml:space="preserve"> </w:t>
            </w:r>
            <w:r>
              <w:rPr>
                <w:rFonts w:ascii="Calibri" w:hAnsi="Calibri" w:cs="Calibri"/>
                <w:sz w:val="28"/>
                <w:szCs w:val="28"/>
                <w:lang w:val="el-GR"/>
              </w:rPr>
              <w:t>μετά</w:t>
            </w:r>
            <w:r w:rsidRPr="006839F5">
              <w:rPr>
                <w:rFonts w:ascii="Calibri" w:hAnsi="Calibri" w:cs="Calibri"/>
                <w:sz w:val="28"/>
                <w:szCs w:val="28"/>
                <w:lang w:val="el-GR"/>
              </w:rPr>
              <w:t xml:space="preserve"> </w:t>
            </w:r>
            <w:r>
              <w:rPr>
                <w:rFonts w:ascii="Calibri" w:hAnsi="Calibri" w:cs="Calibri"/>
                <w:sz w:val="28"/>
                <w:szCs w:val="28"/>
                <w:lang w:val="el-GR"/>
              </w:rPr>
              <w:t>την ολοκλήρωση της</w:t>
            </w:r>
            <w:r w:rsidRPr="006839F5">
              <w:rPr>
                <w:rFonts w:ascii="Calibri" w:hAnsi="Calibri" w:cs="Calibri"/>
                <w:sz w:val="28"/>
                <w:szCs w:val="28"/>
                <w:lang w:val="el-GR"/>
              </w:rPr>
              <w:t xml:space="preserve"> </w:t>
            </w:r>
            <w:r>
              <w:rPr>
                <w:rFonts w:ascii="Calibri" w:hAnsi="Calibri" w:cs="Calibri"/>
                <w:sz w:val="28"/>
                <w:szCs w:val="28"/>
                <w:lang w:val="el-GR"/>
              </w:rPr>
              <w:t>δραστηριότητας</w:t>
            </w:r>
          </w:p>
        </w:tc>
        <w:tc>
          <w:tcPr>
            <w:tcW w:w="5086" w:type="dxa"/>
          </w:tcPr>
          <w:p w14:paraId="1D02DF98" w14:textId="77777777" w:rsidR="006839F5" w:rsidRDefault="006839F5" w:rsidP="006839F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839F5">
              <w:rPr>
                <w:rFonts w:ascii="Calibri" w:hAnsi="Calibri" w:cs="Calibri"/>
                <w:sz w:val="28"/>
                <w:szCs w:val="28"/>
                <w:lang w:val="el-GR"/>
              </w:rPr>
              <w:t xml:space="preserve">- </w:t>
            </w:r>
            <w:r>
              <w:rPr>
                <w:rFonts w:ascii="Calibri" w:hAnsi="Calibri" w:cs="Calibri"/>
                <w:sz w:val="28"/>
                <w:szCs w:val="28"/>
                <w:lang w:val="el-GR"/>
              </w:rPr>
              <w:t>Πώς</w:t>
            </w:r>
            <w:r w:rsidRPr="00121345">
              <w:rPr>
                <w:rFonts w:ascii="Calibri" w:hAnsi="Calibri" w:cs="Calibri"/>
                <w:sz w:val="28"/>
                <w:szCs w:val="28"/>
                <w:lang w:val="el-GR"/>
              </w:rPr>
              <w:t xml:space="preserve"> </w:t>
            </w:r>
            <w:r>
              <w:rPr>
                <w:rFonts w:ascii="Calibri" w:hAnsi="Calibri" w:cs="Calibri"/>
                <w:sz w:val="28"/>
                <w:szCs w:val="28"/>
                <w:lang w:val="el-GR"/>
              </w:rPr>
              <w:t>νιώθετε</w:t>
            </w:r>
            <w:r w:rsidRPr="00121345">
              <w:rPr>
                <w:rFonts w:ascii="Calibri" w:hAnsi="Calibri" w:cs="Calibri"/>
                <w:sz w:val="28"/>
                <w:szCs w:val="28"/>
                <w:lang w:val="el-GR"/>
              </w:rPr>
              <w:t xml:space="preserve"> </w:t>
            </w:r>
            <w:r>
              <w:rPr>
                <w:rFonts w:ascii="Calibri" w:hAnsi="Calibri" w:cs="Calibri"/>
                <w:sz w:val="28"/>
                <w:szCs w:val="28"/>
                <w:lang w:val="el-GR"/>
              </w:rPr>
              <w:t>και</w:t>
            </w:r>
            <w:r w:rsidRPr="00121345">
              <w:rPr>
                <w:rFonts w:ascii="Calibri" w:hAnsi="Calibri" w:cs="Calibri"/>
                <w:sz w:val="28"/>
                <w:szCs w:val="28"/>
                <w:lang w:val="el-GR"/>
              </w:rPr>
              <w:t xml:space="preserve"> </w:t>
            </w:r>
            <w:r>
              <w:rPr>
                <w:rFonts w:ascii="Calibri" w:hAnsi="Calibri" w:cs="Calibri"/>
                <w:sz w:val="28"/>
                <w:szCs w:val="28"/>
                <w:lang w:val="el-GR"/>
              </w:rPr>
              <w:t>τι</w:t>
            </w:r>
            <w:r w:rsidRPr="00121345">
              <w:rPr>
                <w:rFonts w:ascii="Calibri" w:hAnsi="Calibri" w:cs="Calibri"/>
                <w:sz w:val="28"/>
                <w:szCs w:val="28"/>
                <w:lang w:val="el-GR"/>
              </w:rPr>
              <w:t xml:space="preserve"> </w:t>
            </w:r>
            <w:r>
              <w:rPr>
                <w:rFonts w:ascii="Calibri" w:hAnsi="Calibri" w:cs="Calibri"/>
                <w:sz w:val="28"/>
                <w:szCs w:val="28"/>
                <w:lang w:val="el-GR"/>
              </w:rPr>
              <w:t>σκέψεις</w:t>
            </w:r>
            <w:r w:rsidRPr="00121345">
              <w:rPr>
                <w:rFonts w:ascii="Calibri" w:hAnsi="Calibri" w:cs="Calibri"/>
                <w:sz w:val="28"/>
                <w:szCs w:val="28"/>
                <w:lang w:val="el-GR"/>
              </w:rPr>
              <w:t xml:space="preserve"> </w:t>
            </w:r>
            <w:r>
              <w:rPr>
                <w:rFonts w:ascii="Calibri" w:hAnsi="Calibri" w:cs="Calibri"/>
                <w:sz w:val="28"/>
                <w:szCs w:val="28"/>
                <w:lang w:val="el-GR"/>
              </w:rPr>
              <w:t>κάνετε</w:t>
            </w:r>
            <w:r w:rsidRPr="00121345">
              <w:rPr>
                <w:rFonts w:ascii="Calibri" w:hAnsi="Calibri" w:cs="Calibri"/>
                <w:sz w:val="28"/>
                <w:szCs w:val="28"/>
                <w:lang w:val="el-GR"/>
              </w:rPr>
              <w:t xml:space="preserve"> </w:t>
            </w:r>
            <w:r>
              <w:rPr>
                <w:rFonts w:ascii="Calibri" w:hAnsi="Calibri" w:cs="Calibri"/>
                <w:sz w:val="28"/>
                <w:szCs w:val="28"/>
                <w:lang w:val="el-GR"/>
              </w:rPr>
              <w:t>μετά</w:t>
            </w:r>
            <w:r w:rsidRPr="00121345">
              <w:rPr>
                <w:rFonts w:ascii="Calibri" w:hAnsi="Calibri" w:cs="Calibri"/>
                <w:sz w:val="28"/>
                <w:szCs w:val="28"/>
                <w:lang w:val="el-GR"/>
              </w:rPr>
              <w:t xml:space="preserve"> </w:t>
            </w:r>
            <w:r>
              <w:rPr>
                <w:rFonts w:ascii="Calibri" w:hAnsi="Calibri" w:cs="Calibri"/>
                <w:sz w:val="28"/>
                <w:szCs w:val="28"/>
                <w:lang w:val="el-GR"/>
              </w:rPr>
              <w:t>την</w:t>
            </w:r>
            <w:r w:rsidRPr="00121345">
              <w:rPr>
                <w:rFonts w:ascii="Calibri" w:hAnsi="Calibri" w:cs="Calibri"/>
                <w:sz w:val="28"/>
                <w:szCs w:val="28"/>
                <w:lang w:val="el-GR"/>
              </w:rPr>
              <w:t xml:space="preserve"> </w:t>
            </w:r>
            <w:r>
              <w:rPr>
                <w:rFonts w:ascii="Calibri" w:hAnsi="Calibri" w:cs="Calibri"/>
                <w:sz w:val="28"/>
                <w:szCs w:val="28"/>
                <w:lang w:val="el-GR"/>
              </w:rPr>
              <w:t>ολοκλήρωση</w:t>
            </w:r>
            <w:r w:rsidRPr="00121345">
              <w:rPr>
                <w:rFonts w:ascii="Calibri" w:hAnsi="Calibri" w:cs="Calibri"/>
                <w:sz w:val="28"/>
                <w:szCs w:val="28"/>
                <w:lang w:val="el-GR"/>
              </w:rPr>
              <w:t xml:space="preserve"> </w:t>
            </w:r>
            <w:r>
              <w:rPr>
                <w:rFonts w:ascii="Calibri" w:hAnsi="Calibri" w:cs="Calibri"/>
                <w:sz w:val="28"/>
                <w:szCs w:val="28"/>
                <w:lang w:val="el-GR"/>
              </w:rPr>
              <w:t>αυτής της</w:t>
            </w:r>
            <w:r w:rsidRPr="00121345">
              <w:rPr>
                <w:rFonts w:ascii="Calibri" w:hAnsi="Calibri" w:cs="Calibri"/>
                <w:sz w:val="28"/>
                <w:szCs w:val="28"/>
                <w:lang w:val="el-GR"/>
              </w:rPr>
              <w:t xml:space="preserve"> </w:t>
            </w:r>
            <w:r>
              <w:rPr>
                <w:rFonts w:ascii="Calibri" w:hAnsi="Calibri" w:cs="Calibri"/>
                <w:sz w:val="28"/>
                <w:szCs w:val="28"/>
                <w:lang w:val="el-GR"/>
              </w:rPr>
              <w:t>δραστηριότητας;</w:t>
            </w:r>
          </w:p>
          <w:p w14:paraId="12489D2B" w14:textId="77777777" w:rsidR="006839F5" w:rsidRPr="006839F5" w:rsidRDefault="006839F5" w:rsidP="006839F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839F5">
              <w:rPr>
                <w:rFonts w:ascii="Calibri" w:hAnsi="Calibri" w:cs="Calibri"/>
                <w:sz w:val="28"/>
                <w:szCs w:val="28"/>
                <w:lang w:val="el-GR"/>
              </w:rPr>
              <w:t xml:space="preserve">- </w:t>
            </w:r>
            <w:r>
              <w:rPr>
                <w:rFonts w:ascii="Calibri" w:hAnsi="Calibri" w:cs="Calibri"/>
                <w:sz w:val="28"/>
                <w:szCs w:val="28"/>
                <w:lang w:val="el-GR"/>
              </w:rPr>
              <w:t>Γιατί</w:t>
            </w:r>
            <w:r w:rsidRPr="00121345">
              <w:rPr>
                <w:rFonts w:ascii="Calibri" w:hAnsi="Calibri" w:cs="Calibri"/>
                <w:sz w:val="28"/>
                <w:szCs w:val="28"/>
                <w:lang w:val="el-GR"/>
              </w:rPr>
              <w:t xml:space="preserve"> </w:t>
            </w:r>
            <w:r>
              <w:rPr>
                <w:rFonts w:ascii="Calibri" w:hAnsi="Calibri" w:cs="Calibri"/>
                <w:sz w:val="28"/>
                <w:szCs w:val="28"/>
                <w:lang w:val="el-GR"/>
              </w:rPr>
              <w:t>αυτό</w:t>
            </w:r>
            <w:r w:rsidRPr="00121345">
              <w:rPr>
                <w:rFonts w:ascii="Calibri" w:hAnsi="Calibri" w:cs="Calibri"/>
                <w:sz w:val="28"/>
                <w:szCs w:val="28"/>
                <w:lang w:val="el-GR"/>
              </w:rPr>
              <w:t xml:space="preserve"> </w:t>
            </w:r>
            <w:r>
              <w:rPr>
                <w:rFonts w:ascii="Calibri" w:hAnsi="Calibri" w:cs="Calibri"/>
                <w:sz w:val="28"/>
                <w:szCs w:val="28"/>
                <w:lang w:val="el-GR"/>
              </w:rPr>
              <w:t>το</w:t>
            </w:r>
            <w:r w:rsidRPr="00121345">
              <w:rPr>
                <w:rFonts w:ascii="Calibri" w:hAnsi="Calibri" w:cs="Calibri"/>
                <w:sz w:val="28"/>
                <w:szCs w:val="28"/>
                <w:lang w:val="el-GR"/>
              </w:rPr>
              <w:t xml:space="preserve"> </w:t>
            </w:r>
            <w:r>
              <w:rPr>
                <w:rFonts w:ascii="Calibri" w:hAnsi="Calibri" w:cs="Calibri"/>
                <w:sz w:val="28"/>
                <w:szCs w:val="28"/>
                <w:lang w:val="el-GR"/>
              </w:rPr>
              <w:t>ζήτημα</w:t>
            </w:r>
            <w:r w:rsidRPr="00121345">
              <w:rPr>
                <w:rFonts w:ascii="Calibri" w:hAnsi="Calibri" w:cs="Calibri"/>
                <w:sz w:val="28"/>
                <w:szCs w:val="28"/>
                <w:lang w:val="el-GR"/>
              </w:rPr>
              <w:t xml:space="preserve"> </w:t>
            </w:r>
            <w:r w:rsidRPr="006839F5">
              <w:rPr>
                <w:rFonts w:ascii="Calibri" w:hAnsi="Calibri" w:cs="Calibri"/>
                <w:sz w:val="28"/>
                <w:szCs w:val="28"/>
                <w:lang w:val="el-GR"/>
              </w:rPr>
              <w:t>(</w:t>
            </w:r>
            <w:r>
              <w:rPr>
                <w:rFonts w:ascii="Calibri" w:hAnsi="Calibri" w:cs="Calibri"/>
                <w:sz w:val="28"/>
                <w:szCs w:val="28"/>
                <w:lang w:val="el-GR"/>
              </w:rPr>
              <w:t>υπερκατανάλωση</w:t>
            </w:r>
            <w:r w:rsidRPr="00121345">
              <w:rPr>
                <w:rFonts w:ascii="Calibri" w:hAnsi="Calibri" w:cs="Calibri"/>
                <w:sz w:val="28"/>
                <w:szCs w:val="28"/>
                <w:lang w:val="el-GR"/>
              </w:rPr>
              <w:t xml:space="preserve">, </w:t>
            </w:r>
            <w:r>
              <w:rPr>
                <w:rFonts w:ascii="Calibri" w:hAnsi="Calibri" w:cs="Calibri"/>
                <w:sz w:val="28"/>
                <w:szCs w:val="28"/>
                <w:lang w:val="el-GR"/>
              </w:rPr>
              <w:t>μείωση των απορριμμάτων) είναι σημαντικό;</w:t>
            </w:r>
            <w:r w:rsidRPr="006839F5">
              <w:rPr>
                <w:rFonts w:ascii="Calibri" w:hAnsi="Calibri" w:cs="Calibri"/>
                <w:sz w:val="28"/>
                <w:szCs w:val="28"/>
                <w:lang w:val="el-GR"/>
              </w:rPr>
              <w:t xml:space="preserve"> </w:t>
            </w:r>
          </w:p>
          <w:p w14:paraId="06C23106" w14:textId="6186A118" w:rsidR="006839F5" w:rsidRDefault="006839F5" w:rsidP="006839F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839F5">
              <w:rPr>
                <w:rFonts w:ascii="Calibri" w:hAnsi="Calibri" w:cs="Calibri"/>
                <w:sz w:val="28"/>
                <w:szCs w:val="28"/>
                <w:lang w:val="el-GR"/>
              </w:rPr>
              <w:t xml:space="preserve">- </w:t>
            </w:r>
            <w:r>
              <w:rPr>
                <w:rFonts w:ascii="Calibri" w:hAnsi="Calibri" w:cs="Calibri"/>
                <w:sz w:val="28"/>
                <w:szCs w:val="28"/>
                <w:lang w:val="el-GR"/>
              </w:rPr>
              <w:t>Τι καινούργιο</w:t>
            </w:r>
            <w:r w:rsidRPr="00121345">
              <w:rPr>
                <w:rFonts w:ascii="Calibri" w:hAnsi="Calibri" w:cs="Calibri"/>
                <w:sz w:val="28"/>
                <w:szCs w:val="28"/>
                <w:lang w:val="el-GR"/>
              </w:rPr>
              <w:t xml:space="preserve"> </w:t>
            </w:r>
            <w:r>
              <w:rPr>
                <w:rFonts w:ascii="Calibri" w:hAnsi="Calibri" w:cs="Calibri"/>
                <w:sz w:val="28"/>
                <w:szCs w:val="28"/>
                <w:lang w:val="el-GR"/>
              </w:rPr>
              <w:t>ανακαλύψατε γι</w:t>
            </w:r>
            <w:r w:rsidRPr="00121345">
              <w:rPr>
                <w:rFonts w:ascii="Calibri" w:hAnsi="Calibri" w:cs="Calibri"/>
                <w:sz w:val="28"/>
                <w:szCs w:val="28"/>
                <w:lang w:val="el-GR"/>
              </w:rPr>
              <w:t xml:space="preserve">’ </w:t>
            </w:r>
            <w:r>
              <w:rPr>
                <w:rFonts w:ascii="Calibri" w:hAnsi="Calibri" w:cs="Calibri"/>
                <w:sz w:val="28"/>
                <w:szCs w:val="28"/>
                <w:lang w:val="el-GR"/>
              </w:rPr>
              <w:t>αυτό</w:t>
            </w:r>
            <w:r w:rsidRPr="00121345">
              <w:rPr>
                <w:rFonts w:ascii="Calibri" w:hAnsi="Calibri" w:cs="Calibri"/>
                <w:sz w:val="28"/>
                <w:szCs w:val="28"/>
                <w:lang w:val="el-GR"/>
              </w:rPr>
              <w:t xml:space="preserve"> </w:t>
            </w:r>
            <w:r>
              <w:rPr>
                <w:rFonts w:ascii="Calibri" w:hAnsi="Calibri" w:cs="Calibri"/>
                <w:sz w:val="28"/>
                <w:szCs w:val="28"/>
                <w:lang w:val="el-GR"/>
              </w:rPr>
              <w:t>το</w:t>
            </w:r>
            <w:r w:rsidRPr="00121345">
              <w:rPr>
                <w:rFonts w:ascii="Calibri" w:hAnsi="Calibri" w:cs="Calibri"/>
                <w:sz w:val="28"/>
                <w:szCs w:val="28"/>
                <w:lang w:val="el-GR"/>
              </w:rPr>
              <w:t xml:space="preserve"> </w:t>
            </w:r>
            <w:r>
              <w:rPr>
                <w:rFonts w:ascii="Calibri" w:hAnsi="Calibri" w:cs="Calibri"/>
                <w:sz w:val="28"/>
                <w:szCs w:val="28"/>
                <w:lang w:val="el-GR"/>
              </w:rPr>
              <w:t>θέμα;</w:t>
            </w:r>
          </w:p>
          <w:p w14:paraId="122E737B" w14:textId="1E34DD43" w:rsidR="005151AF" w:rsidRDefault="006839F5" w:rsidP="006839F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839F5">
              <w:rPr>
                <w:rFonts w:ascii="Calibri" w:hAnsi="Calibri" w:cs="Calibri"/>
                <w:sz w:val="28"/>
                <w:szCs w:val="28"/>
                <w:lang w:val="el-GR"/>
              </w:rPr>
              <w:t xml:space="preserve">- </w:t>
            </w:r>
            <w:r>
              <w:rPr>
                <w:rFonts w:ascii="Calibri" w:hAnsi="Calibri" w:cs="Calibri"/>
                <w:sz w:val="28"/>
                <w:szCs w:val="28"/>
                <w:lang w:val="el-GR"/>
              </w:rPr>
              <w:t>Τι</w:t>
            </w:r>
            <w:r w:rsidRPr="00121345">
              <w:rPr>
                <w:rFonts w:ascii="Calibri" w:hAnsi="Calibri" w:cs="Calibri"/>
                <w:sz w:val="28"/>
                <w:szCs w:val="28"/>
                <w:lang w:val="el-GR"/>
              </w:rPr>
              <w:t xml:space="preserve"> </w:t>
            </w:r>
            <w:r>
              <w:rPr>
                <w:rFonts w:ascii="Calibri" w:hAnsi="Calibri" w:cs="Calibri"/>
                <w:sz w:val="28"/>
                <w:szCs w:val="28"/>
                <w:lang w:val="el-GR"/>
              </w:rPr>
              <w:t>χρειάζεται</w:t>
            </w:r>
            <w:r w:rsidRPr="00121345">
              <w:rPr>
                <w:rFonts w:ascii="Calibri" w:hAnsi="Calibri" w:cs="Calibri"/>
                <w:sz w:val="28"/>
                <w:szCs w:val="28"/>
                <w:lang w:val="el-GR"/>
              </w:rPr>
              <w:t xml:space="preserve"> </w:t>
            </w:r>
            <w:r>
              <w:rPr>
                <w:rFonts w:ascii="Calibri" w:hAnsi="Calibri" w:cs="Calibri"/>
                <w:sz w:val="28"/>
                <w:szCs w:val="28"/>
                <w:lang w:val="el-GR"/>
              </w:rPr>
              <w:t>να</w:t>
            </w:r>
            <w:r w:rsidRPr="00121345">
              <w:rPr>
                <w:rFonts w:ascii="Calibri" w:hAnsi="Calibri" w:cs="Calibri"/>
                <w:sz w:val="28"/>
                <w:szCs w:val="28"/>
                <w:lang w:val="el-GR"/>
              </w:rPr>
              <w:t xml:space="preserve"> </w:t>
            </w:r>
            <w:r>
              <w:rPr>
                <w:rFonts w:ascii="Calibri" w:hAnsi="Calibri" w:cs="Calibri"/>
                <w:sz w:val="28"/>
                <w:szCs w:val="28"/>
                <w:lang w:val="el-GR"/>
              </w:rPr>
              <w:t>γίνει</w:t>
            </w:r>
            <w:r w:rsidRPr="00121345">
              <w:rPr>
                <w:rFonts w:ascii="Calibri" w:hAnsi="Calibri" w:cs="Calibri"/>
                <w:sz w:val="28"/>
                <w:szCs w:val="28"/>
                <w:lang w:val="el-GR"/>
              </w:rPr>
              <w:t xml:space="preserve"> </w:t>
            </w:r>
            <w:r>
              <w:rPr>
                <w:rFonts w:ascii="Calibri" w:hAnsi="Calibri" w:cs="Calibri"/>
                <w:sz w:val="28"/>
                <w:szCs w:val="28"/>
                <w:lang w:val="el-GR"/>
              </w:rPr>
              <w:t>ώστε</w:t>
            </w:r>
            <w:r w:rsidRPr="00121345">
              <w:rPr>
                <w:rFonts w:ascii="Calibri" w:hAnsi="Calibri" w:cs="Calibri"/>
                <w:sz w:val="28"/>
                <w:szCs w:val="28"/>
                <w:lang w:val="el-GR"/>
              </w:rPr>
              <w:t xml:space="preserve"> </w:t>
            </w:r>
            <w:r>
              <w:rPr>
                <w:rFonts w:ascii="Calibri" w:hAnsi="Calibri" w:cs="Calibri"/>
                <w:sz w:val="28"/>
                <w:szCs w:val="28"/>
                <w:lang w:val="el-GR"/>
              </w:rPr>
              <w:t>να</w:t>
            </w:r>
            <w:r w:rsidRPr="00121345">
              <w:rPr>
                <w:rFonts w:ascii="Calibri" w:hAnsi="Calibri" w:cs="Calibri"/>
                <w:sz w:val="28"/>
                <w:szCs w:val="28"/>
                <w:lang w:val="el-GR"/>
              </w:rPr>
              <w:t xml:space="preserve"> </w:t>
            </w:r>
            <w:r>
              <w:rPr>
                <w:rFonts w:ascii="Calibri" w:hAnsi="Calibri" w:cs="Calibri"/>
                <w:sz w:val="28"/>
                <w:szCs w:val="28"/>
                <w:lang w:val="el-GR"/>
              </w:rPr>
              <w:t>μειωθεί</w:t>
            </w:r>
            <w:r w:rsidRPr="00121345">
              <w:rPr>
                <w:rFonts w:ascii="Calibri" w:hAnsi="Calibri" w:cs="Calibri"/>
                <w:sz w:val="28"/>
                <w:szCs w:val="28"/>
                <w:lang w:val="el-GR"/>
              </w:rPr>
              <w:t xml:space="preserve"> </w:t>
            </w:r>
            <w:r w:rsidRPr="006839F5">
              <w:rPr>
                <w:rFonts w:ascii="Calibri" w:hAnsi="Calibri" w:cs="Calibri"/>
                <w:sz w:val="28"/>
                <w:szCs w:val="28"/>
                <w:lang w:val="el-GR"/>
              </w:rPr>
              <w:t>η ποσότητα των απορριμμάτων που παράγουμε καθημερινά</w:t>
            </w:r>
            <w:r w:rsidR="005151AF">
              <w:rPr>
                <w:rFonts w:ascii="Calibri" w:hAnsi="Calibri" w:cs="Calibri"/>
                <w:sz w:val="28"/>
                <w:szCs w:val="28"/>
                <w:lang w:val="el-GR"/>
              </w:rPr>
              <w:t>;</w:t>
            </w:r>
            <w:r w:rsidRPr="006839F5">
              <w:rPr>
                <w:rFonts w:ascii="Calibri" w:hAnsi="Calibri" w:cs="Calibri"/>
                <w:sz w:val="28"/>
                <w:szCs w:val="28"/>
                <w:lang w:val="el-GR"/>
              </w:rPr>
              <w:t xml:space="preserve"> (</w:t>
            </w:r>
            <w:r>
              <w:rPr>
                <w:rFonts w:ascii="Calibri" w:hAnsi="Calibri" w:cs="Calibri"/>
                <w:sz w:val="28"/>
                <w:szCs w:val="28"/>
                <w:lang w:val="el-GR"/>
              </w:rPr>
              <w:t xml:space="preserve">Ενθαρρύνετε </w:t>
            </w:r>
            <w:r w:rsidR="005151AF">
              <w:rPr>
                <w:rFonts w:ascii="Calibri" w:hAnsi="Calibri" w:cs="Calibri"/>
                <w:sz w:val="28"/>
                <w:szCs w:val="28"/>
                <w:lang w:val="el-GR"/>
              </w:rPr>
              <w:t>τους μαθητές να σκεφτούν όσες περισσότερες ιδέες μπορούν</w:t>
            </w:r>
            <w:r w:rsidR="00CC1371">
              <w:rPr>
                <w:rFonts w:ascii="Calibri" w:hAnsi="Calibri" w:cs="Calibri"/>
                <w:sz w:val="28"/>
                <w:szCs w:val="28"/>
                <w:lang w:val="el-GR"/>
              </w:rPr>
              <w:t xml:space="preserve"> για την επίλυση του προβλήματος αξιοποιώντας τη δημιουργικότητα και τη φαντασία τους</w:t>
            </w:r>
            <w:r w:rsidR="005151AF">
              <w:rPr>
                <w:rFonts w:ascii="Calibri" w:hAnsi="Calibri" w:cs="Calibri"/>
                <w:sz w:val="28"/>
                <w:szCs w:val="28"/>
                <w:lang w:val="el-GR"/>
              </w:rPr>
              <w:t xml:space="preserve">). </w:t>
            </w:r>
          </w:p>
          <w:p w14:paraId="62DF61B5" w14:textId="42187E25" w:rsidR="006839F5" w:rsidRPr="006839F5" w:rsidRDefault="005151AF" w:rsidP="006839F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xml:space="preserve">- </w:t>
            </w:r>
            <w:r w:rsidR="006839F5" w:rsidRPr="00121345">
              <w:rPr>
                <w:rFonts w:ascii="Calibri" w:hAnsi="Calibri" w:cs="Calibri"/>
                <w:sz w:val="28"/>
                <w:szCs w:val="28"/>
                <w:lang w:val="el-GR"/>
              </w:rPr>
              <w:t xml:space="preserve">Εάν είναι </w:t>
            </w:r>
            <w:r w:rsidR="006839F5">
              <w:rPr>
                <w:rFonts w:ascii="Calibri" w:hAnsi="Calibri" w:cs="Calibri"/>
                <w:sz w:val="28"/>
                <w:szCs w:val="28"/>
                <w:lang w:val="el-GR"/>
              </w:rPr>
              <w:t>δύσκολο να σκεφτείτε</w:t>
            </w:r>
            <w:r w:rsidR="006839F5" w:rsidRPr="00121345">
              <w:rPr>
                <w:rFonts w:ascii="Calibri" w:hAnsi="Calibri" w:cs="Calibri"/>
                <w:sz w:val="28"/>
                <w:szCs w:val="28"/>
                <w:lang w:val="el-GR"/>
              </w:rPr>
              <w:t xml:space="preserve"> το θέμα σε παγκόσμια κλίμακα, σκεφτείτε τι θα μπορούσε να γ</w:t>
            </w:r>
            <w:r w:rsidR="006839F5">
              <w:rPr>
                <w:rFonts w:ascii="Calibri" w:hAnsi="Calibri" w:cs="Calibri"/>
                <w:sz w:val="28"/>
                <w:szCs w:val="28"/>
                <w:lang w:val="el-GR"/>
              </w:rPr>
              <w:t>ίνει μεμονωμένα, στα σπίτια σας, στ</w:t>
            </w:r>
            <w:r w:rsidR="00B06E32">
              <w:rPr>
                <w:rFonts w:ascii="Calibri" w:hAnsi="Calibri" w:cs="Calibri"/>
                <w:sz w:val="28"/>
                <w:szCs w:val="28"/>
                <w:lang w:val="el-GR"/>
              </w:rPr>
              <w:t>ο</w:t>
            </w:r>
            <w:r w:rsidR="006839F5">
              <w:rPr>
                <w:rFonts w:ascii="Calibri" w:hAnsi="Calibri" w:cs="Calibri"/>
                <w:sz w:val="28"/>
                <w:szCs w:val="28"/>
                <w:lang w:val="el-GR"/>
              </w:rPr>
              <w:t xml:space="preserve"> σχολεί</w:t>
            </w:r>
            <w:r w:rsidR="00B06E32">
              <w:rPr>
                <w:rFonts w:ascii="Calibri" w:hAnsi="Calibri" w:cs="Calibri"/>
                <w:sz w:val="28"/>
                <w:szCs w:val="28"/>
                <w:lang w:val="el-GR"/>
              </w:rPr>
              <w:t>ο</w:t>
            </w:r>
            <w:r w:rsidR="006839F5">
              <w:rPr>
                <w:rFonts w:ascii="Calibri" w:hAnsi="Calibri" w:cs="Calibri"/>
                <w:sz w:val="28"/>
                <w:szCs w:val="28"/>
                <w:lang w:val="el-GR"/>
              </w:rPr>
              <w:t xml:space="preserve"> σας</w:t>
            </w:r>
            <w:r w:rsidR="006839F5" w:rsidRPr="00121345">
              <w:rPr>
                <w:rFonts w:ascii="Calibri" w:hAnsi="Calibri" w:cs="Calibri"/>
                <w:sz w:val="28"/>
                <w:szCs w:val="28"/>
                <w:lang w:val="el-GR"/>
              </w:rPr>
              <w:t>;</w:t>
            </w:r>
            <w:r w:rsidR="006839F5">
              <w:rPr>
                <w:rFonts w:ascii="Calibri" w:hAnsi="Calibri" w:cs="Calibri"/>
                <w:sz w:val="28"/>
                <w:szCs w:val="28"/>
                <w:lang w:val="el-GR"/>
              </w:rPr>
              <w:t xml:space="preserve"> </w:t>
            </w:r>
          </w:p>
          <w:p w14:paraId="3AA09D23" w14:textId="77777777" w:rsidR="005151AF" w:rsidRPr="00E05EC8"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κάνετε</w:t>
            </w:r>
            <w:r w:rsidRPr="00E878FB">
              <w:rPr>
                <w:rFonts w:ascii="Calibri" w:hAnsi="Calibri" w:cs="Calibri"/>
                <w:sz w:val="28"/>
                <w:szCs w:val="28"/>
                <w:lang w:val="el-GR"/>
              </w:rPr>
              <w:t xml:space="preserve"> </w:t>
            </w:r>
            <w:r>
              <w:rPr>
                <w:rFonts w:ascii="Calibri" w:hAnsi="Calibri" w:cs="Calibri"/>
                <w:sz w:val="28"/>
                <w:szCs w:val="28"/>
                <w:lang w:val="el-GR"/>
              </w:rPr>
              <w:t>διαφορετικά,</w:t>
            </w:r>
            <w:r w:rsidRPr="00E878FB">
              <w:rPr>
                <w:rFonts w:ascii="Calibri" w:hAnsi="Calibri" w:cs="Calibri"/>
                <w:sz w:val="28"/>
                <w:szCs w:val="28"/>
                <w:lang w:val="el-GR"/>
              </w:rPr>
              <w:t xml:space="preserve"> </w:t>
            </w:r>
            <w:r>
              <w:rPr>
                <w:rFonts w:ascii="Calibri" w:hAnsi="Calibri" w:cs="Calibri"/>
                <w:sz w:val="28"/>
                <w:szCs w:val="28"/>
                <w:lang w:val="el-GR"/>
              </w:rPr>
              <w:t>ξεκινώντας</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 xml:space="preserve">σήμερα; </w:t>
            </w:r>
          </w:p>
          <w:p w14:paraId="3EB920E1" w14:textId="77777777" w:rsidR="005151AF" w:rsidRPr="00E05EC8"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Υπάρχουν</w:t>
            </w:r>
            <w:r w:rsidRPr="00E878FB">
              <w:rPr>
                <w:rFonts w:ascii="Calibri" w:hAnsi="Calibri" w:cs="Calibri"/>
                <w:sz w:val="28"/>
                <w:szCs w:val="28"/>
                <w:lang w:val="el-GR"/>
              </w:rPr>
              <w:t xml:space="preserve"> </w:t>
            </w:r>
            <w:r>
              <w:rPr>
                <w:rFonts w:ascii="Calibri" w:hAnsi="Calibri" w:cs="Calibri"/>
                <w:sz w:val="28"/>
                <w:szCs w:val="28"/>
                <w:lang w:val="el-GR"/>
              </w:rPr>
              <w:t>κάποια</w:t>
            </w:r>
            <w:r w:rsidRPr="00E878FB">
              <w:rPr>
                <w:rFonts w:ascii="Calibri" w:hAnsi="Calibri" w:cs="Calibri"/>
                <w:sz w:val="28"/>
                <w:szCs w:val="28"/>
                <w:lang w:val="el-GR"/>
              </w:rPr>
              <w:t xml:space="preserve"> </w:t>
            </w:r>
            <w:r>
              <w:rPr>
                <w:rFonts w:ascii="Calibri" w:hAnsi="Calibri" w:cs="Calibri"/>
                <w:sz w:val="28"/>
                <w:szCs w:val="28"/>
                <w:lang w:val="el-GR"/>
              </w:rPr>
              <w:t>εμπόδια</w:t>
            </w:r>
            <w:r w:rsidRPr="00E878FB">
              <w:rPr>
                <w:rFonts w:ascii="Calibri" w:hAnsi="Calibri" w:cs="Calibri"/>
                <w:sz w:val="28"/>
                <w:szCs w:val="28"/>
                <w:lang w:val="el-GR"/>
              </w:rPr>
              <w:t xml:space="preserve"> </w:t>
            </w:r>
            <w:r>
              <w:rPr>
                <w:rFonts w:ascii="Calibri" w:hAnsi="Calibri" w:cs="Calibri"/>
                <w:sz w:val="28"/>
                <w:szCs w:val="28"/>
                <w:lang w:val="el-GR"/>
              </w:rPr>
              <w:t>ή</w:t>
            </w:r>
            <w:r w:rsidRPr="00E878FB">
              <w:rPr>
                <w:rFonts w:ascii="Calibri" w:hAnsi="Calibri" w:cs="Calibri"/>
                <w:sz w:val="28"/>
                <w:szCs w:val="28"/>
                <w:lang w:val="el-GR"/>
              </w:rPr>
              <w:t xml:space="preserve"> </w:t>
            </w:r>
            <w:r>
              <w:rPr>
                <w:rFonts w:ascii="Calibri" w:hAnsi="Calibri" w:cs="Calibri"/>
                <w:sz w:val="28"/>
                <w:szCs w:val="28"/>
                <w:lang w:val="el-GR"/>
              </w:rPr>
              <w:t>δυσκολίες</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 xml:space="preserve">αντιμετωπίσετε; </w:t>
            </w:r>
          </w:p>
          <w:p w14:paraId="5F2F376C" w14:textId="784811FC" w:rsidR="005151AF" w:rsidRPr="00E05EC8"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lastRenderedPageBreak/>
              <w:t xml:space="preserve">- </w:t>
            </w:r>
            <w:r>
              <w:rPr>
                <w:rFonts w:ascii="Calibri" w:hAnsi="Calibri" w:cs="Calibri"/>
                <w:sz w:val="28"/>
                <w:szCs w:val="28"/>
                <w:lang w:val="el-GR"/>
              </w:rPr>
              <w:t xml:space="preserve">Πως θα διαχειριστείτε τα εμπόδια ή τις δυσκολίες; </w:t>
            </w:r>
            <w:r w:rsidRPr="003D424B">
              <w:rPr>
                <w:rFonts w:ascii="Calibri" w:hAnsi="Calibri" w:cs="Calibri"/>
                <w:sz w:val="28"/>
                <w:szCs w:val="28"/>
                <w:lang w:val="el-GR"/>
              </w:rPr>
              <w:t>(</w:t>
            </w:r>
            <w:r>
              <w:rPr>
                <w:rFonts w:ascii="Calibri" w:hAnsi="Calibri" w:cs="Calibri"/>
                <w:sz w:val="28"/>
                <w:szCs w:val="28"/>
                <w:lang w:val="el-GR"/>
              </w:rPr>
              <w:t xml:space="preserve">ενθαρρύνετε τους μαθητές να σκεφτούν </w:t>
            </w:r>
            <w:r w:rsidR="00B06E32">
              <w:rPr>
                <w:rFonts w:ascii="Calibri" w:hAnsi="Calibri" w:cs="Calibri"/>
                <w:sz w:val="28"/>
                <w:szCs w:val="28"/>
                <w:lang w:val="el-GR"/>
              </w:rPr>
              <w:t xml:space="preserve">όσο το δυνατόν περισσότερες </w:t>
            </w:r>
            <w:r>
              <w:rPr>
                <w:rFonts w:ascii="Calibri" w:hAnsi="Calibri" w:cs="Calibri"/>
                <w:sz w:val="28"/>
                <w:szCs w:val="28"/>
                <w:lang w:val="el-GR"/>
              </w:rPr>
              <w:t>προτάσεις για την επίλυση του προβλήματος</w:t>
            </w:r>
            <w:r w:rsidR="00D52F8C" w:rsidRPr="00D52F8C">
              <w:rPr>
                <w:rFonts w:ascii="Calibri" w:hAnsi="Calibri" w:cs="Calibri"/>
                <w:sz w:val="28"/>
                <w:szCs w:val="28"/>
                <w:lang w:val="el-GR"/>
              </w:rPr>
              <w:t xml:space="preserve"> α</w:t>
            </w:r>
            <w:r w:rsidR="00D52F8C">
              <w:rPr>
                <w:rFonts w:ascii="Calibri" w:hAnsi="Calibri" w:cs="Calibri"/>
                <w:sz w:val="28"/>
                <w:szCs w:val="28"/>
                <w:lang w:val="el-GR"/>
              </w:rPr>
              <w:t>ξιοποιώντας τη δημιουργικότητα και τη φαντασία τους</w:t>
            </w:r>
            <w:r w:rsidRPr="003D424B">
              <w:rPr>
                <w:rFonts w:ascii="Calibri" w:hAnsi="Calibri" w:cs="Calibri"/>
                <w:sz w:val="28"/>
                <w:szCs w:val="28"/>
                <w:lang w:val="el-GR"/>
              </w:rPr>
              <w:t>)</w:t>
            </w:r>
          </w:p>
          <w:p w14:paraId="316E025A" w14:textId="01EDABC0" w:rsidR="005151AF" w:rsidRPr="003D424B"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Για</w:t>
            </w:r>
            <w:r w:rsidRPr="00E878FB">
              <w:rPr>
                <w:rFonts w:ascii="Calibri" w:hAnsi="Calibri" w:cs="Calibri"/>
                <w:sz w:val="28"/>
                <w:szCs w:val="28"/>
                <w:lang w:val="el-GR"/>
              </w:rPr>
              <w:t xml:space="preserve"> </w:t>
            </w:r>
            <w:r>
              <w:rPr>
                <w:rFonts w:ascii="Calibri" w:hAnsi="Calibri" w:cs="Calibri"/>
                <w:sz w:val="28"/>
                <w:szCs w:val="28"/>
                <w:lang w:val="el-GR"/>
              </w:rPr>
              <w:t>ποιους</w:t>
            </w:r>
            <w:r w:rsidRPr="00E878FB">
              <w:rPr>
                <w:rFonts w:ascii="Calibri" w:hAnsi="Calibri" w:cs="Calibri"/>
                <w:sz w:val="28"/>
                <w:szCs w:val="28"/>
                <w:lang w:val="el-GR"/>
              </w:rPr>
              <w:t xml:space="preserve"> </w:t>
            </w:r>
            <w:r>
              <w:rPr>
                <w:rFonts w:ascii="Calibri" w:hAnsi="Calibri" w:cs="Calibri"/>
                <w:sz w:val="28"/>
                <w:szCs w:val="28"/>
                <w:lang w:val="el-GR"/>
              </w:rPr>
              <w:t>λόγους</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κάποιοι άνθρωποι</w:t>
            </w:r>
            <w:r w:rsidRPr="00E878FB">
              <w:rPr>
                <w:rFonts w:ascii="Calibri" w:hAnsi="Calibri" w:cs="Calibri"/>
                <w:sz w:val="28"/>
                <w:szCs w:val="28"/>
                <w:lang w:val="el-GR"/>
              </w:rPr>
              <w:t xml:space="preserve"> </w:t>
            </w:r>
            <w:r>
              <w:rPr>
                <w:rFonts w:ascii="Calibri" w:hAnsi="Calibri" w:cs="Calibri"/>
                <w:sz w:val="28"/>
                <w:szCs w:val="28"/>
                <w:lang w:val="el-GR"/>
              </w:rPr>
              <w:t>δεν</w:t>
            </w:r>
            <w:r w:rsidRPr="00E878FB">
              <w:rPr>
                <w:rFonts w:ascii="Calibri" w:hAnsi="Calibri" w:cs="Calibri"/>
                <w:sz w:val="28"/>
                <w:szCs w:val="28"/>
                <w:lang w:val="el-GR"/>
              </w:rPr>
              <w:t xml:space="preserve"> </w:t>
            </w:r>
            <w:r>
              <w:rPr>
                <w:rFonts w:ascii="Calibri" w:hAnsi="Calibri" w:cs="Calibri"/>
                <w:sz w:val="28"/>
                <w:szCs w:val="28"/>
                <w:lang w:val="el-GR"/>
              </w:rPr>
              <w:t xml:space="preserve">δεσμεύονται σε αυτές τις συμπεριφορές; Τι θα τους βοηθούσε να αρχίσουν; </w:t>
            </w:r>
          </w:p>
          <w:p w14:paraId="5F11434E" w14:textId="6FF4A69A" w:rsidR="005151AF"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sidRPr="000F1DBC">
              <w:rPr>
                <w:rFonts w:ascii="Calibri" w:hAnsi="Calibri" w:cs="Calibri"/>
                <w:sz w:val="28"/>
                <w:szCs w:val="28"/>
                <w:lang w:val="el-GR"/>
              </w:rPr>
              <w:t>Τι παραπάνω</w:t>
            </w:r>
            <w:r>
              <w:rPr>
                <w:rFonts w:ascii="Calibri" w:hAnsi="Calibri" w:cs="Calibri"/>
                <w:sz w:val="28"/>
                <w:szCs w:val="28"/>
                <w:lang w:val="el-GR"/>
              </w:rPr>
              <w:t xml:space="preserve"> 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344FF34F" w14:textId="77777777" w:rsidR="005151AF"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 μάθατε που θα θέλατε να το μοιραστείτε με άλλους; Με</w:t>
            </w:r>
            <w:r w:rsidRPr="005A4DF4">
              <w:rPr>
                <w:rFonts w:ascii="Calibri" w:hAnsi="Calibri" w:cs="Calibri"/>
                <w:sz w:val="28"/>
                <w:szCs w:val="28"/>
                <w:lang w:val="el-GR"/>
              </w:rPr>
              <w:t xml:space="preserve"> </w:t>
            </w:r>
            <w:r>
              <w:rPr>
                <w:rFonts w:ascii="Calibri" w:hAnsi="Calibri" w:cs="Calibri"/>
                <w:sz w:val="28"/>
                <w:szCs w:val="28"/>
                <w:lang w:val="el-GR"/>
              </w:rPr>
              <w:t>ποιους</w:t>
            </w:r>
            <w:r w:rsidRPr="005A4DF4">
              <w:rPr>
                <w:rFonts w:ascii="Calibri" w:hAnsi="Calibri" w:cs="Calibri"/>
                <w:sz w:val="28"/>
                <w:szCs w:val="28"/>
                <w:lang w:val="el-GR"/>
              </w:rPr>
              <w:t xml:space="preserve"> </w:t>
            </w:r>
            <w:r>
              <w:rPr>
                <w:rFonts w:ascii="Calibri" w:hAnsi="Calibri" w:cs="Calibri"/>
                <w:sz w:val="28"/>
                <w:szCs w:val="28"/>
                <w:lang w:val="el-GR"/>
              </w:rPr>
              <w:t>θα</w:t>
            </w:r>
            <w:r w:rsidRPr="005A4DF4">
              <w:rPr>
                <w:rFonts w:ascii="Calibri" w:hAnsi="Calibri" w:cs="Calibri"/>
                <w:sz w:val="28"/>
                <w:szCs w:val="28"/>
                <w:lang w:val="el-GR"/>
              </w:rPr>
              <w:t xml:space="preserve"> </w:t>
            </w:r>
            <w:r>
              <w:rPr>
                <w:rFonts w:ascii="Calibri" w:hAnsi="Calibri" w:cs="Calibri"/>
                <w:sz w:val="28"/>
                <w:szCs w:val="28"/>
                <w:lang w:val="el-GR"/>
              </w:rPr>
              <w:t>θέλατε</w:t>
            </w:r>
            <w:r w:rsidRPr="005A4DF4">
              <w:rPr>
                <w:rFonts w:ascii="Calibri" w:hAnsi="Calibri" w:cs="Calibri"/>
                <w:sz w:val="28"/>
                <w:szCs w:val="28"/>
                <w:lang w:val="el-GR"/>
              </w:rPr>
              <w:t xml:space="preserve"> </w:t>
            </w:r>
            <w:r>
              <w:rPr>
                <w:rFonts w:ascii="Calibri" w:hAnsi="Calibri" w:cs="Calibri"/>
                <w:sz w:val="28"/>
                <w:szCs w:val="28"/>
                <w:lang w:val="el-GR"/>
              </w:rPr>
              <w:t>να</w:t>
            </w:r>
            <w:r w:rsidRPr="005A4DF4">
              <w:rPr>
                <w:rFonts w:ascii="Calibri" w:hAnsi="Calibri" w:cs="Calibri"/>
                <w:sz w:val="28"/>
                <w:szCs w:val="28"/>
                <w:lang w:val="el-GR"/>
              </w:rPr>
              <w:t xml:space="preserve"> </w:t>
            </w:r>
            <w:r>
              <w:rPr>
                <w:rFonts w:ascii="Calibri" w:hAnsi="Calibri" w:cs="Calibri"/>
                <w:sz w:val="28"/>
                <w:szCs w:val="28"/>
                <w:lang w:val="el-GR"/>
              </w:rPr>
              <w:t>μοιραστεί</w:t>
            </w:r>
            <w:r w:rsidRPr="005A4DF4">
              <w:rPr>
                <w:rFonts w:ascii="Calibri" w:hAnsi="Calibri" w:cs="Calibri"/>
                <w:sz w:val="28"/>
                <w:szCs w:val="28"/>
                <w:lang w:val="el-GR"/>
              </w:rPr>
              <w:t xml:space="preserve">τε </w:t>
            </w:r>
            <w:r>
              <w:rPr>
                <w:rFonts w:ascii="Calibri" w:hAnsi="Calibri" w:cs="Calibri"/>
                <w:sz w:val="28"/>
                <w:szCs w:val="28"/>
                <w:lang w:val="el-GR"/>
              </w:rPr>
              <w:t>όσα</w:t>
            </w:r>
            <w:r w:rsidRPr="005A4DF4">
              <w:rPr>
                <w:rFonts w:ascii="Calibri" w:hAnsi="Calibri" w:cs="Calibri"/>
                <w:sz w:val="28"/>
                <w:szCs w:val="28"/>
                <w:lang w:val="el-GR"/>
              </w:rPr>
              <w:t xml:space="preserve"> </w:t>
            </w:r>
            <w:r>
              <w:rPr>
                <w:rFonts w:ascii="Calibri" w:hAnsi="Calibri" w:cs="Calibri"/>
                <w:sz w:val="28"/>
                <w:szCs w:val="28"/>
                <w:lang w:val="el-GR"/>
              </w:rPr>
              <w:t xml:space="preserve">μάθατε; </w:t>
            </w:r>
          </w:p>
          <w:p w14:paraId="49562246" w14:textId="2942B7B8" w:rsidR="00D710E1" w:rsidRPr="005151AF" w:rsidRDefault="005151AF" w:rsidP="005C63D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Πώς</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μπορούσατε</w:t>
            </w:r>
            <w:r w:rsidRPr="00E878FB">
              <w:rPr>
                <w:rFonts w:ascii="Calibri" w:hAnsi="Calibri" w:cs="Calibri"/>
                <w:sz w:val="28"/>
                <w:szCs w:val="28"/>
                <w:lang w:val="el-GR"/>
              </w:rPr>
              <w:t xml:space="preserve"> </w:t>
            </w:r>
            <w:r>
              <w:rPr>
                <w:rFonts w:ascii="Calibri" w:hAnsi="Calibri" w:cs="Calibri"/>
                <w:sz w:val="28"/>
                <w:szCs w:val="28"/>
                <w:lang w:val="el-GR"/>
              </w:rPr>
              <w:t>να</w:t>
            </w:r>
            <w:r w:rsidRPr="00E878FB">
              <w:rPr>
                <w:rFonts w:ascii="Calibri" w:hAnsi="Calibri" w:cs="Calibri"/>
                <w:sz w:val="28"/>
                <w:szCs w:val="28"/>
                <w:lang w:val="el-GR"/>
              </w:rPr>
              <w:t xml:space="preserve"> </w:t>
            </w:r>
            <w:r>
              <w:rPr>
                <w:rFonts w:ascii="Calibri" w:hAnsi="Calibri" w:cs="Calibri"/>
                <w:sz w:val="28"/>
                <w:szCs w:val="28"/>
                <w:lang w:val="el-GR"/>
              </w:rPr>
              <w:t>ενσωματώσετε</w:t>
            </w:r>
            <w:r w:rsidRPr="00E878FB">
              <w:rPr>
                <w:rFonts w:ascii="Calibri" w:hAnsi="Calibri" w:cs="Calibri"/>
                <w:sz w:val="28"/>
                <w:szCs w:val="28"/>
                <w:lang w:val="el-GR"/>
              </w:rPr>
              <w:t xml:space="preserve"> </w:t>
            </w:r>
            <w:r>
              <w:rPr>
                <w:rFonts w:ascii="Calibri" w:hAnsi="Calibri" w:cs="Calibri"/>
                <w:sz w:val="28"/>
                <w:szCs w:val="28"/>
                <w:lang w:val="el-GR"/>
              </w:rPr>
              <w:t>αυτά</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μάθατε</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τη</w:t>
            </w:r>
            <w:r w:rsidRPr="00E878FB">
              <w:rPr>
                <w:rFonts w:ascii="Calibri" w:hAnsi="Calibri" w:cs="Calibri"/>
                <w:sz w:val="28"/>
                <w:szCs w:val="28"/>
                <w:lang w:val="el-GR"/>
              </w:rPr>
              <w:t xml:space="preserve"> </w:t>
            </w:r>
            <w:r>
              <w:rPr>
                <w:rFonts w:ascii="Calibri" w:hAnsi="Calibri" w:cs="Calibri"/>
                <w:sz w:val="28"/>
                <w:szCs w:val="28"/>
                <w:lang w:val="el-GR"/>
              </w:rPr>
              <w:t>συγκεκριμένη</w:t>
            </w:r>
            <w:r w:rsidRPr="00E878FB">
              <w:rPr>
                <w:rFonts w:ascii="Calibri" w:hAnsi="Calibri" w:cs="Calibri"/>
                <w:sz w:val="28"/>
                <w:szCs w:val="28"/>
                <w:lang w:val="el-GR"/>
              </w:rPr>
              <w:t xml:space="preserve"> </w:t>
            </w:r>
            <w:r>
              <w:rPr>
                <w:rFonts w:ascii="Calibri" w:hAnsi="Calibri" w:cs="Calibri"/>
                <w:sz w:val="28"/>
                <w:szCs w:val="28"/>
                <w:lang w:val="el-GR"/>
              </w:rPr>
              <w:t>δραστηριότητα</w:t>
            </w:r>
            <w:r w:rsidRPr="00E878FB">
              <w:rPr>
                <w:rFonts w:ascii="Calibri" w:hAnsi="Calibri" w:cs="Calibri"/>
                <w:sz w:val="28"/>
                <w:szCs w:val="28"/>
                <w:lang w:val="el-GR"/>
              </w:rPr>
              <w:t xml:space="preserve"> </w:t>
            </w:r>
            <w:r>
              <w:rPr>
                <w:rFonts w:ascii="Calibri" w:hAnsi="Calibri" w:cs="Calibri"/>
                <w:sz w:val="28"/>
                <w:szCs w:val="28"/>
                <w:lang w:val="el-GR"/>
              </w:rPr>
              <w:t>στην καθημερινότητά σας, στο σπίτι και στο σχολείο σας;</w:t>
            </w:r>
          </w:p>
        </w:tc>
      </w:tr>
      <w:tr w:rsidR="00D710E1" w:rsidRPr="00F82B4E" w14:paraId="2BD4F4B7"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71258D88" w14:textId="0E321B37" w:rsidR="00D710E1" w:rsidRPr="005151AF" w:rsidRDefault="005151AF" w:rsidP="00286179">
            <w:pPr>
              <w:rPr>
                <w:rFonts w:ascii="Calibri" w:hAnsi="Calibri" w:cs="Calibri"/>
                <w:color w:val="000000" w:themeColor="text1"/>
                <w:sz w:val="28"/>
                <w:szCs w:val="28"/>
                <w:lang w:val="el-GR"/>
              </w:rPr>
            </w:pPr>
            <w:r w:rsidRPr="005151AF">
              <w:rPr>
                <w:rFonts w:ascii="Calibri" w:hAnsi="Calibri" w:cs="Calibri"/>
                <w:color w:val="000000" w:themeColor="text1"/>
                <w:sz w:val="28"/>
                <w:szCs w:val="28"/>
                <w:lang w:val="el-GR"/>
              </w:rPr>
              <w:lastRenderedPageBreak/>
              <w:t>Πιθανά εμπόδια</w:t>
            </w:r>
          </w:p>
        </w:tc>
        <w:tc>
          <w:tcPr>
            <w:tcW w:w="5086" w:type="dxa"/>
          </w:tcPr>
          <w:p w14:paraId="48B3912B" w14:textId="31B62FBF" w:rsidR="00D710E1" w:rsidRPr="005151AF" w:rsidRDefault="005151AF" w:rsidP="005C63D5">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5151AF">
              <w:rPr>
                <w:rFonts w:ascii="Calibri" w:hAnsi="Calibri" w:cs="Calibri"/>
                <w:sz w:val="28"/>
                <w:szCs w:val="28"/>
                <w:lang w:val="el-GR"/>
              </w:rPr>
              <w:t>-</w:t>
            </w:r>
            <w:r w:rsidRPr="00121345">
              <w:rPr>
                <w:rFonts w:ascii="Calibri" w:hAnsi="Calibri" w:cs="Calibri"/>
                <w:sz w:val="28"/>
                <w:szCs w:val="28"/>
                <w:lang w:val="el-GR"/>
              </w:rPr>
              <w:t xml:space="preserve"> </w:t>
            </w:r>
            <w:r>
              <w:rPr>
                <w:rFonts w:ascii="Calibri" w:hAnsi="Calibri" w:cs="Calibri"/>
                <w:sz w:val="28"/>
                <w:szCs w:val="28"/>
                <w:lang w:val="el-GR"/>
              </w:rPr>
              <w:t>Σε</w:t>
            </w:r>
            <w:r w:rsidRPr="00121345">
              <w:rPr>
                <w:rFonts w:ascii="Calibri" w:hAnsi="Calibri" w:cs="Calibri"/>
                <w:sz w:val="28"/>
                <w:szCs w:val="28"/>
                <w:lang w:val="el-GR"/>
              </w:rPr>
              <w:t xml:space="preserve"> </w:t>
            </w:r>
            <w:r>
              <w:rPr>
                <w:rFonts w:ascii="Calibri" w:hAnsi="Calibri" w:cs="Calibri"/>
                <w:sz w:val="28"/>
                <w:szCs w:val="28"/>
                <w:lang w:val="el-GR"/>
              </w:rPr>
              <w:t>περίπτωση</w:t>
            </w:r>
            <w:r w:rsidRPr="00121345">
              <w:rPr>
                <w:rFonts w:ascii="Calibri" w:hAnsi="Calibri" w:cs="Calibri"/>
                <w:sz w:val="28"/>
                <w:szCs w:val="28"/>
                <w:lang w:val="el-GR"/>
              </w:rPr>
              <w:t xml:space="preserve"> </w:t>
            </w:r>
            <w:r>
              <w:rPr>
                <w:rFonts w:ascii="Calibri" w:hAnsi="Calibri" w:cs="Calibri"/>
                <w:sz w:val="28"/>
                <w:szCs w:val="28"/>
                <w:lang w:val="el-GR"/>
              </w:rPr>
              <w:t>που</w:t>
            </w:r>
            <w:r w:rsidRPr="00121345">
              <w:rPr>
                <w:rFonts w:ascii="Calibri" w:hAnsi="Calibri" w:cs="Calibri"/>
                <w:sz w:val="28"/>
                <w:szCs w:val="28"/>
                <w:lang w:val="el-GR"/>
              </w:rPr>
              <w:t xml:space="preserve"> </w:t>
            </w:r>
            <w:r>
              <w:rPr>
                <w:rFonts w:ascii="Calibri" w:hAnsi="Calibri" w:cs="Calibri"/>
                <w:sz w:val="28"/>
                <w:szCs w:val="28"/>
                <w:lang w:val="el-GR"/>
              </w:rPr>
              <w:t>περισσότεροι</w:t>
            </w:r>
            <w:r w:rsidRPr="00121345">
              <w:rPr>
                <w:rFonts w:ascii="Calibri" w:hAnsi="Calibri" w:cs="Calibri"/>
                <w:sz w:val="28"/>
                <w:szCs w:val="28"/>
                <w:lang w:val="el-GR"/>
              </w:rPr>
              <w:t xml:space="preserve"> </w:t>
            </w:r>
            <w:r>
              <w:rPr>
                <w:rFonts w:ascii="Calibri" w:hAnsi="Calibri" w:cs="Calibri"/>
                <w:sz w:val="28"/>
                <w:szCs w:val="28"/>
                <w:lang w:val="el-GR"/>
              </w:rPr>
              <w:t>μαθητές</w:t>
            </w:r>
            <w:r w:rsidRPr="00121345">
              <w:rPr>
                <w:rFonts w:ascii="Calibri" w:hAnsi="Calibri" w:cs="Calibri"/>
                <w:sz w:val="28"/>
                <w:szCs w:val="28"/>
                <w:lang w:val="el-GR"/>
              </w:rPr>
              <w:t xml:space="preserve"> </w:t>
            </w:r>
            <w:r>
              <w:rPr>
                <w:rFonts w:ascii="Calibri" w:hAnsi="Calibri" w:cs="Calibri"/>
                <w:sz w:val="28"/>
                <w:szCs w:val="28"/>
                <w:lang w:val="el-GR"/>
              </w:rPr>
              <w:t>επιθυμούν</w:t>
            </w:r>
            <w:r w:rsidRPr="00121345">
              <w:rPr>
                <w:rFonts w:ascii="Calibri" w:hAnsi="Calibri" w:cs="Calibri"/>
                <w:sz w:val="28"/>
                <w:szCs w:val="28"/>
                <w:lang w:val="el-GR"/>
              </w:rPr>
              <w:t xml:space="preserve"> </w:t>
            </w:r>
            <w:r>
              <w:rPr>
                <w:rFonts w:ascii="Calibri" w:hAnsi="Calibri" w:cs="Calibri"/>
                <w:sz w:val="28"/>
                <w:szCs w:val="28"/>
                <w:lang w:val="el-GR"/>
              </w:rPr>
              <w:t>το</w:t>
            </w:r>
            <w:r w:rsidRPr="00121345">
              <w:rPr>
                <w:rFonts w:ascii="Calibri" w:hAnsi="Calibri" w:cs="Calibri"/>
                <w:sz w:val="28"/>
                <w:szCs w:val="28"/>
                <w:lang w:val="el-GR"/>
              </w:rPr>
              <w:t xml:space="preserve"> </w:t>
            </w:r>
            <w:r>
              <w:rPr>
                <w:rFonts w:ascii="Calibri" w:hAnsi="Calibri" w:cs="Calibri"/>
                <w:sz w:val="28"/>
                <w:szCs w:val="28"/>
                <w:lang w:val="el-GR"/>
              </w:rPr>
              <w:t>ίδιο</w:t>
            </w:r>
            <w:r w:rsidRPr="00121345">
              <w:rPr>
                <w:rFonts w:ascii="Calibri" w:hAnsi="Calibri" w:cs="Calibri"/>
                <w:sz w:val="28"/>
                <w:szCs w:val="28"/>
                <w:lang w:val="el-GR"/>
              </w:rPr>
              <w:t xml:space="preserve"> </w:t>
            </w:r>
            <w:r>
              <w:rPr>
                <w:rFonts w:ascii="Calibri" w:hAnsi="Calibri" w:cs="Calibri"/>
                <w:sz w:val="28"/>
                <w:szCs w:val="28"/>
                <w:lang w:val="el-GR"/>
              </w:rPr>
              <w:t>αντικείμενο</w:t>
            </w:r>
            <w:r w:rsidRPr="00121345">
              <w:rPr>
                <w:rFonts w:ascii="Calibri" w:hAnsi="Calibri" w:cs="Calibri"/>
                <w:sz w:val="28"/>
                <w:szCs w:val="28"/>
                <w:lang w:val="el-GR"/>
              </w:rPr>
              <w:t xml:space="preserve">, </w:t>
            </w:r>
            <w:r>
              <w:rPr>
                <w:rFonts w:ascii="Calibri" w:hAnsi="Calibri" w:cs="Calibri"/>
                <w:sz w:val="28"/>
                <w:szCs w:val="28"/>
                <w:lang w:val="el-GR"/>
              </w:rPr>
              <w:t>σκεφτείτε την ιδέα της κλήρωσης ώστε να αποφευχθούν πιθανές συγκρούσεις.</w:t>
            </w:r>
          </w:p>
        </w:tc>
      </w:tr>
      <w:tr w:rsidR="00D710E1" w:rsidRPr="00F82B4E" w14:paraId="3FCC9BC4"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23BCDF02" w14:textId="6D374719" w:rsidR="00D710E1" w:rsidRPr="00F82B4E" w:rsidRDefault="005151AF" w:rsidP="00286179">
            <w:pPr>
              <w:rPr>
                <w:rFonts w:ascii="Calibri" w:hAnsi="Calibri" w:cs="Calibri"/>
                <w:color w:val="00B050"/>
                <w:sz w:val="28"/>
                <w:szCs w:val="28"/>
              </w:rPr>
            </w:pPr>
            <w:r>
              <w:rPr>
                <w:rFonts w:ascii="Calibri" w:hAnsi="Calibri" w:cs="Calibri"/>
                <w:sz w:val="28"/>
                <w:szCs w:val="28"/>
                <w:lang w:val="el-GR"/>
              </w:rPr>
              <w:t>Ι</w:t>
            </w:r>
            <w:proofErr w:type="spellStart"/>
            <w:r w:rsidRPr="00121345">
              <w:rPr>
                <w:rFonts w:ascii="Calibri" w:hAnsi="Calibri" w:cs="Calibri"/>
                <w:sz w:val="28"/>
                <w:szCs w:val="28"/>
              </w:rPr>
              <w:t>δέες</w:t>
            </w:r>
            <w:proofErr w:type="spellEnd"/>
            <w:r w:rsidRPr="00121345">
              <w:rPr>
                <w:rFonts w:ascii="Calibri" w:hAnsi="Calibri" w:cs="Calibri"/>
                <w:sz w:val="28"/>
                <w:szCs w:val="28"/>
              </w:rPr>
              <w:t xml:space="preserve"> </w:t>
            </w:r>
            <w:proofErr w:type="spellStart"/>
            <w:r w:rsidRPr="00121345">
              <w:rPr>
                <w:rFonts w:ascii="Calibri" w:hAnsi="Calibri" w:cs="Calibri"/>
                <w:sz w:val="28"/>
                <w:szCs w:val="28"/>
              </w:rPr>
              <w:t>γι</w:t>
            </w:r>
            <w:proofErr w:type="spellEnd"/>
            <w:r w:rsidRPr="00121345">
              <w:rPr>
                <w:rFonts w:ascii="Calibri" w:hAnsi="Calibri" w:cs="Calibri"/>
                <w:sz w:val="28"/>
                <w:szCs w:val="28"/>
              </w:rPr>
              <w:t xml:space="preserve">α </w:t>
            </w:r>
            <w:r>
              <w:rPr>
                <w:rFonts w:ascii="Calibri" w:hAnsi="Calibri" w:cs="Calibri"/>
                <w:sz w:val="28"/>
                <w:szCs w:val="28"/>
                <w:lang w:val="el-GR"/>
              </w:rPr>
              <w:t xml:space="preserve">επιπλέον </w:t>
            </w:r>
            <w:proofErr w:type="spellStart"/>
            <w:r w:rsidRPr="00121345">
              <w:rPr>
                <w:rFonts w:ascii="Calibri" w:hAnsi="Calibri" w:cs="Calibri"/>
                <w:sz w:val="28"/>
                <w:szCs w:val="28"/>
              </w:rPr>
              <w:t>δρ</w:t>
            </w:r>
            <w:proofErr w:type="spellEnd"/>
            <w:r w:rsidRPr="00121345">
              <w:rPr>
                <w:rFonts w:ascii="Calibri" w:hAnsi="Calibri" w:cs="Calibri"/>
                <w:sz w:val="28"/>
                <w:szCs w:val="28"/>
              </w:rPr>
              <w:t>αστηριότητες</w:t>
            </w:r>
          </w:p>
        </w:tc>
        <w:tc>
          <w:tcPr>
            <w:tcW w:w="5086" w:type="dxa"/>
          </w:tcPr>
          <w:p w14:paraId="63BCBA89" w14:textId="2EF82980" w:rsidR="005151AF" w:rsidRPr="004411A3"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5151AF">
              <w:rPr>
                <w:rFonts w:ascii="Calibri" w:hAnsi="Calibri" w:cs="Calibri"/>
                <w:sz w:val="28"/>
                <w:szCs w:val="28"/>
                <w:lang w:val="el-GR"/>
              </w:rPr>
              <w:t xml:space="preserve">• </w:t>
            </w:r>
            <w:r>
              <w:rPr>
                <w:rFonts w:ascii="Calibri" w:hAnsi="Calibri" w:cs="Calibri"/>
                <w:sz w:val="28"/>
                <w:szCs w:val="28"/>
                <w:lang w:val="el-GR"/>
              </w:rPr>
              <w:t>Οργανώστε</w:t>
            </w:r>
            <w:r w:rsidRPr="005151AF">
              <w:rPr>
                <w:rFonts w:ascii="Calibri" w:hAnsi="Calibri" w:cs="Calibri"/>
                <w:sz w:val="28"/>
                <w:szCs w:val="28"/>
                <w:lang w:val="el-GR"/>
              </w:rPr>
              <w:t xml:space="preserve"> </w:t>
            </w:r>
            <w:r>
              <w:rPr>
                <w:rFonts w:ascii="Calibri" w:hAnsi="Calibri" w:cs="Calibri"/>
                <w:sz w:val="28"/>
                <w:szCs w:val="28"/>
                <w:lang w:val="el-GR"/>
              </w:rPr>
              <w:t>μακροπρόθεσμα</w:t>
            </w:r>
            <w:r w:rsidRPr="005151AF">
              <w:rPr>
                <w:rFonts w:ascii="Calibri" w:hAnsi="Calibri" w:cs="Calibri"/>
                <w:sz w:val="28"/>
                <w:szCs w:val="28"/>
                <w:lang w:val="el-GR"/>
              </w:rPr>
              <w:t xml:space="preserve"> </w:t>
            </w:r>
            <w:r>
              <w:rPr>
                <w:rFonts w:ascii="Calibri" w:hAnsi="Calibri" w:cs="Calibri"/>
                <w:sz w:val="28"/>
                <w:szCs w:val="28"/>
                <w:lang w:val="el-GR"/>
              </w:rPr>
              <w:t>ένα</w:t>
            </w:r>
            <w:r w:rsidRPr="005151AF">
              <w:rPr>
                <w:rFonts w:ascii="Calibri" w:hAnsi="Calibri" w:cs="Calibri"/>
                <w:sz w:val="28"/>
                <w:szCs w:val="28"/>
                <w:lang w:val="el-GR"/>
              </w:rPr>
              <w:t xml:space="preserve"> </w:t>
            </w:r>
            <w:r>
              <w:rPr>
                <w:rFonts w:ascii="Calibri" w:hAnsi="Calibri" w:cs="Calibri"/>
                <w:sz w:val="28"/>
                <w:szCs w:val="28"/>
                <w:lang w:val="el-GR"/>
              </w:rPr>
              <w:t>φιλανθρωπικό</w:t>
            </w:r>
            <w:r w:rsidRPr="005151AF">
              <w:rPr>
                <w:rFonts w:ascii="Calibri" w:hAnsi="Calibri" w:cs="Calibri"/>
                <w:sz w:val="28"/>
                <w:szCs w:val="28"/>
                <w:lang w:val="el-GR"/>
              </w:rPr>
              <w:t xml:space="preserve"> </w:t>
            </w:r>
            <w:r>
              <w:rPr>
                <w:rFonts w:ascii="Calibri" w:hAnsi="Calibri" w:cs="Calibri"/>
                <w:sz w:val="28"/>
                <w:szCs w:val="28"/>
                <w:lang w:val="el-GR"/>
              </w:rPr>
              <w:t>παζάρι</w:t>
            </w:r>
            <w:r w:rsidRPr="005151AF">
              <w:rPr>
                <w:rFonts w:ascii="Calibri" w:hAnsi="Calibri" w:cs="Calibri"/>
                <w:sz w:val="28"/>
                <w:szCs w:val="28"/>
                <w:lang w:val="el-GR"/>
              </w:rPr>
              <w:t xml:space="preserve"> </w:t>
            </w:r>
            <w:r>
              <w:rPr>
                <w:rFonts w:ascii="Calibri" w:hAnsi="Calibri" w:cs="Calibri"/>
                <w:sz w:val="28"/>
                <w:szCs w:val="28"/>
                <w:lang w:val="el-GR"/>
              </w:rPr>
              <w:t>με</w:t>
            </w:r>
            <w:r w:rsidRPr="005151AF">
              <w:rPr>
                <w:rFonts w:ascii="Calibri" w:hAnsi="Calibri" w:cs="Calibri"/>
                <w:sz w:val="28"/>
                <w:szCs w:val="28"/>
                <w:lang w:val="el-GR"/>
              </w:rPr>
              <w:t xml:space="preserve"> </w:t>
            </w:r>
            <w:r>
              <w:rPr>
                <w:rFonts w:ascii="Calibri" w:hAnsi="Calibri" w:cs="Calibri"/>
                <w:sz w:val="28"/>
                <w:szCs w:val="28"/>
                <w:lang w:val="el-GR"/>
              </w:rPr>
              <w:t>αντικείμενα</w:t>
            </w:r>
            <w:r w:rsidRPr="005151AF">
              <w:rPr>
                <w:rFonts w:ascii="Calibri" w:hAnsi="Calibri" w:cs="Calibri"/>
                <w:sz w:val="28"/>
                <w:szCs w:val="28"/>
                <w:lang w:val="el-GR"/>
              </w:rPr>
              <w:t xml:space="preserve"> </w:t>
            </w:r>
            <w:r>
              <w:rPr>
                <w:rFonts w:ascii="Calibri" w:hAnsi="Calibri" w:cs="Calibri"/>
                <w:sz w:val="28"/>
                <w:szCs w:val="28"/>
                <w:lang w:val="el-GR"/>
              </w:rPr>
              <w:t>σε</w:t>
            </w:r>
            <w:r w:rsidRPr="005151AF">
              <w:rPr>
                <w:rFonts w:ascii="Calibri" w:hAnsi="Calibri" w:cs="Calibri"/>
                <w:sz w:val="28"/>
                <w:szCs w:val="28"/>
                <w:lang w:val="el-GR"/>
              </w:rPr>
              <w:t xml:space="preserve"> </w:t>
            </w:r>
            <w:r>
              <w:rPr>
                <w:rFonts w:ascii="Calibri" w:hAnsi="Calibri" w:cs="Calibri"/>
                <w:sz w:val="28"/>
                <w:szCs w:val="28"/>
                <w:lang w:val="el-GR"/>
              </w:rPr>
              <w:t>καλή</w:t>
            </w:r>
            <w:r w:rsidRPr="005151AF">
              <w:rPr>
                <w:rFonts w:ascii="Calibri" w:hAnsi="Calibri" w:cs="Calibri"/>
                <w:sz w:val="28"/>
                <w:szCs w:val="28"/>
                <w:lang w:val="el-GR"/>
              </w:rPr>
              <w:t xml:space="preserve"> </w:t>
            </w:r>
            <w:r>
              <w:rPr>
                <w:rFonts w:ascii="Calibri" w:hAnsi="Calibri" w:cs="Calibri"/>
                <w:sz w:val="28"/>
                <w:szCs w:val="28"/>
                <w:lang w:val="el-GR"/>
              </w:rPr>
              <w:t>κατάσταση</w:t>
            </w:r>
            <w:r w:rsidRPr="005151AF">
              <w:rPr>
                <w:rFonts w:ascii="Calibri" w:hAnsi="Calibri" w:cs="Calibri"/>
                <w:sz w:val="28"/>
                <w:szCs w:val="28"/>
                <w:lang w:val="el-GR"/>
              </w:rPr>
              <w:t xml:space="preserve"> </w:t>
            </w:r>
            <w:r>
              <w:rPr>
                <w:rFonts w:ascii="Calibri" w:hAnsi="Calibri" w:cs="Calibri"/>
                <w:sz w:val="28"/>
                <w:szCs w:val="28"/>
                <w:lang w:val="el-GR"/>
              </w:rPr>
              <w:t>που</w:t>
            </w:r>
            <w:r w:rsidRPr="005151AF">
              <w:rPr>
                <w:rFonts w:ascii="Calibri" w:hAnsi="Calibri" w:cs="Calibri"/>
                <w:sz w:val="28"/>
                <w:szCs w:val="28"/>
                <w:lang w:val="el-GR"/>
              </w:rPr>
              <w:t xml:space="preserve"> </w:t>
            </w:r>
            <w:r>
              <w:rPr>
                <w:rFonts w:ascii="Calibri" w:hAnsi="Calibri" w:cs="Calibri"/>
                <w:sz w:val="28"/>
                <w:szCs w:val="28"/>
                <w:lang w:val="el-GR"/>
              </w:rPr>
              <w:t>οι</w:t>
            </w:r>
            <w:r w:rsidRPr="005151AF">
              <w:rPr>
                <w:rFonts w:ascii="Calibri" w:hAnsi="Calibri" w:cs="Calibri"/>
                <w:sz w:val="28"/>
                <w:szCs w:val="28"/>
                <w:lang w:val="el-GR"/>
              </w:rPr>
              <w:t xml:space="preserve"> </w:t>
            </w:r>
            <w:r>
              <w:rPr>
                <w:rFonts w:ascii="Calibri" w:hAnsi="Calibri" w:cs="Calibri"/>
                <w:sz w:val="28"/>
                <w:szCs w:val="28"/>
                <w:lang w:val="el-GR"/>
              </w:rPr>
              <w:t>μαθητές</w:t>
            </w:r>
            <w:r w:rsidRPr="005151AF">
              <w:rPr>
                <w:rFonts w:ascii="Calibri" w:hAnsi="Calibri" w:cs="Calibri"/>
                <w:sz w:val="28"/>
                <w:szCs w:val="28"/>
                <w:lang w:val="el-GR"/>
              </w:rPr>
              <w:t xml:space="preserve"> </w:t>
            </w:r>
            <w:r>
              <w:rPr>
                <w:rFonts w:ascii="Calibri" w:hAnsi="Calibri" w:cs="Calibri"/>
                <w:sz w:val="28"/>
                <w:szCs w:val="28"/>
                <w:lang w:val="el-GR"/>
              </w:rPr>
              <w:t>δεν</w:t>
            </w:r>
            <w:r w:rsidRPr="005151AF">
              <w:rPr>
                <w:rFonts w:ascii="Calibri" w:hAnsi="Calibri" w:cs="Calibri"/>
                <w:sz w:val="28"/>
                <w:szCs w:val="28"/>
                <w:lang w:val="el-GR"/>
              </w:rPr>
              <w:t xml:space="preserve"> </w:t>
            </w:r>
            <w:r>
              <w:rPr>
                <w:rFonts w:ascii="Calibri" w:hAnsi="Calibri" w:cs="Calibri"/>
                <w:sz w:val="28"/>
                <w:szCs w:val="28"/>
                <w:lang w:val="el-GR"/>
              </w:rPr>
              <w:t>χρειάζονται</w:t>
            </w:r>
            <w:r w:rsidRPr="005151AF">
              <w:rPr>
                <w:rFonts w:ascii="Calibri" w:hAnsi="Calibri" w:cs="Calibri"/>
                <w:sz w:val="28"/>
                <w:szCs w:val="28"/>
                <w:lang w:val="el-GR"/>
              </w:rPr>
              <w:t xml:space="preserve"> </w:t>
            </w:r>
            <w:r>
              <w:rPr>
                <w:rFonts w:ascii="Calibri" w:hAnsi="Calibri" w:cs="Calibri"/>
                <w:sz w:val="28"/>
                <w:szCs w:val="28"/>
                <w:lang w:val="el-GR"/>
              </w:rPr>
              <w:t>και</w:t>
            </w:r>
            <w:r w:rsidRPr="005151AF">
              <w:rPr>
                <w:rFonts w:ascii="Calibri" w:hAnsi="Calibri" w:cs="Calibri"/>
                <w:sz w:val="28"/>
                <w:szCs w:val="28"/>
                <w:lang w:val="el-GR"/>
              </w:rPr>
              <w:t xml:space="preserve"> </w:t>
            </w:r>
            <w:r>
              <w:rPr>
                <w:rFonts w:ascii="Calibri" w:hAnsi="Calibri" w:cs="Calibri"/>
                <w:sz w:val="28"/>
                <w:szCs w:val="28"/>
                <w:lang w:val="el-GR"/>
              </w:rPr>
              <w:t>διαφορετικά</w:t>
            </w:r>
            <w:r w:rsidRPr="005151AF">
              <w:rPr>
                <w:rFonts w:ascii="Calibri" w:hAnsi="Calibri" w:cs="Calibri"/>
                <w:sz w:val="28"/>
                <w:szCs w:val="28"/>
                <w:lang w:val="el-GR"/>
              </w:rPr>
              <w:t xml:space="preserve"> </w:t>
            </w:r>
            <w:r>
              <w:rPr>
                <w:rFonts w:ascii="Calibri" w:hAnsi="Calibri" w:cs="Calibri"/>
                <w:sz w:val="28"/>
                <w:szCs w:val="28"/>
                <w:lang w:val="el-GR"/>
              </w:rPr>
              <w:t>θα</w:t>
            </w:r>
            <w:r w:rsidRPr="005151AF">
              <w:rPr>
                <w:rFonts w:ascii="Calibri" w:hAnsi="Calibri" w:cs="Calibri"/>
                <w:sz w:val="28"/>
                <w:szCs w:val="28"/>
                <w:lang w:val="el-GR"/>
              </w:rPr>
              <w:t xml:space="preserve"> </w:t>
            </w:r>
            <w:r w:rsidR="00A3738D">
              <w:rPr>
                <w:rFonts w:ascii="Calibri" w:hAnsi="Calibri" w:cs="Calibri"/>
                <w:sz w:val="28"/>
                <w:szCs w:val="28"/>
                <w:lang w:val="el-GR"/>
              </w:rPr>
              <w:t>κατέληγαν</w:t>
            </w:r>
            <w:r w:rsidRPr="005151AF">
              <w:rPr>
                <w:rFonts w:ascii="Calibri" w:hAnsi="Calibri" w:cs="Calibri"/>
                <w:sz w:val="28"/>
                <w:szCs w:val="28"/>
                <w:lang w:val="el-GR"/>
              </w:rPr>
              <w:t xml:space="preserve"> </w:t>
            </w:r>
            <w:r>
              <w:rPr>
                <w:rFonts w:ascii="Calibri" w:hAnsi="Calibri" w:cs="Calibri"/>
                <w:sz w:val="28"/>
                <w:szCs w:val="28"/>
                <w:lang w:val="el-GR"/>
              </w:rPr>
              <w:t>στα</w:t>
            </w:r>
            <w:r w:rsidRPr="005151AF">
              <w:rPr>
                <w:rFonts w:ascii="Calibri" w:hAnsi="Calibri" w:cs="Calibri"/>
                <w:sz w:val="28"/>
                <w:szCs w:val="28"/>
                <w:lang w:val="el-GR"/>
              </w:rPr>
              <w:t xml:space="preserve"> </w:t>
            </w:r>
            <w:r>
              <w:rPr>
                <w:rFonts w:ascii="Calibri" w:hAnsi="Calibri" w:cs="Calibri"/>
                <w:sz w:val="28"/>
                <w:szCs w:val="28"/>
                <w:lang w:val="el-GR"/>
              </w:rPr>
              <w:t>απορρίμματα</w:t>
            </w:r>
            <w:r w:rsidRPr="004411A3">
              <w:rPr>
                <w:rFonts w:ascii="Calibri" w:hAnsi="Calibri" w:cs="Calibri"/>
                <w:sz w:val="28"/>
                <w:szCs w:val="28"/>
                <w:lang w:val="el-GR"/>
              </w:rPr>
              <w:t>.</w:t>
            </w:r>
            <w:r>
              <w:rPr>
                <w:rFonts w:ascii="Calibri" w:hAnsi="Calibri" w:cs="Calibri"/>
                <w:sz w:val="28"/>
                <w:szCs w:val="28"/>
                <w:lang w:val="el-GR"/>
              </w:rPr>
              <w:t xml:space="preserve"> Προσφέρετε τα είδη σε λογικές τιμές</w:t>
            </w:r>
            <w:r w:rsidR="00411A54">
              <w:rPr>
                <w:rFonts w:ascii="Calibri" w:hAnsi="Calibri" w:cs="Calibri"/>
                <w:sz w:val="28"/>
                <w:szCs w:val="28"/>
                <w:lang w:val="el-GR"/>
              </w:rPr>
              <w:t>,</w:t>
            </w:r>
            <w:r>
              <w:rPr>
                <w:rFonts w:ascii="Calibri" w:hAnsi="Calibri" w:cs="Calibri"/>
                <w:sz w:val="28"/>
                <w:szCs w:val="28"/>
                <w:lang w:val="el-GR"/>
              </w:rPr>
              <w:t xml:space="preserve"> ώστε οι μαθητές να μπορούν να αγοράσουν κάτι που τους αρέσει από κάποιον συμμαθητή. Δωρίστε το ποσό που θα συγκεντρωθεί σε φιλανθρωπικό </w:t>
            </w:r>
            <w:r>
              <w:rPr>
                <w:rFonts w:ascii="Calibri" w:hAnsi="Calibri" w:cs="Calibri"/>
                <w:sz w:val="28"/>
                <w:szCs w:val="28"/>
                <w:lang w:val="el-GR"/>
              </w:rPr>
              <w:lastRenderedPageBreak/>
              <w:t>ίδρυμα της επιλογής των μαθητών ή για κάποιον περιβαλλοντικό σκοπό.</w:t>
            </w:r>
          </w:p>
          <w:p w14:paraId="1FC410FE" w14:textId="5A4D0D4F" w:rsidR="007277E9" w:rsidRPr="005151AF" w:rsidRDefault="005151AF" w:rsidP="005151AF">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5151AF">
              <w:rPr>
                <w:rFonts w:ascii="Calibri" w:hAnsi="Calibri" w:cs="Calibri"/>
                <w:sz w:val="28"/>
                <w:szCs w:val="28"/>
                <w:lang w:val="el-GR"/>
              </w:rPr>
              <w:t xml:space="preserve">• </w:t>
            </w:r>
            <w:r>
              <w:rPr>
                <w:rFonts w:ascii="Calibri" w:hAnsi="Calibri" w:cs="Calibri"/>
                <w:sz w:val="28"/>
                <w:szCs w:val="28"/>
                <w:lang w:val="el-GR"/>
              </w:rPr>
              <w:t>Προτείνετε</w:t>
            </w:r>
            <w:r w:rsidRPr="0085448B">
              <w:rPr>
                <w:rFonts w:ascii="Calibri" w:hAnsi="Calibri" w:cs="Calibri"/>
                <w:sz w:val="28"/>
                <w:szCs w:val="28"/>
                <w:lang w:val="el-GR"/>
              </w:rPr>
              <w:t xml:space="preserve"> </w:t>
            </w:r>
            <w:r>
              <w:rPr>
                <w:rFonts w:ascii="Calibri" w:hAnsi="Calibri" w:cs="Calibri"/>
                <w:sz w:val="28"/>
                <w:szCs w:val="28"/>
                <w:lang w:val="el-GR"/>
              </w:rPr>
              <w:t>την</w:t>
            </w:r>
            <w:r w:rsidRPr="0085448B">
              <w:rPr>
                <w:rFonts w:ascii="Calibri" w:hAnsi="Calibri" w:cs="Calibri"/>
                <w:sz w:val="28"/>
                <w:szCs w:val="28"/>
                <w:lang w:val="el-GR"/>
              </w:rPr>
              <w:t xml:space="preserve"> </w:t>
            </w:r>
            <w:r>
              <w:rPr>
                <w:rFonts w:ascii="Calibri" w:hAnsi="Calibri" w:cs="Calibri"/>
                <w:sz w:val="28"/>
                <w:szCs w:val="28"/>
                <w:lang w:val="el-GR"/>
              </w:rPr>
              <w:t>ιδέα</w:t>
            </w:r>
            <w:r w:rsidRPr="0085448B">
              <w:rPr>
                <w:rFonts w:ascii="Calibri" w:hAnsi="Calibri" w:cs="Calibri"/>
                <w:sz w:val="28"/>
                <w:szCs w:val="28"/>
                <w:lang w:val="el-GR"/>
              </w:rPr>
              <w:t xml:space="preserve"> </w:t>
            </w:r>
            <w:r>
              <w:rPr>
                <w:rFonts w:ascii="Calibri" w:hAnsi="Calibri" w:cs="Calibri"/>
                <w:sz w:val="28"/>
                <w:szCs w:val="28"/>
                <w:lang w:val="el-GR"/>
              </w:rPr>
              <w:t>να</w:t>
            </w:r>
            <w:r w:rsidRPr="0085448B">
              <w:rPr>
                <w:rFonts w:ascii="Calibri" w:hAnsi="Calibri" w:cs="Calibri"/>
                <w:sz w:val="28"/>
                <w:szCs w:val="28"/>
                <w:lang w:val="el-GR"/>
              </w:rPr>
              <w:t xml:space="preserve"> </w:t>
            </w:r>
            <w:r>
              <w:rPr>
                <w:rFonts w:ascii="Calibri" w:hAnsi="Calibri" w:cs="Calibri"/>
                <w:sz w:val="28"/>
                <w:szCs w:val="28"/>
                <w:lang w:val="el-GR"/>
              </w:rPr>
              <w:t>ανταλλάξετε</w:t>
            </w:r>
            <w:r w:rsidRPr="0085448B">
              <w:rPr>
                <w:rFonts w:ascii="Calibri" w:hAnsi="Calibri" w:cs="Calibri"/>
                <w:sz w:val="28"/>
                <w:szCs w:val="28"/>
                <w:lang w:val="el-GR"/>
              </w:rPr>
              <w:t xml:space="preserve"> </w:t>
            </w:r>
            <w:r>
              <w:rPr>
                <w:rFonts w:ascii="Calibri" w:hAnsi="Calibri" w:cs="Calibri"/>
                <w:sz w:val="28"/>
                <w:szCs w:val="28"/>
                <w:lang w:val="el-GR"/>
              </w:rPr>
              <w:t>ως</w:t>
            </w:r>
            <w:r w:rsidRPr="0085448B">
              <w:rPr>
                <w:rFonts w:ascii="Calibri" w:hAnsi="Calibri" w:cs="Calibri"/>
                <w:sz w:val="28"/>
                <w:szCs w:val="28"/>
                <w:lang w:val="el-GR"/>
              </w:rPr>
              <w:t xml:space="preserve"> </w:t>
            </w:r>
            <w:r>
              <w:rPr>
                <w:rFonts w:ascii="Calibri" w:hAnsi="Calibri" w:cs="Calibri"/>
                <w:sz w:val="28"/>
                <w:szCs w:val="28"/>
                <w:lang w:val="el-GR"/>
              </w:rPr>
              <w:t>δώρα</w:t>
            </w:r>
            <w:r w:rsidRPr="0085448B">
              <w:rPr>
                <w:rFonts w:ascii="Calibri" w:hAnsi="Calibri" w:cs="Calibri"/>
                <w:sz w:val="28"/>
                <w:szCs w:val="28"/>
                <w:lang w:val="el-GR"/>
              </w:rPr>
              <w:t xml:space="preserve"> (</w:t>
            </w:r>
            <w:r>
              <w:rPr>
                <w:rFonts w:ascii="Calibri" w:hAnsi="Calibri" w:cs="Calibri"/>
                <w:sz w:val="28"/>
                <w:szCs w:val="28"/>
                <w:lang w:val="el-GR"/>
              </w:rPr>
              <w:t>π</w:t>
            </w:r>
            <w:r w:rsidRPr="0085448B">
              <w:rPr>
                <w:rFonts w:ascii="Calibri" w:hAnsi="Calibri" w:cs="Calibri"/>
                <w:sz w:val="28"/>
                <w:szCs w:val="28"/>
                <w:lang w:val="el-GR"/>
              </w:rPr>
              <w:t>.</w:t>
            </w:r>
            <w:r>
              <w:rPr>
                <w:rFonts w:ascii="Calibri" w:hAnsi="Calibri" w:cs="Calibri"/>
                <w:sz w:val="28"/>
                <w:szCs w:val="28"/>
                <w:lang w:val="el-GR"/>
              </w:rPr>
              <w:t>χ</w:t>
            </w:r>
            <w:r w:rsidRPr="0085448B">
              <w:rPr>
                <w:rFonts w:ascii="Calibri" w:hAnsi="Calibri" w:cs="Calibri"/>
                <w:sz w:val="28"/>
                <w:szCs w:val="28"/>
                <w:lang w:val="el-GR"/>
              </w:rPr>
              <w:t xml:space="preserve">. </w:t>
            </w:r>
            <w:r>
              <w:rPr>
                <w:rFonts w:ascii="Calibri" w:hAnsi="Calibri" w:cs="Calibri"/>
                <w:sz w:val="28"/>
                <w:szCs w:val="28"/>
                <w:lang w:val="el-GR"/>
              </w:rPr>
              <w:t>για</w:t>
            </w:r>
            <w:r w:rsidRPr="0085448B">
              <w:rPr>
                <w:rFonts w:ascii="Calibri" w:hAnsi="Calibri" w:cs="Calibri"/>
                <w:sz w:val="28"/>
                <w:szCs w:val="28"/>
                <w:lang w:val="el-GR"/>
              </w:rPr>
              <w:t xml:space="preserve"> </w:t>
            </w:r>
            <w:r>
              <w:rPr>
                <w:rFonts w:ascii="Calibri" w:hAnsi="Calibri" w:cs="Calibri"/>
                <w:sz w:val="28"/>
                <w:szCs w:val="28"/>
                <w:lang w:val="el-GR"/>
              </w:rPr>
              <w:t>τα</w:t>
            </w:r>
            <w:r w:rsidRPr="0085448B">
              <w:rPr>
                <w:rFonts w:ascii="Calibri" w:hAnsi="Calibri" w:cs="Calibri"/>
                <w:sz w:val="28"/>
                <w:szCs w:val="28"/>
                <w:lang w:val="el-GR"/>
              </w:rPr>
              <w:t xml:space="preserve"> </w:t>
            </w:r>
            <w:r>
              <w:rPr>
                <w:rFonts w:ascii="Calibri" w:hAnsi="Calibri" w:cs="Calibri"/>
                <w:sz w:val="28"/>
                <w:szCs w:val="28"/>
                <w:lang w:val="el-GR"/>
              </w:rPr>
              <w:t>Χριστούγεννα</w:t>
            </w:r>
            <w:r w:rsidRPr="0085448B">
              <w:rPr>
                <w:rFonts w:ascii="Calibri" w:hAnsi="Calibri" w:cs="Calibri"/>
                <w:sz w:val="28"/>
                <w:szCs w:val="28"/>
                <w:lang w:val="el-GR"/>
              </w:rPr>
              <w:t xml:space="preserve">, </w:t>
            </w:r>
            <w:r>
              <w:rPr>
                <w:rFonts w:ascii="Calibri" w:hAnsi="Calibri" w:cs="Calibri"/>
                <w:sz w:val="28"/>
                <w:szCs w:val="28"/>
                <w:lang w:val="el-GR"/>
              </w:rPr>
              <w:t>το</w:t>
            </w:r>
            <w:r w:rsidRPr="0085448B">
              <w:rPr>
                <w:rFonts w:ascii="Calibri" w:hAnsi="Calibri" w:cs="Calibri"/>
                <w:sz w:val="28"/>
                <w:szCs w:val="28"/>
                <w:lang w:val="el-GR"/>
              </w:rPr>
              <w:t xml:space="preserve"> </w:t>
            </w:r>
            <w:r>
              <w:rPr>
                <w:rFonts w:ascii="Calibri" w:hAnsi="Calibri" w:cs="Calibri"/>
                <w:sz w:val="28"/>
                <w:szCs w:val="28"/>
                <w:lang w:val="el-GR"/>
              </w:rPr>
              <w:t>Πάσχα</w:t>
            </w:r>
            <w:r w:rsidRPr="0085448B">
              <w:rPr>
                <w:rFonts w:ascii="Calibri" w:hAnsi="Calibri" w:cs="Calibri"/>
                <w:sz w:val="28"/>
                <w:szCs w:val="28"/>
                <w:lang w:val="el-GR"/>
              </w:rPr>
              <w:t xml:space="preserve">, μια μέρα αφιερωμένη στο περιβάλλον, όπως η Ημέρα της Γης) </w:t>
            </w:r>
            <w:r>
              <w:rPr>
                <w:rFonts w:ascii="Calibri" w:hAnsi="Calibri" w:cs="Calibri"/>
                <w:sz w:val="28"/>
                <w:szCs w:val="28"/>
                <w:lang w:val="el-GR"/>
              </w:rPr>
              <w:t>αντικείμενα που οι μαθητές δεν χρησιμοποιούν πλέον (ένα πουλόβερ που δεν τους κάνει, ένα βιβλίο που έχουν διαβάσει).</w:t>
            </w:r>
            <w:r w:rsidRPr="005151AF">
              <w:rPr>
                <w:rFonts w:ascii="Calibri" w:hAnsi="Calibri" w:cs="Calibri"/>
                <w:sz w:val="28"/>
                <w:szCs w:val="28"/>
                <w:lang w:val="el-GR"/>
              </w:rPr>
              <w:t xml:space="preserve"> </w:t>
            </w:r>
            <w:r w:rsidRPr="0085448B">
              <w:rPr>
                <w:rFonts w:ascii="Calibri" w:hAnsi="Calibri" w:cs="Calibri"/>
                <w:sz w:val="28"/>
                <w:szCs w:val="28"/>
                <w:lang w:val="el-GR"/>
              </w:rPr>
              <w:t>Τυλίξτε</w:t>
            </w:r>
            <w:r w:rsidRPr="005151AF">
              <w:rPr>
                <w:rFonts w:ascii="Calibri" w:hAnsi="Calibri" w:cs="Calibri"/>
                <w:sz w:val="28"/>
                <w:szCs w:val="28"/>
                <w:lang w:val="el-GR"/>
              </w:rPr>
              <w:t xml:space="preserve"> </w:t>
            </w:r>
            <w:r w:rsidRPr="0085448B">
              <w:rPr>
                <w:rFonts w:ascii="Calibri" w:hAnsi="Calibri" w:cs="Calibri"/>
                <w:sz w:val="28"/>
                <w:szCs w:val="28"/>
                <w:lang w:val="el-GR"/>
              </w:rPr>
              <w:t>τα</w:t>
            </w:r>
            <w:r w:rsidRPr="005151AF">
              <w:rPr>
                <w:rFonts w:ascii="Calibri" w:hAnsi="Calibri" w:cs="Calibri"/>
                <w:sz w:val="28"/>
                <w:szCs w:val="28"/>
                <w:lang w:val="el-GR"/>
              </w:rPr>
              <w:t xml:space="preserve"> </w:t>
            </w:r>
            <w:r w:rsidRPr="0085448B">
              <w:rPr>
                <w:rFonts w:ascii="Calibri" w:hAnsi="Calibri" w:cs="Calibri"/>
                <w:sz w:val="28"/>
                <w:szCs w:val="28"/>
                <w:lang w:val="el-GR"/>
              </w:rPr>
              <w:t>δώρα</w:t>
            </w:r>
            <w:r w:rsidRPr="005151AF">
              <w:rPr>
                <w:rFonts w:ascii="Calibri" w:hAnsi="Calibri" w:cs="Calibri"/>
                <w:sz w:val="28"/>
                <w:szCs w:val="28"/>
                <w:lang w:val="el-GR"/>
              </w:rPr>
              <w:t xml:space="preserve"> </w:t>
            </w:r>
            <w:r w:rsidRPr="0085448B">
              <w:rPr>
                <w:rFonts w:ascii="Calibri" w:hAnsi="Calibri" w:cs="Calibri"/>
                <w:sz w:val="28"/>
                <w:szCs w:val="28"/>
                <w:lang w:val="el-GR"/>
              </w:rPr>
              <w:t>σε</w:t>
            </w:r>
            <w:r w:rsidRPr="005151AF">
              <w:rPr>
                <w:rFonts w:ascii="Calibri" w:hAnsi="Calibri" w:cs="Calibri"/>
                <w:sz w:val="28"/>
                <w:szCs w:val="28"/>
                <w:lang w:val="el-GR"/>
              </w:rPr>
              <w:t xml:space="preserve"> </w:t>
            </w:r>
            <w:r w:rsidRPr="0085448B">
              <w:rPr>
                <w:rFonts w:ascii="Calibri" w:hAnsi="Calibri" w:cs="Calibri"/>
                <w:sz w:val="28"/>
                <w:szCs w:val="28"/>
                <w:lang w:val="el-GR"/>
              </w:rPr>
              <w:t>ανακυκλώσιμα</w:t>
            </w:r>
            <w:r w:rsidRPr="005151AF">
              <w:rPr>
                <w:rFonts w:ascii="Calibri" w:hAnsi="Calibri" w:cs="Calibri"/>
                <w:sz w:val="28"/>
                <w:szCs w:val="28"/>
                <w:lang w:val="el-GR"/>
              </w:rPr>
              <w:t xml:space="preserve"> </w:t>
            </w:r>
            <w:r w:rsidRPr="0085448B">
              <w:rPr>
                <w:rFonts w:ascii="Calibri" w:hAnsi="Calibri" w:cs="Calibri"/>
                <w:sz w:val="28"/>
                <w:szCs w:val="28"/>
                <w:lang w:val="el-GR"/>
              </w:rPr>
              <w:t>υλικά</w:t>
            </w:r>
            <w:r w:rsidRPr="005151AF">
              <w:rPr>
                <w:rFonts w:ascii="Calibri" w:hAnsi="Calibri" w:cs="Calibri"/>
                <w:sz w:val="28"/>
                <w:szCs w:val="28"/>
                <w:lang w:val="el-GR"/>
              </w:rPr>
              <w:t xml:space="preserve"> (</w:t>
            </w:r>
            <w:r w:rsidRPr="0085448B">
              <w:rPr>
                <w:rFonts w:ascii="Calibri" w:hAnsi="Calibri" w:cs="Calibri"/>
                <w:sz w:val="28"/>
                <w:szCs w:val="28"/>
                <w:lang w:val="el-GR"/>
              </w:rPr>
              <w:t>πανί</w:t>
            </w:r>
            <w:r w:rsidRPr="005151AF">
              <w:rPr>
                <w:rFonts w:ascii="Calibri" w:hAnsi="Calibri" w:cs="Calibri"/>
                <w:sz w:val="28"/>
                <w:szCs w:val="28"/>
                <w:lang w:val="el-GR"/>
              </w:rPr>
              <w:t xml:space="preserve">, </w:t>
            </w:r>
            <w:r w:rsidRPr="0085448B">
              <w:rPr>
                <w:rFonts w:ascii="Calibri" w:hAnsi="Calibri" w:cs="Calibri"/>
                <w:sz w:val="28"/>
                <w:szCs w:val="28"/>
                <w:lang w:val="el-GR"/>
              </w:rPr>
              <w:t>χαρτί</w:t>
            </w:r>
            <w:r w:rsidRPr="005151AF">
              <w:rPr>
                <w:rFonts w:ascii="Calibri" w:hAnsi="Calibri" w:cs="Calibri"/>
                <w:sz w:val="28"/>
                <w:szCs w:val="28"/>
                <w:lang w:val="el-GR"/>
              </w:rPr>
              <w:t xml:space="preserve">). </w:t>
            </w:r>
            <w:r>
              <w:rPr>
                <w:rFonts w:ascii="Calibri" w:hAnsi="Calibri" w:cs="Calibri"/>
                <w:sz w:val="28"/>
                <w:szCs w:val="28"/>
                <w:lang w:val="el-GR"/>
              </w:rPr>
              <w:t>Κάντε</w:t>
            </w:r>
            <w:r w:rsidRPr="005151AF">
              <w:rPr>
                <w:rFonts w:ascii="Calibri" w:hAnsi="Calibri" w:cs="Calibri"/>
                <w:sz w:val="28"/>
                <w:szCs w:val="28"/>
                <w:lang w:val="el-GR"/>
              </w:rPr>
              <w:t xml:space="preserve"> </w:t>
            </w:r>
            <w:r>
              <w:rPr>
                <w:rFonts w:ascii="Calibri" w:hAnsi="Calibri" w:cs="Calibri"/>
                <w:sz w:val="28"/>
                <w:szCs w:val="28"/>
                <w:lang w:val="el-GR"/>
              </w:rPr>
              <w:t>μία</w:t>
            </w:r>
            <w:r w:rsidRPr="005151AF">
              <w:rPr>
                <w:rFonts w:ascii="Calibri" w:hAnsi="Calibri" w:cs="Calibri"/>
                <w:sz w:val="28"/>
                <w:szCs w:val="28"/>
                <w:lang w:val="el-GR"/>
              </w:rPr>
              <w:t xml:space="preserve"> </w:t>
            </w:r>
            <w:r>
              <w:rPr>
                <w:rFonts w:ascii="Calibri" w:hAnsi="Calibri" w:cs="Calibri"/>
                <w:sz w:val="28"/>
                <w:szCs w:val="28"/>
                <w:lang w:val="el-GR"/>
              </w:rPr>
              <w:t>κλήρωση</w:t>
            </w:r>
            <w:r w:rsidRPr="005151AF">
              <w:rPr>
                <w:rFonts w:ascii="Calibri" w:hAnsi="Calibri" w:cs="Calibri"/>
                <w:sz w:val="28"/>
                <w:szCs w:val="28"/>
                <w:lang w:val="el-GR"/>
              </w:rPr>
              <w:t xml:space="preserve"> </w:t>
            </w:r>
            <w:r>
              <w:rPr>
                <w:rFonts w:ascii="Calibri" w:hAnsi="Calibri" w:cs="Calibri"/>
                <w:sz w:val="28"/>
                <w:szCs w:val="28"/>
                <w:lang w:val="el-GR"/>
              </w:rPr>
              <w:t>και</w:t>
            </w:r>
            <w:r w:rsidRPr="005151AF">
              <w:rPr>
                <w:rFonts w:ascii="Calibri" w:hAnsi="Calibri" w:cs="Calibri"/>
                <w:sz w:val="28"/>
                <w:szCs w:val="28"/>
                <w:lang w:val="el-GR"/>
              </w:rPr>
              <w:t xml:space="preserve"> </w:t>
            </w:r>
            <w:r>
              <w:rPr>
                <w:rFonts w:ascii="Calibri" w:hAnsi="Calibri" w:cs="Calibri"/>
                <w:sz w:val="28"/>
                <w:szCs w:val="28"/>
                <w:lang w:val="el-GR"/>
              </w:rPr>
              <w:t>κάθε</w:t>
            </w:r>
            <w:r w:rsidRPr="0085448B">
              <w:rPr>
                <w:rFonts w:ascii="Calibri" w:hAnsi="Calibri" w:cs="Calibri"/>
                <w:sz w:val="28"/>
                <w:szCs w:val="28"/>
                <w:lang w:val="el-GR"/>
              </w:rPr>
              <w:t xml:space="preserve"> </w:t>
            </w:r>
            <w:r>
              <w:rPr>
                <w:rFonts w:ascii="Calibri" w:hAnsi="Calibri" w:cs="Calibri"/>
                <w:sz w:val="28"/>
                <w:szCs w:val="28"/>
                <w:lang w:val="el-GR"/>
              </w:rPr>
              <w:t>μαθητής</w:t>
            </w:r>
            <w:r w:rsidRPr="0085448B">
              <w:rPr>
                <w:rFonts w:ascii="Calibri" w:hAnsi="Calibri" w:cs="Calibri"/>
                <w:sz w:val="28"/>
                <w:szCs w:val="28"/>
                <w:lang w:val="el-GR"/>
              </w:rPr>
              <w:t xml:space="preserve"> </w:t>
            </w:r>
            <w:r>
              <w:rPr>
                <w:rFonts w:ascii="Calibri" w:hAnsi="Calibri" w:cs="Calibri"/>
                <w:sz w:val="28"/>
                <w:szCs w:val="28"/>
                <w:lang w:val="el-GR"/>
              </w:rPr>
              <w:t>ας</w:t>
            </w:r>
            <w:r w:rsidRPr="0085448B">
              <w:rPr>
                <w:rFonts w:ascii="Calibri" w:hAnsi="Calibri" w:cs="Calibri"/>
                <w:sz w:val="28"/>
                <w:szCs w:val="28"/>
                <w:lang w:val="el-GR"/>
              </w:rPr>
              <w:t xml:space="preserve"> </w:t>
            </w:r>
            <w:r>
              <w:rPr>
                <w:rFonts w:ascii="Calibri" w:hAnsi="Calibri" w:cs="Calibri"/>
                <w:sz w:val="28"/>
                <w:szCs w:val="28"/>
                <w:lang w:val="el-GR"/>
              </w:rPr>
              <w:t>διαλέξει</w:t>
            </w:r>
            <w:r w:rsidRPr="0085448B">
              <w:rPr>
                <w:rFonts w:ascii="Calibri" w:hAnsi="Calibri" w:cs="Calibri"/>
                <w:sz w:val="28"/>
                <w:szCs w:val="28"/>
                <w:lang w:val="el-GR"/>
              </w:rPr>
              <w:t xml:space="preserve"> </w:t>
            </w:r>
            <w:r>
              <w:rPr>
                <w:rFonts w:ascii="Calibri" w:hAnsi="Calibri" w:cs="Calibri"/>
                <w:sz w:val="28"/>
                <w:szCs w:val="28"/>
                <w:lang w:val="el-GR"/>
              </w:rPr>
              <w:t xml:space="preserve">έναν αριθμό. </w:t>
            </w:r>
            <w:r w:rsidRPr="005151AF">
              <w:rPr>
                <w:rFonts w:ascii="Calibri" w:hAnsi="Calibri" w:cs="Calibri"/>
                <w:sz w:val="28"/>
                <w:szCs w:val="28"/>
                <w:lang w:val="el-GR"/>
              </w:rPr>
              <w:t xml:space="preserve">Δώστε τους την επιλογή να ανταλλάξουν εάν το </w:t>
            </w:r>
            <w:r>
              <w:rPr>
                <w:rFonts w:ascii="Calibri" w:hAnsi="Calibri" w:cs="Calibri"/>
                <w:sz w:val="28"/>
                <w:szCs w:val="28"/>
                <w:lang w:val="el-GR"/>
              </w:rPr>
              <w:t>δώρο που έτυχε σε κάποιον</w:t>
            </w:r>
            <w:r w:rsidRPr="005151AF">
              <w:rPr>
                <w:rFonts w:ascii="Calibri" w:hAnsi="Calibri" w:cs="Calibri"/>
                <w:sz w:val="28"/>
                <w:szCs w:val="28"/>
                <w:lang w:val="el-GR"/>
              </w:rPr>
              <w:t xml:space="preserve"> δεν του ταιριάζει</w:t>
            </w:r>
          </w:p>
        </w:tc>
      </w:tr>
      <w:tr w:rsidR="00411A54" w:rsidRPr="00F82B4E" w14:paraId="10BFA40D"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27809096" w14:textId="557BA252" w:rsidR="00411A54" w:rsidRPr="00411A54" w:rsidRDefault="00411A54" w:rsidP="00411A54">
            <w:pPr>
              <w:rPr>
                <w:rFonts w:ascii="Calibri" w:hAnsi="Calibri" w:cs="Calibri"/>
                <w:color w:val="00B050"/>
                <w:sz w:val="28"/>
                <w:szCs w:val="28"/>
                <w:lang w:val="el-GR"/>
              </w:rPr>
            </w:pPr>
            <w:r w:rsidRPr="00A3738D">
              <w:rPr>
                <w:rFonts w:ascii="Calibri" w:hAnsi="Calibri" w:cs="Calibri"/>
                <w:sz w:val="28"/>
                <w:szCs w:val="28"/>
                <w:lang w:val="el-GR"/>
              </w:rPr>
              <w:lastRenderedPageBreak/>
              <w:t>Δωρεάν πηγές και προτεινόμενες ιστοσελίδες</w:t>
            </w:r>
          </w:p>
        </w:tc>
        <w:tc>
          <w:tcPr>
            <w:tcW w:w="5086" w:type="dxa"/>
          </w:tcPr>
          <w:p w14:paraId="283208DA" w14:textId="484EE7C0" w:rsidR="00411A54" w:rsidRPr="00F52048" w:rsidRDefault="00000000" w:rsidP="00411A5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30" w:anchor="ideas" w:history="1">
              <w:r w:rsidR="00411A54" w:rsidRPr="004D287D">
                <w:rPr>
                  <w:rStyle w:val="Hyperlink"/>
                  <w:rFonts w:ascii="Calibri" w:hAnsi="Calibri" w:cs="Calibri"/>
                  <w:sz w:val="28"/>
                  <w:szCs w:val="28"/>
                </w:rPr>
                <w:t>https</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www</w:t>
              </w:r>
              <w:r w:rsidR="00411A54" w:rsidRPr="00F52048">
                <w:rPr>
                  <w:rStyle w:val="Hyperlink"/>
                  <w:rFonts w:ascii="Calibri" w:hAnsi="Calibri" w:cs="Calibri"/>
                  <w:sz w:val="28"/>
                  <w:szCs w:val="28"/>
                  <w:lang w:val="el-GR"/>
                </w:rPr>
                <w:t>.</w:t>
              </w:r>
              <w:proofErr w:type="spellStart"/>
              <w:r w:rsidR="00411A54" w:rsidRPr="004D287D">
                <w:rPr>
                  <w:rStyle w:val="Hyperlink"/>
                  <w:rFonts w:ascii="Calibri" w:hAnsi="Calibri" w:cs="Calibri"/>
                  <w:sz w:val="28"/>
                  <w:szCs w:val="28"/>
                </w:rPr>
                <w:t>epa</w:t>
              </w:r>
              <w:proofErr w:type="spellEnd"/>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gov</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recycle</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reducing</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and</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reusing</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basics</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ideas</w:t>
              </w:r>
            </w:hyperlink>
          </w:p>
          <w:p w14:paraId="1E85C679" w14:textId="07794837" w:rsidR="00411A54" w:rsidRPr="00F52048" w:rsidRDefault="00000000" w:rsidP="00411A5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31" w:history="1">
              <w:r w:rsidR="00411A54" w:rsidRPr="004D287D">
                <w:rPr>
                  <w:rStyle w:val="Hyperlink"/>
                  <w:rFonts w:ascii="Calibri" w:hAnsi="Calibri" w:cs="Calibri"/>
                  <w:sz w:val="28"/>
                  <w:szCs w:val="28"/>
                </w:rPr>
                <w:t>https</w:t>
              </w:r>
              <w:r w:rsidR="00411A54" w:rsidRPr="00F52048">
                <w:rPr>
                  <w:rStyle w:val="Hyperlink"/>
                  <w:rFonts w:ascii="Calibri" w:hAnsi="Calibri" w:cs="Calibri"/>
                  <w:sz w:val="28"/>
                  <w:szCs w:val="28"/>
                  <w:lang w:val="el-GR"/>
                </w:rPr>
                <w:t>://</w:t>
              </w:r>
              <w:proofErr w:type="spellStart"/>
              <w:r w:rsidR="00411A54" w:rsidRPr="004D287D">
                <w:rPr>
                  <w:rStyle w:val="Hyperlink"/>
                  <w:rFonts w:ascii="Calibri" w:hAnsi="Calibri" w:cs="Calibri"/>
                  <w:sz w:val="28"/>
                  <w:szCs w:val="28"/>
                </w:rPr>
                <w:t>lessismore</w:t>
              </w:r>
              <w:proofErr w:type="spellEnd"/>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org</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materials</w:t>
              </w:r>
              <w:r w:rsidR="00411A54" w:rsidRPr="00F52048">
                <w:rPr>
                  <w:rStyle w:val="Hyperlink"/>
                  <w:rFonts w:ascii="Calibri" w:hAnsi="Calibri" w:cs="Calibri"/>
                  <w:sz w:val="28"/>
                  <w:szCs w:val="28"/>
                  <w:lang w:val="el-GR"/>
                </w:rPr>
                <w:t>/30-</w:t>
              </w:r>
              <w:r w:rsidR="00411A54" w:rsidRPr="004D287D">
                <w:rPr>
                  <w:rStyle w:val="Hyperlink"/>
                  <w:rFonts w:ascii="Calibri" w:hAnsi="Calibri" w:cs="Calibri"/>
                  <w:sz w:val="28"/>
                  <w:szCs w:val="28"/>
                </w:rPr>
                <w:t>reuse</w:t>
              </w:r>
              <w:r w:rsidR="00411A54" w:rsidRPr="00F52048">
                <w:rPr>
                  <w:rStyle w:val="Hyperlink"/>
                  <w:rFonts w:ascii="Calibri" w:hAnsi="Calibri" w:cs="Calibri"/>
                  <w:sz w:val="28"/>
                  <w:szCs w:val="28"/>
                  <w:lang w:val="el-GR"/>
                </w:rPr>
                <w:t>-</w:t>
              </w:r>
              <w:r w:rsidR="00411A54" w:rsidRPr="004D287D">
                <w:rPr>
                  <w:rStyle w:val="Hyperlink"/>
                  <w:rFonts w:ascii="Calibri" w:hAnsi="Calibri" w:cs="Calibri"/>
                  <w:sz w:val="28"/>
                  <w:szCs w:val="28"/>
                </w:rPr>
                <w:t>tips</w:t>
              </w:r>
              <w:r w:rsidR="00411A54" w:rsidRPr="00F52048">
                <w:rPr>
                  <w:rStyle w:val="Hyperlink"/>
                  <w:rFonts w:ascii="Calibri" w:hAnsi="Calibri" w:cs="Calibri"/>
                  <w:sz w:val="28"/>
                  <w:szCs w:val="28"/>
                  <w:lang w:val="el-GR"/>
                </w:rPr>
                <w:t>/</w:t>
              </w:r>
            </w:hyperlink>
          </w:p>
          <w:p w14:paraId="0A3790EE" w14:textId="5665E818" w:rsidR="00411A54" w:rsidRPr="00F52048" w:rsidRDefault="00411A54" w:rsidP="00411A5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p>
        </w:tc>
      </w:tr>
    </w:tbl>
    <w:p w14:paraId="7565224A" w14:textId="77777777" w:rsidR="00D710E1" w:rsidRPr="00F52048" w:rsidRDefault="00D710E1" w:rsidP="00956581">
      <w:pPr>
        <w:rPr>
          <w:rFonts w:ascii="Calibri" w:hAnsi="Calibri" w:cs="Calibri"/>
          <w:b/>
          <w:color w:val="000000"/>
          <w:sz w:val="28"/>
          <w:szCs w:val="28"/>
          <w:shd w:val="clear" w:color="auto" w:fill="FFFFFF"/>
          <w:lang w:val="el-GR"/>
        </w:rPr>
      </w:pPr>
    </w:p>
    <w:p w14:paraId="6FE2E9A4" w14:textId="2DC8053C" w:rsidR="00411A54" w:rsidRPr="0085448B" w:rsidRDefault="00411A54" w:rsidP="00411A54">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85448B">
        <w:rPr>
          <w:rFonts w:ascii="Calibri" w:hAnsi="Calibri" w:cs="Calibri"/>
          <w:color w:val="00B050"/>
          <w:sz w:val="28"/>
          <w:szCs w:val="28"/>
          <w:shd w:val="clear" w:color="auto" w:fill="FFFFFF"/>
          <w:lang w:val="el-GR"/>
        </w:rPr>
        <w:t xml:space="preserve"> </w:t>
      </w:r>
      <w:r w:rsidRPr="00FC2502">
        <w:rPr>
          <w:rFonts w:ascii="Calibri" w:hAnsi="Calibri" w:cs="Calibri"/>
          <w:b/>
          <w:bCs/>
          <w:color w:val="00B050"/>
          <w:sz w:val="28"/>
          <w:szCs w:val="28"/>
          <w:shd w:val="clear" w:color="auto" w:fill="FFFFFF"/>
          <w:lang w:val="el-GR"/>
        </w:rPr>
        <w:t>Βήμα 3:</w:t>
      </w:r>
      <w:r w:rsidRPr="0085448B">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Πρακτική</w:t>
      </w:r>
      <w:r w:rsidRPr="0085448B">
        <w:rPr>
          <w:rFonts w:ascii="Calibri" w:hAnsi="Calibri" w:cs="Calibri"/>
          <w:color w:val="00B050"/>
          <w:sz w:val="28"/>
          <w:szCs w:val="28"/>
          <w:shd w:val="clear" w:color="auto" w:fill="FFFFFF"/>
          <w:lang w:val="el-GR"/>
        </w:rPr>
        <w:t xml:space="preserve"> </w:t>
      </w:r>
      <w:proofErr w:type="spellStart"/>
      <w:r>
        <w:rPr>
          <w:rFonts w:ascii="Calibri" w:hAnsi="Calibri" w:cs="Calibri"/>
          <w:color w:val="00B050"/>
          <w:sz w:val="28"/>
          <w:szCs w:val="28"/>
          <w:shd w:val="clear" w:color="auto" w:fill="FFFFFF"/>
          <w:lang w:val="el-GR"/>
        </w:rPr>
        <w:t>ενσυνειδητότητας</w:t>
      </w:r>
      <w:proofErr w:type="spellEnd"/>
      <w:r w:rsidRPr="0085448B">
        <w:rPr>
          <w:rFonts w:ascii="Calibri" w:hAnsi="Calibri" w:cs="Calibri"/>
          <w:color w:val="00B050"/>
          <w:sz w:val="28"/>
          <w:szCs w:val="28"/>
          <w:shd w:val="clear" w:color="auto" w:fill="FFFFFF"/>
          <w:lang w:val="el-GR"/>
        </w:rPr>
        <w:t xml:space="preserve"> – </w:t>
      </w:r>
      <w:r>
        <w:rPr>
          <w:rFonts w:ascii="Calibri" w:hAnsi="Calibri" w:cs="Calibri"/>
          <w:color w:val="00B050"/>
          <w:sz w:val="28"/>
          <w:szCs w:val="28"/>
          <w:shd w:val="clear" w:color="auto" w:fill="FFFFFF"/>
          <w:lang w:val="el-GR"/>
        </w:rPr>
        <w:t>«Το χρειάζομαι πραγματικά αυτό;»</w:t>
      </w:r>
    </w:p>
    <w:p w14:paraId="4DCD03AC" w14:textId="6D7D90BB" w:rsidR="00411A54" w:rsidRPr="00F5146C" w:rsidRDefault="00411A54" w:rsidP="00A3738D">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Ζητήστε</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κλείσουν</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μάτια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ή</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χαμηλώσουν το βλέμμα) για μερικές στιγμές. Ζητήστε</w:t>
      </w:r>
      <w:r w:rsidRPr="00F5146C">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F5146C">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F5146C">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πάρουν</w:t>
      </w:r>
      <w:r w:rsidRPr="00F5146C">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μερικές</w:t>
      </w:r>
      <w:r w:rsidRPr="00F5146C">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βαθιές</w:t>
      </w:r>
      <w:r w:rsidRPr="00F5146C">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αναπνοές</w:t>
      </w:r>
      <w:r w:rsidRPr="00F5146C">
        <w:rPr>
          <w:rFonts w:ascii="Calibri" w:hAnsi="Calibri" w:cs="Calibri"/>
          <w:color w:val="000000"/>
          <w:sz w:val="28"/>
          <w:szCs w:val="28"/>
          <w:shd w:val="clear" w:color="auto" w:fill="FFFFFF"/>
          <w:lang w:val="el-GR"/>
        </w:rPr>
        <w:t xml:space="preserve">. </w:t>
      </w:r>
    </w:p>
    <w:p w14:paraId="4D12BA05" w14:textId="05265025" w:rsidR="00411A54" w:rsidRDefault="00411A54" w:rsidP="00A3738D">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Τώρα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ζητήστε</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φέρουν</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νου</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κάτι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που</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θέλουν</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αγοράσουν</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παρόλο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που</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ήδη</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έχουν</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κάτι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παρόμοιο. Μπορεί</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πρόκειται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για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καινούριο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τηλέφωνο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μία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καινούρια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τσάντα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ή</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καινούριο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πουλόβερ.</w:t>
      </w:r>
    </w:p>
    <w:p w14:paraId="6277382B" w14:textId="29DD58CF" w:rsidR="00411A54" w:rsidRDefault="00411A54" w:rsidP="00A3738D">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Προσκαλέστε</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αναρωτηθούν</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Γιατί</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αυτό</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νέο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αντικείμενο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τόσο σημαντικό για μένα; Ποιοι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είναι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λόγοι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που</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θέλω</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έχω</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χρειάζομαι</w:t>
      </w:r>
      <w:r w:rsidRPr="0085448B">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πραγματικά; Γιατί</w:t>
      </w:r>
      <w:r w:rsidRPr="00F5146C">
        <w:rPr>
          <w:rFonts w:ascii="Calibri" w:hAnsi="Calibri" w:cs="Calibri"/>
          <w:color w:val="000000"/>
          <w:sz w:val="28"/>
          <w:szCs w:val="28"/>
          <w:shd w:val="clear" w:color="auto" w:fill="FFFFFF"/>
          <w:lang w:val="el-GR"/>
        </w:rPr>
        <w:t>;</w:t>
      </w:r>
    </w:p>
    <w:p w14:paraId="2BA4CDF9" w14:textId="7BA9611D" w:rsidR="00411A54" w:rsidRDefault="00411A54" w:rsidP="00A3738D">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Αφήστε</w:t>
      </w:r>
      <w:r w:rsidRPr="00411A54">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 xml:space="preserve">χρόνο μεταξύ των ερωτημάτων, ώστε να τα σκεφτούν.  </w:t>
      </w:r>
    </w:p>
    <w:p w14:paraId="2BFFA15A" w14:textId="77777777" w:rsidR="00411A54" w:rsidRPr="00411A54" w:rsidRDefault="00411A54" w:rsidP="00411A54">
      <w:pPr>
        <w:rPr>
          <w:rFonts w:ascii="Calibri" w:hAnsi="Calibri" w:cs="Calibri"/>
          <w:color w:val="000000"/>
          <w:sz w:val="28"/>
          <w:szCs w:val="28"/>
          <w:shd w:val="clear" w:color="auto" w:fill="FFFFFF"/>
          <w:lang w:val="el-GR"/>
        </w:rPr>
      </w:pPr>
    </w:p>
    <w:p w14:paraId="7D1BED6A" w14:textId="2033D62F" w:rsidR="00411A54" w:rsidRPr="00272C4C" w:rsidRDefault="00411A54" w:rsidP="00411A54">
      <w:pPr>
        <w:rPr>
          <w:rFonts w:ascii="Calibri" w:hAnsi="Calibri" w:cs="Calibri"/>
          <w:color w:val="00B050"/>
          <w:sz w:val="28"/>
          <w:szCs w:val="28"/>
          <w:shd w:val="clear" w:color="auto" w:fill="FFFFFF"/>
          <w:lang w:val="el-GR"/>
        </w:rPr>
      </w:pPr>
      <w:r w:rsidRPr="00A3738D">
        <w:rPr>
          <w:rFonts w:ascii="Calibri" w:hAnsi="Calibri" w:cs="Calibri"/>
          <w:color w:val="00B050"/>
          <w:sz w:val="28"/>
          <w:szCs w:val="28"/>
          <w:shd w:val="clear" w:color="auto" w:fill="FFFFFF"/>
          <w:lang w:val="en-GB"/>
        </w:rPr>
        <w:lastRenderedPageBreak/>
        <w:sym w:font="Symbol" w:char="F0B7"/>
      </w:r>
      <w:r w:rsidRPr="00A3738D">
        <w:rPr>
          <w:rFonts w:ascii="Calibri" w:hAnsi="Calibri" w:cs="Calibri"/>
          <w:color w:val="00B050"/>
          <w:sz w:val="28"/>
          <w:szCs w:val="28"/>
          <w:shd w:val="clear" w:color="auto" w:fill="FFFFFF"/>
          <w:lang w:val="el-GR"/>
        </w:rPr>
        <w:t xml:space="preserve"> </w:t>
      </w:r>
      <w:r w:rsidRPr="00FC2502">
        <w:rPr>
          <w:rFonts w:ascii="Calibri" w:hAnsi="Calibri" w:cs="Calibri"/>
          <w:b/>
          <w:bCs/>
          <w:color w:val="00B050"/>
          <w:sz w:val="28"/>
          <w:szCs w:val="28"/>
          <w:shd w:val="clear" w:color="auto" w:fill="FFFFFF"/>
          <w:lang w:val="el-GR"/>
        </w:rPr>
        <w:t>Βήμα 4</w:t>
      </w:r>
      <w:r w:rsidRPr="00A3738D">
        <w:rPr>
          <w:rFonts w:ascii="Calibri" w:hAnsi="Calibri" w:cs="Calibri"/>
          <w:color w:val="00B050"/>
          <w:sz w:val="28"/>
          <w:szCs w:val="28"/>
          <w:shd w:val="clear" w:color="auto" w:fill="FFFFFF"/>
          <w:lang w:val="el-GR"/>
        </w:rPr>
        <w:t>: Καθορισμός στόχου</w:t>
      </w:r>
      <w:r w:rsidRPr="00272C4C">
        <w:rPr>
          <w:rFonts w:ascii="Calibri" w:hAnsi="Calibri" w:cs="Calibri"/>
          <w:color w:val="00B050"/>
          <w:sz w:val="28"/>
          <w:szCs w:val="28"/>
          <w:shd w:val="clear" w:color="auto" w:fill="FFFFFF"/>
          <w:lang w:val="el-GR"/>
        </w:rPr>
        <w:t xml:space="preserve"> </w:t>
      </w:r>
    </w:p>
    <w:p w14:paraId="0DA4F2C9" w14:textId="0B4EA2B4" w:rsidR="00272C4C" w:rsidRPr="007C4265" w:rsidRDefault="00272C4C" w:rsidP="00272C4C">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Καθώς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οι</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εξακολουθούν</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έχουν</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κλειστά</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βλέμμα</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χαμηλωμένο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καθοδηγήστε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ήρεμο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τόνο</w:t>
      </w:r>
      <w:r w:rsidRPr="00A6683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φωνής</w:t>
      </w:r>
      <w:r w:rsidRPr="00A66838">
        <w:rPr>
          <w:rFonts w:ascii="Calibri" w:hAnsi="Calibri" w:cs="Calibri"/>
          <w:color w:val="000000" w:themeColor="text1"/>
          <w:sz w:val="28"/>
          <w:szCs w:val="28"/>
          <w:shd w:val="clear" w:color="auto" w:fill="FFFFFF"/>
          <w:lang w:val="el-GR"/>
        </w:rPr>
        <w:t xml:space="preserve">,  </w:t>
      </w:r>
      <w:r w:rsidRPr="007C4265">
        <w:rPr>
          <w:rFonts w:ascii="Calibri" w:hAnsi="Calibri" w:cs="Calibri"/>
          <w:color w:val="000000" w:themeColor="text1"/>
          <w:sz w:val="28"/>
          <w:szCs w:val="28"/>
          <w:shd w:val="clear" w:color="auto" w:fill="FFFFFF"/>
          <w:lang w:val="el-GR"/>
        </w:rPr>
        <w:t xml:space="preserve">να φέρουν στο νου </w:t>
      </w:r>
      <w:r w:rsidRPr="00A3738D">
        <w:rPr>
          <w:rFonts w:ascii="Calibri" w:hAnsi="Calibri" w:cs="Calibri"/>
          <w:color w:val="000000"/>
          <w:sz w:val="28"/>
          <w:szCs w:val="28"/>
          <w:shd w:val="clear" w:color="auto" w:fill="FFFFFF"/>
          <w:lang w:val="el-GR"/>
        </w:rPr>
        <w:t>όλη την μέχρι τώρα εμπειρία</w:t>
      </w:r>
      <w:r w:rsidRPr="00A3738D">
        <w:rPr>
          <w:rFonts w:ascii="Calibri" w:hAnsi="Calibri" w:cs="Calibri"/>
          <w:color w:val="000000" w:themeColor="text1"/>
          <w:sz w:val="28"/>
          <w:szCs w:val="28"/>
          <w:shd w:val="clear" w:color="auto" w:fill="FFFFFF"/>
          <w:lang w:val="el-GR"/>
        </w:rPr>
        <w:t>:</w:t>
      </w:r>
      <w:r w:rsidRPr="007C4265">
        <w:rPr>
          <w:rFonts w:ascii="Calibri" w:hAnsi="Calibri" w:cs="Calibri"/>
          <w:color w:val="000000" w:themeColor="text1"/>
          <w:sz w:val="28"/>
          <w:szCs w:val="28"/>
          <w:shd w:val="clear" w:color="auto" w:fill="FFFFFF"/>
          <w:lang w:val="el-GR"/>
        </w:rPr>
        <w:t xml:space="preserve"> αρχίζοντας από την παρακολούθηση του βίντεο, τη δραστηριότητα, τα βασικά θέματα που προκύψαν από τη συζήτηση, </w:t>
      </w:r>
      <w:r w:rsidRPr="00A3738D">
        <w:rPr>
          <w:rFonts w:ascii="Calibri" w:hAnsi="Calibri" w:cs="Calibri"/>
          <w:color w:val="000000" w:themeColor="text1"/>
          <w:sz w:val="28"/>
          <w:szCs w:val="28"/>
          <w:shd w:val="clear" w:color="auto" w:fill="FFFFFF"/>
          <w:lang w:val="el-GR"/>
        </w:rPr>
        <w:t>μέχρι την</w:t>
      </w:r>
      <w:r w:rsidRPr="007C4265">
        <w:rPr>
          <w:rFonts w:ascii="Calibri" w:hAnsi="Calibri" w:cs="Calibri"/>
          <w:color w:val="000000" w:themeColor="text1"/>
          <w:sz w:val="28"/>
          <w:szCs w:val="28"/>
          <w:shd w:val="clear" w:color="auto" w:fill="FFFFFF"/>
          <w:lang w:val="el-GR"/>
        </w:rPr>
        <w:t xml:space="preserve"> </w:t>
      </w:r>
      <w:r w:rsidRPr="004D2B93">
        <w:rPr>
          <w:rFonts w:ascii="Calibri" w:hAnsi="Calibri" w:cs="Calibri"/>
          <w:color w:val="000000" w:themeColor="text1"/>
          <w:sz w:val="28"/>
          <w:szCs w:val="28"/>
          <w:shd w:val="clear" w:color="auto" w:fill="FFFFFF"/>
          <w:lang w:val="el-GR"/>
        </w:rPr>
        <w:t xml:space="preserve">πρακτική </w:t>
      </w:r>
      <w:proofErr w:type="spellStart"/>
      <w:r w:rsidRPr="004D2B93">
        <w:rPr>
          <w:rFonts w:ascii="Calibri" w:hAnsi="Calibri" w:cs="Calibri"/>
          <w:color w:val="000000" w:themeColor="text1"/>
          <w:sz w:val="28"/>
          <w:szCs w:val="28"/>
          <w:shd w:val="clear" w:color="auto" w:fill="FFFFFF"/>
          <w:lang w:val="el-GR"/>
        </w:rPr>
        <w:t>ενσυνειδητότητας</w:t>
      </w:r>
      <w:proofErr w:type="spellEnd"/>
      <w:r w:rsidRPr="007C4265">
        <w:rPr>
          <w:rFonts w:ascii="Calibri" w:hAnsi="Calibri" w:cs="Calibri"/>
          <w:color w:val="000000" w:themeColor="text1"/>
          <w:sz w:val="28"/>
          <w:szCs w:val="28"/>
          <w:shd w:val="clear" w:color="auto" w:fill="FFFFFF"/>
          <w:lang w:val="el-GR"/>
        </w:rPr>
        <w:t xml:space="preserve">. </w:t>
      </w:r>
    </w:p>
    <w:p w14:paraId="0C02BE39" w14:textId="77777777" w:rsidR="00272C4C" w:rsidRPr="00AA714C" w:rsidRDefault="00272C4C" w:rsidP="00272C4C">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ακόλουθα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θέσατε ένα ερώτημα που θα διευκολύνει τον </w:t>
      </w:r>
      <w:proofErr w:type="spellStart"/>
      <w:r>
        <w:rPr>
          <w:rFonts w:ascii="Calibri" w:hAnsi="Calibri" w:cs="Calibri"/>
          <w:color w:val="000000" w:themeColor="text1"/>
          <w:sz w:val="28"/>
          <w:szCs w:val="28"/>
          <w:shd w:val="clear" w:color="auto" w:fill="FFFFFF"/>
          <w:lang w:val="el-GR"/>
        </w:rPr>
        <w:t>αναστοχασμό</w:t>
      </w:r>
      <w:proofErr w:type="spellEnd"/>
      <w:r>
        <w:rPr>
          <w:rFonts w:ascii="Calibri" w:hAnsi="Calibri" w:cs="Calibri"/>
          <w:color w:val="000000" w:themeColor="text1"/>
          <w:sz w:val="28"/>
          <w:szCs w:val="28"/>
          <w:shd w:val="clear" w:color="auto" w:fill="FFFFFF"/>
          <w:lang w:val="el-GR"/>
        </w:rPr>
        <w:t xml:space="preserve">: </w:t>
      </w:r>
    </w:p>
    <w:p w14:paraId="604842D5" w14:textId="3EA427B9" w:rsidR="00272C4C" w:rsidRPr="00AA714C" w:rsidRDefault="00272C4C" w:rsidP="00272C4C">
      <w:pPr>
        <w:jc w:val="both"/>
        <w:rPr>
          <w:rFonts w:ascii="Calibri" w:hAnsi="Calibri" w:cs="Calibri"/>
          <w:i/>
          <w:iCs/>
          <w:color w:val="000000" w:themeColor="text1"/>
          <w:sz w:val="28"/>
          <w:szCs w:val="28"/>
          <w:shd w:val="clear" w:color="auto" w:fill="FFFFFF"/>
          <w:lang w:val="el-GR"/>
        </w:rPr>
      </w:pPr>
      <w:r w:rsidRPr="00411C62">
        <w:rPr>
          <w:rFonts w:ascii="Calibri" w:hAnsi="Calibri" w:cs="Calibri"/>
          <w:i/>
          <w:iCs/>
          <w:color w:val="000000" w:themeColor="text1"/>
          <w:sz w:val="28"/>
          <w:szCs w:val="28"/>
          <w:shd w:val="clear" w:color="auto" w:fill="FFFFFF"/>
          <w:lang w:val="el-GR"/>
        </w:rPr>
        <w:t>«</w:t>
      </w:r>
      <w:r>
        <w:rPr>
          <w:rFonts w:ascii="Calibri" w:hAnsi="Calibri" w:cs="Calibri"/>
          <w:i/>
          <w:iCs/>
          <w:color w:val="000000" w:themeColor="text1"/>
          <w:sz w:val="28"/>
          <w:szCs w:val="28"/>
          <w:shd w:val="clear" w:color="auto" w:fill="FFFFFF"/>
          <w:lang w:val="el-GR"/>
        </w:rPr>
        <w:t>Καθώς</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έχετε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αυτή</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την</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εμπειρία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μέσα σας, στο νου και την καρδιά σας, ποια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είναι</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πράγματα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που</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μπορείτε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 xml:space="preserve">κάνετε την επόμενη εβδομάδα ώστε να συμβάλετε </w:t>
      </w:r>
      <w:r w:rsidR="00FC2502">
        <w:rPr>
          <w:rFonts w:ascii="Calibri" w:hAnsi="Calibri" w:cs="Calibri"/>
          <w:i/>
          <w:iCs/>
          <w:color w:val="000000" w:themeColor="text1"/>
          <w:sz w:val="28"/>
          <w:szCs w:val="28"/>
          <w:shd w:val="clear" w:color="auto" w:fill="FFFFFF"/>
          <w:lang w:val="el-GR"/>
        </w:rPr>
        <w:t>στο</w:t>
      </w:r>
      <w:r>
        <w:rPr>
          <w:rFonts w:ascii="Calibri" w:hAnsi="Calibri" w:cs="Calibri"/>
          <w:i/>
          <w:iCs/>
          <w:color w:val="000000" w:themeColor="text1"/>
          <w:sz w:val="28"/>
          <w:szCs w:val="28"/>
          <w:shd w:val="clear" w:color="auto" w:fill="FFFFFF"/>
          <w:lang w:val="el-GR"/>
        </w:rPr>
        <w:t xml:space="preserve"> στόχο της επαναχρησιμοποίησης και της μείωσης των απορριμμάτων στην καθημερινή ζωή σας;» </w:t>
      </w:r>
    </w:p>
    <w:p w14:paraId="4F38D313" w14:textId="00A3C84E" w:rsidR="00272C4C" w:rsidRPr="00A13B3F" w:rsidRDefault="00272C4C" w:rsidP="00272C4C">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ανοίξουν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A13B3F">
        <w:rPr>
          <w:rFonts w:ascii="Calibri" w:hAnsi="Calibri" w:cs="Calibri"/>
          <w:color w:val="000000" w:themeColor="text1"/>
          <w:sz w:val="28"/>
          <w:szCs w:val="28"/>
          <w:shd w:val="clear" w:color="auto" w:fill="FFFFFF"/>
          <w:lang w:val="el-GR"/>
        </w:rPr>
        <w:t xml:space="preserve"> 1-3 </w:t>
      </w:r>
      <w:r w:rsidR="00FC2502">
        <w:rPr>
          <w:rFonts w:ascii="Calibri" w:hAnsi="Calibri" w:cs="Calibri"/>
          <w:color w:val="000000" w:themeColor="text1"/>
          <w:sz w:val="28"/>
          <w:szCs w:val="28"/>
          <w:shd w:val="clear" w:color="auto" w:fill="FFFFFF"/>
          <w:lang w:val="el-GR"/>
        </w:rPr>
        <w:t xml:space="preserve">συμπεριφορές </w:t>
      </w:r>
      <w:r>
        <w:rPr>
          <w:rFonts w:ascii="Calibri" w:hAnsi="Calibri" w:cs="Calibri"/>
          <w:color w:val="000000" w:themeColor="text1"/>
          <w:sz w:val="28"/>
          <w:szCs w:val="28"/>
          <w:shd w:val="clear" w:color="auto" w:fill="FFFFFF"/>
          <w:lang w:val="el-GR"/>
        </w:rPr>
        <w:t>που</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πιστεύουν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δεσμευτούν να </w:t>
      </w:r>
      <w:r w:rsidR="00FC2502">
        <w:rPr>
          <w:rFonts w:ascii="Calibri" w:hAnsi="Calibri" w:cs="Calibri"/>
          <w:color w:val="000000" w:themeColor="text1"/>
          <w:sz w:val="28"/>
          <w:szCs w:val="28"/>
          <w:shd w:val="clear" w:color="auto" w:fill="FFFFFF"/>
          <w:lang w:val="el-GR"/>
        </w:rPr>
        <w:t>κάνουν</w:t>
      </w:r>
      <w:r>
        <w:rPr>
          <w:rFonts w:ascii="Calibri" w:hAnsi="Calibri" w:cs="Calibri"/>
          <w:color w:val="000000" w:themeColor="text1"/>
          <w:sz w:val="28"/>
          <w:szCs w:val="28"/>
          <w:shd w:val="clear" w:color="auto" w:fill="FFFFFF"/>
          <w:lang w:val="el-GR"/>
        </w:rPr>
        <w:t xml:space="preserve"> την επόμενη εβδομάδα, με στόχο την επαναχρησιμοποίηση, τη μείωση της υπερκατανάλωσης και των απορριμμάτων που δημιουργούν καθημερινά. </w:t>
      </w:r>
    </w:p>
    <w:p w14:paraId="520656BE" w14:textId="218894A2" w:rsidR="00272C4C" w:rsidRPr="00E05EC8" w:rsidRDefault="00272C4C" w:rsidP="00272C4C">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Σχεδιάστε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πίνακα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AA714C">
        <w:rPr>
          <w:rFonts w:ascii="Calibri" w:hAnsi="Calibri" w:cs="Calibri"/>
          <w:color w:val="000000" w:themeColor="text1"/>
          <w:sz w:val="28"/>
          <w:szCs w:val="28"/>
          <w:shd w:val="clear" w:color="auto" w:fill="FFFFFF"/>
          <w:lang w:val="el-GR"/>
        </w:rPr>
        <w:t xml:space="preserve"> </w:t>
      </w:r>
      <w:r w:rsidR="00D52F8C">
        <w:rPr>
          <w:rFonts w:ascii="Calibri" w:hAnsi="Calibri" w:cs="Calibri"/>
          <w:color w:val="000000" w:themeColor="text1"/>
          <w:sz w:val="28"/>
          <w:szCs w:val="28"/>
          <w:shd w:val="clear" w:color="auto" w:fill="FFFFFF"/>
          <w:lang w:val="el-GR"/>
        </w:rPr>
        <w:t>εβδομαδιαίου</w:t>
      </w:r>
      <w:r>
        <w:rPr>
          <w:rFonts w:ascii="Calibri" w:hAnsi="Calibri" w:cs="Calibri"/>
          <w:color w:val="000000" w:themeColor="text1"/>
          <w:sz w:val="28"/>
          <w:szCs w:val="28"/>
          <w:shd w:val="clear" w:color="auto" w:fill="FFFFFF"/>
          <w:lang w:val="el-GR"/>
        </w:rPr>
        <w:t xml:space="preserve"> ημερολογίου καταγραφής για την παρακολούθηση της προόδου τους. Προσαρμόστε το ακόλουθο αν οι μαθητές σας είναι σύμφωνοι και πρόθυμοι να δεσμευτούν για 2 εβδομάδες. </w:t>
      </w:r>
      <w:r w:rsidRPr="00AA714C">
        <w:rPr>
          <w:rFonts w:ascii="Calibri" w:hAnsi="Calibri" w:cs="Calibri"/>
          <w:color w:val="000000" w:themeColor="text1"/>
          <w:sz w:val="28"/>
          <w:szCs w:val="28"/>
          <w:shd w:val="clear" w:color="auto" w:fill="FFFFFF"/>
          <w:lang w:val="el-GR"/>
        </w:rPr>
        <w:t xml:space="preserve"> </w:t>
      </w:r>
    </w:p>
    <w:p w14:paraId="463A844E" w14:textId="77777777" w:rsidR="002F6793" w:rsidRPr="00272C4C" w:rsidRDefault="002F6793" w:rsidP="002F6793">
      <w:pPr>
        <w:rPr>
          <w:rFonts w:ascii="Calibri" w:hAnsi="Calibri" w:cs="Calibri"/>
          <w:sz w:val="28"/>
          <w:szCs w:val="28"/>
          <w:lang w:val="el-GR"/>
        </w:rPr>
      </w:pPr>
    </w:p>
    <w:tbl>
      <w:tblPr>
        <w:tblStyle w:val="TableGrid"/>
        <w:tblW w:w="0" w:type="auto"/>
        <w:tblLook w:val="04A0" w:firstRow="1" w:lastRow="0" w:firstColumn="1" w:lastColumn="0" w:noHBand="0" w:noVBand="1"/>
      </w:tblPr>
      <w:tblGrid>
        <w:gridCol w:w="2543"/>
        <w:gridCol w:w="2543"/>
        <w:gridCol w:w="2543"/>
        <w:gridCol w:w="2543"/>
      </w:tblGrid>
      <w:tr w:rsidR="002F6793" w14:paraId="4A727DA8" w14:textId="77777777" w:rsidTr="00BF693A">
        <w:tc>
          <w:tcPr>
            <w:tcW w:w="2543" w:type="dxa"/>
          </w:tcPr>
          <w:p w14:paraId="4DF2896A" w14:textId="72ECDAEF" w:rsidR="002F6793" w:rsidRPr="00272C4C" w:rsidRDefault="00272C4C" w:rsidP="00BF693A">
            <w:pPr>
              <w:jc w:val="center"/>
              <w:rPr>
                <w:rFonts w:ascii="Calibri" w:hAnsi="Calibri" w:cs="Calibri"/>
                <w:b/>
                <w:bCs/>
                <w:color w:val="00B050"/>
                <w:sz w:val="28"/>
                <w:szCs w:val="28"/>
                <w:shd w:val="clear" w:color="auto" w:fill="FFFFFF"/>
                <w:lang w:val="el-GR"/>
              </w:rPr>
            </w:pPr>
            <w:r>
              <w:rPr>
                <w:rFonts w:ascii="Calibri" w:hAnsi="Calibri" w:cs="Calibri"/>
                <w:b/>
                <w:bCs/>
                <w:color w:val="00B050"/>
                <w:sz w:val="28"/>
                <w:szCs w:val="28"/>
                <w:lang w:val="el-GR"/>
              </w:rPr>
              <w:t>Το προσωπικό μου πλάνο δέσμευσης</w:t>
            </w:r>
          </w:p>
        </w:tc>
        <w:tc>
          <w:tcPr>
            <w:tcW w:w="2543" w:type="dxa"/>
          </w:tcPr>
          <w:p w14:paraId="6C8E829E" w14:textId="26265E51" w:rsidR="002F6793" w:rsidRDefault="00272C4C"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2F6793">
              <w:rPr>
                <w:rFonts w:ascii="Calibri" w:hAnsi="Calibri" w:cs="Calibri"/>
                <w:color w:val="000000" w:themeColor="text1"/>
                <w:sz w:val="28"/>
                <w:szCs w:val="28"/>
                <w:shd w:val="clear" w:color="auto" w:fill="FFFFFF"/>
                <w:lang w:val="en-GB"/>
              </w:rPr>
              <w:t xml:space="preserve"> 1</w:t>
            </w:r>
          </w:p>
        </w:tc>
        <w:tc>
          <w:tcPr>
            <w:tcW w:w="2543" w:type="dxa"/>
          </w:tcPr>
          <w:p w14:paraId="3235E2CE" w14:textId="30141866" w:rsidR="002F6793" w:rsidRDefault="00272C4C"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2F6793">
              <w:rPr>
                <w:rFonts w:ascii="Calibri" w:hAnsi="Calibri" w:cs="Calibri"/>
                <w:color w:val="000000" w:themeColor="text1"/>
                <w:sz w:val="28"/>
                <w:szCs w:val="28"/>
                <w:shd w:val="clear" w:color="auto" w:fill="FFFFFF"/>
                <w:lang w:val="en-GB"/>
              </w:rPr>
              <w:t xml:space="preserve"> 2</w:t>
            </w:r>
          </w:p>
        </w:tc>
        <w:tc>
          <w:tcPr>
            <w:tcW w:w="2543" w:type="dxa"/>
          </w:tcPr>
          <w:p w14:paraId="584AD8F8" w14:textId="38545B11"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Συμπεριφορά 3</w:t>
            </w:r>
          </w:p>
        </w:tc>
      </w:tr>
      <w:tr w:rsidR="002F6793" w14:paraId="48FE381D" w14:textId="77777777" w:rsidTr="00BF693A">
        <w:tc>
          <w:tcPr>
            <w:tcW w:w="2543" w:type="dxa"/>
          </w:tcPr>
          <w:p w14:paraId="254B6E86" w14:textId="3024E8C7"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Δευτέρα</w:t>
            </w:r>
          </w:p>
        </w:tc>
        <w:tc>
          <w:tcPr>
            <w:tcW w:w="2543" w:type="dxa"/>
          </w:tcPr>
          <w:p w14:paraId="59DBD203"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611493EE"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6D7BFF4E" w14:textId="77777777" w:rsidR="002F6793" w:rsidRDefault="002F6793" w:rsidP="00BF693A">
            <w:pPr>
              <w:rPr>
                <w:rFonts w:ascii="Calibri" w:hAnsi="Calibri" w:cs="Calibri"/>
                <w:color w:val="000000" w:themeColor="text1"/>
                <w:sz w:val="28"/>
                <w:szCs w:val="28"/>
                <w:shd w:val="clear" w:color="auto" w:fill="FFFFFF"/>
                <w:lang w:val="en-GB"/>
              </w:rPr>
            </w:pPr>
          </w:p>
        </w:tc>
      </w:tr>
      <w:tr w:rsidR="002F6793" w14:paraId="0C61D387" w14:textId="77777777" w:rsidTr="00BF693A">
        <w:tc>
          <w:tcPr>
            <w:tcW w:w="2543" w:type="dxa"/>
          </w:tcPr>
          <w:p w14:paraId="5BBB9636" w14:textId="4B44C929"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Τρίτη</w:t>
            </w:r>
          </w:p>
        </w:tc>
        <w:tc>
          <w:tcPr>
            <w:tcW w:w="2543" w:type="dxa"/>
          </w:tcPr>
          <w:p w14:paraId="467E821D"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7E526CF8"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3B2B6F83" w14:textId="77777777" w:rsidR="002F6793" w:rsidRDefault="002F6793" w:rsidP="00BF693A">
            <w:pPr>
              <w:rPr>
                <w:rFonts w:ascii="Calibri" w:hAnsi="Calibri" w:cs="Calibri"/>
                <w:color w:val="000000" w:themeColor="text1"/>
                <w:sz w:val="28"/>
                <w:szCs w:val="28"/>
                <w:shd w:val="clear" w:color="auto" w:fill="FFFFFF"/>
                <w:lang w:val="en-GB"/>
              </w:rPr>
            </w:pPr>
          </w:p>
        </w:tc>
      </w:tr>
      <w:tr w:rsidR="002F6793" w14:paraId="1F6E9E7B" w14:textId="77777777" w:rsidTr="00BF693A">
        <w:tc>
          <w:tcPr>
            <w:tcW w:w="2543" w:type="dxa"/>
          </w:tcPr>
          <w:p w14:paraId="1FFC9AD7" w14:textId="08FCA37B"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Τετάρτη</w:t>
            </w:r>
          </w:p>
        </w:tc>
        <w:tc>
          <w:tcPr>
            <w:tcW w:w="2543" w:type="dxa"/>
          </w:tcPr>
          <w:p w14:paraId="38CCF7CF"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2A4B818A"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2DB54D98" w14:textId="77777777" w:rsidR="002F6793" w:rsidRDefault="002F6793" w:rsidP="00BF693A">
            <w:pPr>
              <w:rPr>
                <w:rFonts w:ascii="Calibri" w:hAnsi="Calibri" w:cs="Calibri"/>
                <w:color w:val="000000" w:themeColor="text1"/>
                <w:sz w:val="28"/>
                <w:szCs w:val="28"/>
                <w:shd w:val="clear" w:color="auto" w:fill="FFFFFF"/>
                <w:lang w:val="en-GB"/>
              </w:rPr>
            </w:pPr>
          </w:p>
        </w:tc>
      </w:tr>
      <w:tr w:rsidR="002F6793" w14:paraId="64A7045F" w14:textId="77777777" w:rsidTr="00BF693A">
        <w:tc>
          <w:tcPr>
            <w:tcW w:w="2543" w:type="dxa"/>
          </w:tcPr>
          <w:p w14:paraId="71C29B7D" w14:textId="40F67A74"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Πέμπτη</w:t>
            </w:r>
          </w:p>
        </w:tc>
        <w:tc>
          <w:tcPr>
            <w:tcW w:w="2543" w:type="dxa"/>
          </w:tcPr>
          <w:p w14:paraId="51D3FD33"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4CA571DB"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020DC0B8" w14:textId="77777777" w:rsidR="002F6793" w:rsidRDefault="002F6793" w:rsidP="00BF693A">
            <w:pPr>
              <w:rPr>
                <w:rFonts w:ascii="Calibri" w:hAnsi="Calibri" w:cs="Calibri"/>
                <w:color w:val="000000" w:themeColor="text1"/>
                <w:sz w:val="28"/>
                <w:szCs w:val="28"/>
                <w:shd w:val="clear" w:color="auto" w:fill="FFFFFF"/>
                <w:lang w:val="en-GB"/>
              </w:rPr>
            </w:pPr>
          </w:p>
        </w:tc>
      </w:tr>
      <w:tr w:rsidR="002F6793" w14:paraId="490B3D62" w14:textId="77777777" w:rsidTr="00BF693A">
        <w:tc>
          <w:tcPr>
            <w:tcW w:w="2543" w:type="dxa"/>
          </w:tcPr>
          <w:p w14:paraId="765F8CD3" w14:textId="52933418"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 xml:space="preserve">Παρασκευή </w:t>
            </w:r>
          </w:p>
        </w:tc>
        <w:tc>
          <w:tcPr>
            <w:tcW w:w="2543" w:type="dxa"/>
          </w:tcPr>
          <w:p w14:paraId="4AAA631A"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05A8BE61"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359C523A" w14:textId="77777777" w:rsidR="002F6793" w:rsidRDefault="002F6793" w:rsidP="00BF693A">
            <w:pPr>
              <w:rPr>
                <w:rFonts w:ascii="Calibri" w:hAnsi="Calibri" w:cs="Calibri"/>
                <w:color w:val="000000" w:themeColor="text1"/>
                <w:sz w:val="28"/>
                <w:szCs w:val="28"/>
                <w:shd w:val="clear" w:color="auto" w:fill="FFFFFF"/>
                <w:lang w:val="en-GB"/>
              </w:rPr>
            </w:pPr>
          </w:p>
        </w:tc>
      </w:tr>
      <w:tr w:rsidR="002F6793" w14:paraId="61249C2A" w14:textId="77777777" w:rsidTr="00BF693A">
        <w:tc>
          <w:tcPr>
            <w:tcW w:w="2543" w:type="dxa"/>
          </w:tcPr>
          <w:p w14:paraId="4F3EA8ED" w14:textId="4B955BB3"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Σάββατο</w:t>
            </w:r>
          </w:p>
        </w:tc>
        <w:tc>
          <w:tcPr>
            <w:tcW w:w="2543" w:type="dxa"/>
          </w:tcPr>
          <w:p w14:paraId="31E35B26"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7A2C8C7B"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1A16360F" w14:textId="77777777" w:rsidR="002F6793" w:rsidRDefault="002F6793" w:rsidP="00BF693A">
            <w:pPr>
              <w:rPr>
                <w:rFonts w:ascii="Calibri" w:hAnsi="Calibri" w:cs="Calibri"/>
                <w:color w:val="000000" w:themeColor="text1"/>
                <w:sz w:val="28"/>
                <w:szCs w:val="28"/>
                <w:shd w:val="clear" w:color="auto" w:fill="FFFFFF"/>
                <w:lang w:val="en-GB"/>
              </w:rPr>
            </w:pPr>
          </w:p>
        </w:tc>
      </w:tr>
      <w:tr w:rsidR="002F6793" w14:paraId="40AB201F" w14:textId="77777777" w:rsidTr="00BF693A">
        <w:tc>
          <w:tcPr>
            <w:tcW w:w="2543" w:type="dxa"/>
          </w:tcPr>
          <w:p w14:paraId="5487D25F" w14:textId="0A706E33" w:rsidR="002F6793" w:rsidRPr="00272C4C" w:rsidRDefault="00272C4C"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Κυριακή</w:t>
            </w:r>
          </w:p>
        </w:tc>
        <w:tc>
          <w:tcPr>
            <w:tcW w:w="2543" w:type="dxa"/>
          </w:tcPr>
          <w:p w14:paraId="799E5B8D"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4B2B36A5" w14:textId="77777777" w:rsidR="002F6793" w:rsidRDefault="002F6793" w:rsidP="00BF693A">
            <w:pPr>
              <w:rPr>
                <w:rFonts w:ascii="Calibri" w:hAnsi="Calibri" w:cs="Calibri"/>
                <w:color w:val="000000" w:themeColor="text1"/>
                <w:sz w:val="28"/>
                <w:szCs w:val="28"/>
                <w:shd w:val="clear" w:color="auto" w:fill="FFFFFF"/>
                <w:lang w:val="en-GB"/>
              </w:rPr>
            </w:pPr>
          </w:p>
        </w:tc>
        <w:tc>
          <w:tcPr>
            <w:tcW w:w="2543" w:type="dxa"/>
          </w:tcPr>
          <w:p w14:paraId="53DC2CAF" w14:textId="77777777" w:rsidR="002F6793" w:rsidRDefault="002F6793" w:rsidP="00BF693A">
            <w:pPr>
              <w:rPr>
                <w:rFonts w:ascii="Calibri" w:hAnsi="Calibri" w:cs="Calibri"/>
                <w:color w:val="000000" w:themeColor="text1"/>
                <w:sz w:val="28"/>
                <w:szCs w:val="28"/>
                <w:shd w:val="clear" w:color="auto" w:fill="FFFFFF"/>
                <w:lang w:val="en-GB"/>
              </w:rPr>
            </w:pPr>
          </w:p>
        </w:tc>
      </w:tr>
    </w:tbl>
    <w:p w14:paraId="67B1264E" w14:textId="168D1819" w:rsidR="002D7F3A" w:rsidRPr="002F18C0" w:rsidRDefault="002D7F3A" w:rsidP="002F18C0">
      <w:pPr>
        <w:jc w:val="both"/>
        <w:rPr>
          <w:rFonts w:ascii="Calibri" w:hAnsi="Calibri" w:cs="Calibri"/>
          <w:color w:val="000000"/>
          <w:sz w:val="28"/>
          <w:szCs w:val="28"/>
          <w:shd w:val="clear" w:color="auto" w:fill="FFFFFF"/>
          <w:lang w:val="en-US"/>
        </w:rPr>
      </w:pPr>
    </w:p>
    <w:p w14:paraId="587AFD8D" w14:textId="05063A60" w:rsidR="00272C4C" w:rsidRDefault="00272C4C" w:rsidP="00272C4C">
      <w:pPr>
        <w:rPr>
          <w:rFonts w:ascii="Calibri" w:hAnsi="Calibri" w:cs="Calibri"/>
          <w:color w:val="00B050"/>
          <w:sz w:val="28"/>
          <w:szCs w:val="28"/>
          <w:shd w:val="clear" w:color="auto" w:fill="FFFFFF"/>
          <w:lang w:val="en-GB"/>
        </w:rPr>
      </w:pPr>
      <w:r>
        <w:rPr>
          <w:rFonts w:ascii="Calibri" w:hAnsi="Calibri" w:cs="Calibri"/>
          <w:color w:val="00B050"/>
          <w:sz w:val="28"/>
          <w:szCs w:val="28"/>
          <w:shd w:val="clear" w:color="auto" w:fill="FFFFFF"/>
          <w:lang w:val="en-GB"/>
        </w:rPr>
        <w:lastRenderedPageBreak/>
        <w:sym w:font="Symbol" w:char="F0B7"/>
      </w:r>
      <w:r>
        <w:rPr>
          <w:rFonts w:ascii="Calibri" w:hAnsi="Calibri" w:cs="Calibri"/>
          <w:color w:val="00B050"/>
          <w:sz w:val="28"/>
          <w:szCs w:val="28"/>
          <w:shd w:val="clear" w:color="auto" w:fill="FFFFFF"/>
          <w:lang w:val="en-GB"/>
        </w:rPr>
        <w:t xml:space="preserve"> </w:t>
      </w:r>
      <w:r w:rsidRPr="00B543CB">
        <w:rPr>
          <w:rFonts w:ascii="Calibri" w:hAnsi="Calibri" w:cs="Calibri"/>
          <w:b/>
          <w:bCs/>
          <w:color w:val="00B050"/>
          <w:sz w:val="28"/>
          <w:szCs w:val="28"/>
          <w:shd w:val="clear" w:color="auto" w:fill="FFFFFF"/>
          <w:lang w:val="el-GR"/>
        </w:rPr>
        <w:t>Βήμα 5</w:t>
      </w:r>
      <w:r w:rsidRPr="00F82B4E">
        <w:rPr>
          <w:rFonts w:ascii="Calibri" w:hAnsi="Calibri" w:cs="Calibri"/>
          <w:color w:val="00B050"/>
          <w:sz w:val="28"/>
          <w:szCs w:val="28"/>
          <w:shd w:val="clear" w:color="auto" w:fill="FFFFFF"/>
          <w:lang w:val="en-GB"/>
        </w:rPr>
        <w:t xml:space="preserve">: </w:t>
      </w:r>
      <w:r>
        <w:rPr>
          <w:rFonts w:ascii="Calibri" w:hAnsi="Calibri" w:cs="Calibri"/>
          <w:color w:val="00B050"/>
          <w:sz w:val="28"/>
          <w:szCs w:val="28"/>
          <w:shd w:val="clear" w:color="auto" w:fill="FFFFFF"/>
          <w:lang w:val="el-GR"/>
        </w:rPr>
        <w:t>Υπενθύμιση</w:t>
      </w:r>
      <w:r w:rsidRPr="00F82B4E">
        <w:rPr>
          <w:rFonts w:ascii="Calibri" w:hAnsi="Calibri" w:cs="Calibri"/>
          <w:color w:val="00B050"/>
          <w:sz w:val="28"/>
          <w:szCs w:val="28"/>
          <w:shd w:val="clear" w:color="auto" w:fill="FFFFFF"/>
          <w:lang w:val="en-GB"/>
        </w:rPr>
        <w:t xml:space="preserve"> </w:t>
      </w:r>
    </w:p>
    <w:p w14:paraId="015DF96C" w14:textId="77777777" w:rsidR="00272C4C" w:rsidRPr="00F5146C" w:rsidRDefault="00272C4C" w:rsidP="00272C4C">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Φέρτε</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σπίτι</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σας</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αντικείμενο</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δεν</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χρειάζεστε</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πια</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είχατε</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σκοπό</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πετάξετε</w:t>
      </w:r>
      <w:r w:rsidRPr="00F5146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Τοποθετήστε</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 ένα</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εμφανές,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όλους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σημείο</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στην</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τάξη. Προσκαλέστε</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χαρτί</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όλους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διαφορετικούς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τρόπους με τους οποίους θα μπορούσε να επαναχρησιμοποιηθεί. Ζητήστε</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γίνουν</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δημιουργικοί και να χρησιμοποιήσουν τη φαντασία τους. Ενθαρρύνετέ</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κοιτούν</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καθημερινά</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χρησιμοποιούν</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ως</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υπενθύμιση</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των</w:t>
      </w:r>
      <w:r w:rsidRPr="00151B33">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καθημερινών τους στόχων για την επόμενη εβδομάδα. </w:t>
      </w:r>
    </w:p>
    <w:p w14:paraId="5CEEA160" w14:textId="62BF1AFB" w:rsidR="00286179" w:rsidRPr="00272C4C" w:rsidRDefault="00286179" w:rsidP="002F18C0">
      <w:pPr>
        <w:jc w:val="both"/>
        <w:rPr>
          <w:rFonts w:ascii="Calibri" w:hAnsi="Calibri" w:cs="Calibri"/>
          <w:color w:val="000000" w:themeColor="text1"/>
          <w:sz w:val="28"/>
          <w:szCs w:val="28"/>
          <w:shd w:val="clear" w:color="auto" w:fill="FFFFFF"/>
          <w:lang w:val="el-GR"/>
        </w:rPr>
      </w:pPr>
    </w:p>
    <w:p w14:paraId="6367CDE7" w14:textId="77777777" w:rsidR="00AC5740" w:rsidRPr="00E443C1" w:rsidRDefault="00AC5740" w:rsidP="00AC5740">
      <w:pPr>
        <w:rPr>
          <w:rFonts w:ascii="Calibri" w:hAnsi="Calibri" w:cs="Calibri"/>
          <w:b/>
          <w:color w:val="00000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E443C1">
        <w:rPr>
          <w:rFonts w:ascii="Calibri" w:hAnsi="Calibri" w:cs="Calibri"/>
          <w:color w:val="00B050"/>
          <w:sz w:val="28"/>
          <w:szCs w:val="28"/>
          <w:shd w:val="clear" w:color="auto" w:fill="FFFFFF"/>
          <w:lang w:val="el-GR"/>
        </w:rPr>
        <w:t xml:space="preserve"> </w:t>
      </w:r>
      <w:r w:rsidRPr="00266CAA">
        <w:rPr>
          <w:rFonts w:ascii="Calibri" w:hAnsi="Calibri" w:cs="Calibri"/>
          <w:b/>
          <w:color w:val="00B050"/>
          <w:sz w:val="28"/>
          <w:szCs w:val="28"/>
          <w:shd w:val="clear" w:color="auto" w:fill="FFFFFF"/>
          <w:lang w:val="el-GR"/>
        </w:rPr>
        <w:t>Βήμα 6</w:t>
      </w:r>
      <w:r w:rsidRPr="00E443C1">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 xml:space="preserve">Σύντομη συζήτηση μετά από μια εβδομάδα </w:t>
      </w:r>
    </w:p>
    <w:p w14:paraId="2052FD46" w14:textId="7BD7CA38" w:rsidR="00AC5740" w:rsidRPr="003C4A10" w:rsidRDefault="00AC5740" w:rsidP="00AC5740">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sidR="00A3738D">
        <w:rPr>
          <w:rFonts w:ascii="Calibri" w:hAnsi="Calibri" w:cs="Calibri"/>
          <w:sz w:val="28"/>
          <w:szCs w:val="28"/>
          <w:shd w:val="clear" w:color="auto" w:fill="FFFFFF"/>
          <w:lang w:val="el-GR"/>
        </w:rPr>
        <w:t>μία</w:t>
      </w:r>
      <w:r w:rsidRPr="00F35789">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εβδομάδα (ή </w:t>
      </w:r>
      <w:r w:rsidR="00A3738D">
        <w:rPr>
          <w:rFonts w:ascii="Calibri" w:hAnsi="Calibri" w:cs="Calibri"/>
          <w:sz w:val="28"/>
          <w:szCs w:val="28"/>
          <w:shd w:val="clear" w:color="auto" w:fill="FFFFFF"/>
          <w:lang w:val="el-GR"/>
        </w:rPr>
        <w:t>δύο</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επιστρέψτε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αρχικά υπενθυμίζοντάς το στους μαθητές. 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απλά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δείξετε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 αντικείμενο που είχατε φέρει από το σπίτι σας και στη συνέχεια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κλείσουν τα μάτια τους, να πάρουν μία βαθιά αναπνοή και να παρατηρήσουν τις σκέψεις και τα συναισθήματα που δημιουργούνται για το θέμα της επαναχρησιμοποίησης </w:t>
      </w:r>
      <w:r w:rsidRPr="00A3738D">
        <w:rPr>
          <w:rFonts w:ascii="Calibri" w:hAnsi="Calibri" w:cs="Calibri"/>
          <w:sz w:val="28"/>
          <w:szCs w:val="28"/>
          <w:shd w:val="clear" w:color="auto" w:fill="FFFFFF"/>
          <w:lang w:val="el-GR"/>
        </w:rPr>
        <w:t>εκείνη τη στιγμή</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sidR="00A3738D">
        <w:rPr>
          <w:rFonts w:ascii="Calibri" w:hAnsi="Calibri" w:cs="Calibri"/>
          <w:sz w:val="28"/>
          <w:szCs w:val="28"/>
          <w:shd w:val="clear" w:color="auto" w:fill="FFFFFF"/>
          <w:lang w:val="el-GR"/>
        </w:rPr>
        <w:t>Τι σκέφτονται και πώς αισθάνονται τώρα;</w:t>
      </w:r>
    </w:p>
    <w:p w14:paraId="2ACB1E8D" w14:textId="77777777" w:rsidR="00AC5740" w:rsidRPr="00916688" w:rsidRDefault="00AC5740" w:rsidP="00AC5740">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Κάντε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μικρή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παύση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πάρουν</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βαθιά</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αναπνοή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ανοίξουν τα μάτια. Στη συνέχεια, ενθαρρύνετέ</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μοιραστούν</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σκέψεις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p>
    <w:p w14:paraId="4D5FE2EF" w14:textId="479F5EDA" w:rsidR="00AC5740" w:rsidRPr="003C4A10" w:rsidRDefault="00AC5740" w:rsidP="00AC5740">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κινητοποιήσετε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συζήτηση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3C4A10">
        <w:rPr>
          <w:rFonts w:ascii="Calibri" w:hAnsi="Calibri" w:cs="Calibri"/>
          <w:sz w:val="28"/>
          <w:szCs w:val="28"/>
          <w:shd w:val="clear" w:color="auto" w:fill="FFFFFF"/>
          <w:lang w:val="el-GR"/>
        </w:rPr>
        <w:t xml:space="preserve"> </w:t>
      </w:r>
      <w:r w:rsidRPr="00790576">
        <w:rPr>
          <w:rFonts w:ascii="Calibri" w:hAnsi="Calibri" w:cs="Calibri"/>
          <w:sz w:val="28"/>
          <w:szCs w:val="28"/>
          <w:shd w:val="clear" w:color="auto" w:fill="FFFFFF"/>
          <w:lang w:val="el-GR"/>
        </w:rPr>
        <w:t xml:space="preserve">μοίρασμα </w:t>
      </w:r>
      <w:r w:rsidR="00A3738D">
        <w:rPr>
          <w:rFonts w:ascii="Calibri" w:hAnsi="Calibri" w:cs="Calibri"/>
          <w:sz w:val="28"/>
          <w:szCs w:val="28"/>
          <w:shd w:val="clear" w:color="auto" w:fill="FFFFFF"/>
          <w:lang w:val="el-GR"/>
        </w:rPr>
        <w:t>εμπειριώ</w:t>
      </w:r>
      <w:r w:rsidRPr="00790576">
        <w:rPr>
          <w:rFonts w:ascii="Calibri" w:hAnsi="Calibri" w:cs="Calibri"/>
          <w:sz w:val="28"/>
          <w:szCs w:val="28"/>
          <w:shd w:val="clear" w:color="auto" w:fill="FFFFFF"/>
          <w:lang w:val="el-GR"/>
        </w:rPr>
        <w:t>ν</w:t>
      </w:r>
      <w:r>
        <w:rPr>
          <w:rFonts w:ascii="Calibri" w:hAnsi="Calibri" w:cs="Calibri"/>
          <w:sz w:val="28"/>
          <w:szCs w:val="28"/>
          <w:shd w:val="clear" w:color="auto" w:fill="FFFFFF"/>
          <w:lang w:val="el-GR"/>
        </w:rPr>
        <w:t xml:space="preserve"> κάνοντας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ερωτήσεις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όπως:</w:t>
      </w:r>
    </w:p>
    <w:p w14:paraId="7291D140" w14:textId="07B81366" w:rsidR="00AC5740" w:rsidRPr="003C4A10" w:rsidRDefault="00AC5740" w:rsidP="00AC5740">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παρατηρήσατε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στον εαυτό σας σχετικά με το στόχο της </w:t>
      </w:r>
      <w:r w:rsidR="007F173F">
        <w:rPr>
          <w:rFonts w:ascii="Calibri" w:hAnsi="Calibri" w:cs="Calibri"/>
          <w:sz w:val="28"/>
          <w:szCs w:val="28"/>
          <w:shd w:val="clear" w:color="auto" w:fill="FFFFFF"/>
          <w:lang w:val="el-GR"/>
        </w:rPr>
        <w:t>επαναχρησιμοποίησης</w:t>
      </w:r>
      <w:r>
        <w:rPr>
          <w:rFonts w:ascii="Calibri" w:hAnsi="Calibri" w:cs="Calibri"/>
          <w:sz w:val="28"/>
          <w:szCs w:val="28"/>
          <w:shd w:val="clear" w:color="auto" w:fill="FFFFFF"/>
          <w:lang w:val="el-GR"/>
        </w:rPr>
        <w:t xml:space="preserve"> την εβδομάδα που πέρασε; </w:t>
      </w:r>
    </w:p>
    <w:p w14:paraId="5F1569B4" w14:textId="77777777" w:rsidR="00AC5740" w:rsidRPr="0075183B" w:rsidRDefault="00AC5740" w:rsidP="00AC5740">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75183B">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Κάνατε</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75183B">
        <w:rPr>
          <w:rFonts w:ascii="Calibri" w:hAnsi="Calibri" w:cs="Calibri"/>
          <w:i/>
          <w:iCs/>
          <w:sz w:val="28"/>
          <w:szCs w:val="28"/>
          <w:shd w:val="clear" w:color="auto" w:fill="FFFFFF"/>
          <w:lang w:val="el-GR"/>
        </w:rPr>
        <w:t xml:space="preserve"> </w:t>
      </w:r>
      <w:r w:rsidRPr="007B2A81">
        <w:rPr>
          <w:rFonts w:ascii="Calibri" w:hAnsi="Calibri" w:cs="Calibri"/>
          <w:i/>
          <w:iCs/>
          <w:sz w:val="28"/>
          <w:szCs w:val="28"/>
          <w:shd w:val="clear" w:color="auto" w:fill="FFFFFF"/>
          <w:lang w:val="el-GR"/>
        </w:rPr>
        <w:t>διαφορετικ</w:t>
      </w:r>
      <w:r>
        <w:rPr>
          <w:rFonts w:ascii="Calibri" w:hAnsi="Calibri" w:cs="Calibri"/>
          <w:i/>
          <w:iCs/>
          <w:sz w:val="28"/>
          <w:szCs w:val="28"/>
          <w:shd w:val="clear" w:color="auto" w:fill="FFFFFF"/>
          <w:lang w:val="el-GR"/>
        </w:rPr>
        <w:t>ά</w:t>
      </w:r>
      <w:r w:rsidRPr="0075183B">
        <w:rPr>
          <w:rFonts w:ascii="Calibri" w:hAnsi="Calibri" w:cs="Calibri"/>
          <w:i/>
          <w:iCs/>
          <w:sz w:val="28"/>
          <w:szCs w:val="28"/>
          <w:shd w:val="clear" w:color="auto" w:fill="FFFFFF"/>
          <w:lang w:val="el-GR"/>
        </w:rPr>
        <w:t>;</w:t>
      </w:r>
    </w:p>
    <w:p w14:paraId="5384F621" w14:textId="77777777" w:rsidR="00AC5740" w:rsidRPr="003C4A10" w:rsidRDefault="00AC5740" w:rsidP="00AC5740">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Ακολουθήσατε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προσωπικούς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σας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στόχους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αν όχι</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ποιες δυσκολίες αντιμετωπίσατε;</w:t>
      </w:r>
      <w:r w:rsidRPr="003C4A10">
        <w:rPr>
          <w:rFonts w:ascii="Calibri" w:hAnsi="Calibri" w:cs="Calibri"/>
          <w:sz w:val="28"/>
          <w:szCs w:val="28"/>
          <w:shd w:val="clear" w:color="auto" w:fill="FFFFFF"/>
          <w:lang w:val="el-GR"/>
        </w:rPr>
        <w:t xml:space="preserve">  </w:t>
      </w:r>
    </w:p>
    <w:p w14:paraId="2EE344BA" w14:textId="77777777" w:rsidR="00AC5740" w:rsidRPr="00D16EB0" w:rsidRDefault="00AC5740" w:rsidP="00AC5740">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Προσπαθήσατε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ξεπεράσετε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αυτές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τις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δυσκολίες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με ποιον τρόπο;</w:t>
      </w:r>
      <w:r w:rsidRPr="003C4A10">
        <w:rPr>
          <w:rFonts w:ascii="Calibri" w:hAnsi="Calibri" w:cs="Calibri"/>
          <w:sz w:val="28"/>
          <w:szCs w:val="28"/>
          <w:shd w:val="clear" w:color="auto" w:fill="FFFFFF"/>
          <w:lang w:val="el-GR"/>
        </w:rPr>
        <w:t xml:space="preserve"> </w:t>
      </w:r>
      <w:r w:rsidRPr="00D16EB0">
        <w:rPr>
          <w:rFonts w:ascii="Calibri" w:hAnsi="Calibri" w:cs="Calibri"/>
          <w:sz w:val="28"/>
          <w:szCs w:val="28"/>
          <w:shd w:val="clear" w:color="auto" w:fill="FFFFFF"/>
          <w:lang w:val="el-GR"/>
        </w:rPr>
        <w:t>(</w:t>
      </w:r>
      <w:r>
        <w:rPr>
          <w:rFonts w:ascii="Calibri" w:hAnsi="Calibri" w:cs="Calibri"/>
          <w:sz w:val="28"/>
          <w:szCs w:val="28"/>
          <w:shd w:val="clear" w:color="auto" w:fill="FFFFFF"/>
          <w:lang w:val="el-GR"/>
        </w:rPr>
        <w:t>μπορείτε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προσκαλέσετε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μαθητές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ανταλλάξουν σκέψεις και να προτείνουν πιθανές λύσεις σύμφωνα με τις δυσκολίες. Ζητήστε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αλληλοϋποστηριχθούν, προτείνοντας ιδέες</w:t>
      </w:r>
      <w:r w:rsidRPr="00D16EB0">
        <w:rPr>
          <w:rFonts w:ascii="Calibri" w:hAnsi="Calibri" w:cs="Calibri"/>
          <w:sz w:val="28"/>
          <w:szCs w:val="28"/>
          <w:shd w:val="clear" w:color="auto" w:fill="FFFFFF"/>
          <w:lang w:val="el-GR"/>
        </w:rPr>
        <w:t>)</w:t>
      </w:r>
    </w:p>
    <w:p w14:paraId="5FD06D42" w14:textId="45A72209" w:rsidR="00AC5740" w:rsidRPr="00D16EB0" w:rsidRDefault="00AC5740" w:rsidP="00AC5740">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lastRenderedPageBreak/>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Θα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θέλατε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προσθέσετε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νέο</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στη</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λίστα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των</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 xml:space="preserve">προσωπικών σας στόχων ή να κάνετε κάποιες αλλαγές ώστε να </w:t>
      </w:r>
      <w:r w:rsidR="007F173F" w:rsidRPr="00A3738D">
        <w:rPr>
          <w:rFonts w:ascii="Calibri" w:hAnsi="Calibri" w:cs="Calibri"/>
          <w:i/>
          <w:iCs/>
          <w:sz w:val="28"/>
          <w:szCs w:val="28"/>
          <w:shd w:val="clear" w:color="auto" w:fill="FFFFFF"/>
          <w:lang w:val="el-GR"/>
        </w:rPr>
        <w:t>γίνουν</w:t>
      </w:r>
      <w:r w:rsidR="007F173F">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πιο εφικτοί;</w:t>
      </w:r>
      <w:r w:rsidRPr="00D16EB0">
        <w:rPr>
          <w:rFonts w:ascii="Calibri" w:hAnsi="Calibri" w:cs="Calibri"/>
          <w:i/>
          <w:iCs/>
          <w:sz w:val="28"/>
          <w:szCs w:val="28"/>
          <w:shd w:val="clear" w:color="auto" w:fill="FFFFFF"/>
          <w:lang w:val="el-GR"/>
        </w:rPr>
        <w:t xml:space="preserve"> </w:t>
      </w:r>
    </w:p>
    <w:p w14:paraId="59FC6713" w14:textId="77777777" w:rsidR="00AC5740" w:rsidRPr="00D16EB0" w:rsidRDefault="00AC5740" w:rsidP="00AC5740">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Πως θα θέλατε να συνεχίσετε;</w:t>
      </w:r>
      <w:r w:rsidRPr="00D16EB0">
        <w:rPr>
          <w:rFonts w:ascii="Calibri" w:hAnsi="Calibri" w:cs="Calibri"/>
          <w:i/>
          <w:iCs/>
          <w:sz w:val="28"/>
          <w:szCs w:val="28"/>
          <w:shd w:val="clear" w:color="auto" w:fill="FFFFFF"/>
          <w:lang w:val="el-GR"/>
        </w:rPr>
        <w:t xml:space="preserve"> </w:t>
      </w:r>
    </w:p>
    <w:p w14:paraId="184A2C97" w14:textId="2251D72D" w:rsidR="00CB1954" w:rsidRPr="00D406B9" w:rsidRDefault="00AC5740" w:rsidP="00D406B9">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Τέλος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προετοιμάστε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έδαφος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για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διερεύνηση</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επόμενου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θέματος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ενθαρρύνετε τους μαθητές σας να δουν πως το νέο θέμα συμπληρώνει το προηγούμενο. </w:t>
      </w:r>
    </w:p>
    <w:p w14:paraId="43A580E3" w14:textId="77777777" w:rsidR="00A3738D" w:rsidRDefault="00A3738D" w:rsidP="00E75D8C">
      <w:pPr>
        <w:rPr>
          <w:rFonts w:ascii="Calibri" w:hAnsi="Calibri" w:cs="Calibri"/>
          <w:b/>
          <w:color w:val="00B050"/>
          <w:sz w:val="32"/>
          <w:szCs w:val="32"/>
          <w:shd w:val="clear" w:color="auto" w:fill="FFFFFF"/>
          <w:lang w:val="el-GR"/>
        </w:rPr>
      </w:pPr>
    </w:p>
    <w:p w14:paraId="3F3688F8" w14:textId="77777777" w:rsidR="00A3738D" w:rsidRDefault="00A3738D" w:rsidP="00E75D8C">
      <w:pPr>
        <w:rPr>
          <w:rFonts w:ascii="Calibri" w:hAnsi="Calibri" w:cs="Calibri"/>
          <w:b/>
          <w:color w:val="00B050"/>
          <w:sz w:val="32"/>
          <w:szCs w:val="32"/>
          <w:shd w:val="clear" w:color="auto" w:fill="FFFFFF"/>
          <w:lang w:val="el-GR"/>
        </w:rPr>
      </w:pPr>
    </w:p>
    <w:p w14:paraId="463733CA" w14:textId="77777777" w:rsidR="00A3738D" w:rsidRDefault="00A3738D" w:rsidP="00E75D8C">
      <w:pPr>
        <w:rPr>
          <w:rFonts w:ascii="Calibri" w:hAnsi="Calibri" w:cs="Calibri"/>
          <w:b/>
          <w:color w:val="00B050"/>
          <w:sz w:val="32"/>
          <w:szCs w:val="32"/>
          <w:shd w:val="clear" w:color="auto" w:fill="FFFFFF"/>
          <w:lang w:val="el-GR"/>
        </w:rPr>
      </w:pPr>
    </w:p>
    <w:p w14:paraId="4D0D44C3" w14:textId="77777777" w:rsidR="00A3738D" w:rsidRDefault="00A3738D" w:rsidP="00E75D8C">
      <w:pPr>
        <w:rPr>
          <w:rFonts w:ascii="Calibri" w:hAnsi="Calibri" w:cs="Calibri"/>
          <w:b/>
          <w:color w:val="00B050"/>
          <w:sz w:val="32"/>
          <w:szCs w:val="32"/>
          <w:shd w:val="clear" w:color="auto" w:fill="FFFFFF"/>
          <w:lang w:val="el-GR"/>
        </w:rPr>
      </w:pPr>
    </w:p>
    <w:p w14:paraId="3E2A1959" w14:textId="77777777" w:rsidR="00A3738D" w:rsidRDefault="00A3738D" w:rsidP="00E75D8C">
      <w:pPr>
        <w:rPr>
          <w:rFonts w:ascii="Calibri" w:hAnsi="Calibri" w:cs="Calibri"/>
          <w:b/>
          <w:color w:val="00B050"/>
          <w:sz w:val="32"/>
          <w:szCs w:val="32"/>
          <w:shd w:val="clear" w:color="auto" w:fill="FFFFFF"/>
          <w:lang w:val="el-GR"/>
        </w:rPr>
      </w:pPr>
    </w:p>
    <w:p w14:paraId="634A62DC" w14:textId="77777777" w:rsidR="00A3738D" w:rsidRDefault="00A3738D" w:rsidP="00E75D8C">
      <w:pPr>
        <w:rPr>
          <w:rFonts w:ascii="Calibri" w:hAnsi="Calibri" w:cs="Calibri"/>
          <w:b/>
          <w:color w:val="00B050"/>
          <w:sz w:val="32"/>
          <w:szCs w:val="32"/>
          <w:shd w:val="clear" w:color="auto" w:fill="FFFFFF"/>
          <w:lang w:val="el-GR"/>
        </w:rPr>
      </w:pPr>
    </w:p>
    <w:p w14:paraId="46E35A83" w14:textId="77777777" w:rsidR="00A3738D" w:rsidRDefault="00A3738D" w:rsidP="00E75D8C">
      <w:pPr>
        <w:rPr>
          <w:rFonts w:ascii="Calibri" w:hAnsi="Calibri" w:cs="Calibri"/>
          <w:b/>
          <w:color w:val="00B050"/>
          <w:sz w:val="32"/>
          <w:szCs w:val="32"/>
          <w:shd w:val="clear" w:color="auto" w:fill="FFFFFF"/>
          <w:lang w:val="el-GR"/>
        </w:rPr>
      </w:pPr>
    </w:p>
    <w:p w14:paraId="6D6805ED" w14:textId="77777777" w:rsidR="00A3738D" w:rsidRDefault="00A3738D" w:rsidP="00E75D8C">
      <w:pPr>
        <w:rPr>
          <w:rFonts w:ascii="Calibri" w:hAnsi="Calibri" w:cs="Calibri"/>
          <w:b/>
          <w:color w:val="00B050"/>
          <w:sz w:val="32"/>
          <w:szCs w:val="32"/>
          <w:shd w:val="clear" w:color="auto" w:fill="FFFFFF"/>
          <w:lang w:val="el-GR"/>
        </w:rPr>
      </w:pPr>
    </w:p>
    <w:p w14:paraId="1C963DC2" w14:textId="77777777" w:rsidR="00A3738D" w:rsidRDefault="00A3738D" w:rsidP="00E75D8C">
      <w:pPr>
        <w:rPr>
          <w:rFonts w:ascii="Calibri" w:hAnsi="Calibri" w:cs="Calibri"/>
          <w:b/>
          <w:color w:val="00B050"/>
          <w:sz w:val="32"/>
          <w:szCs w:val="32"/>
          <w:shd w:val="clear" w:color="auto" w:fill="FFFFFF"/>
          <w:lang w:val="el-GR"/>
        </w:rPr>
      </w:pPr>
    </w:p>
    <w:p w14:paraId="0CC5F660" w14:textId="77777777" w:rsidR="00A3738D" w:rsidRDefault="00A3738D" w:rsidP="00E75D8C">
      <w:pPr>
        <w:rPr>
          <w:rFonts w:ascii="Calibri" w:hAnsi="Calibri" w:cs="Calibri"/>
          <w:b/>
          <w:color w:val="00B050"/>
          <w:sz w:val="32"/>
          <w:szCs w:val="32"/>
          <w:shd w:val="clear" w:color="auto" w:fill="FFFFFF"/>
          <w:lang w:val="el-GR"/>
        </w:rPr>
      </w:pPr>
    </w:p>
    <w:p w14:paraId="336C3969" w14:textId="77777777" w:rsidR="00A3738D" w:rsidRDefault="00A3738D" w:rsidP="00E75D8C">
      <w:pPr>
        <w:rPr>
          <w:rFonts w:ascii="Calibri" w:hAnsi="Calibri" w:cs="Calibri"/>
          <w:b/>
          <w:color w:val="00B050"/>
          <w:sz w:val="32"/>
          <w:szCs w:val="32"/>
          <w:shd w:val="clear" w:color="auto" w:fill="FFFFFF"/>
          <w:lang w:val="el-GR"/>
        </w:rPr>
      </w:pPr>
    </w:p>
    <w:p w14:paraId="7B79487D" w14:textId="77777777" w:rsidR="00A3738D" w:rsidRDefault="00A3738D" w:rsidP="00E75D8C">
      <w:pPr>
        <w:rPr>
          <w:rFonts w:ascii="Calibri" w:hAnsi="Calibri" w:cs="Calibri"/>
          <w:b/>
          <w:color w:val="00B050"/>
          <w:sz w:val="32"/>
          <w:szCs w:val="32"/>
          <w:shd w:val="clear" w:color="auto" w:fill="FFFFFF"/>
          <w:lang w:val="el-GR"/>
        </w:rPr>
      </w:pPr>
    </w:p>
    <w:p w14:paraId="5F533544" w14:textId="77777777" w:rsidR="00A3738D" w:rsidRDefault="00A3738D" w:rsidP="00E75D8C">
      <w:pPr>
        <w:rPr>
          <w:rFonts w:ascii="Calibri" w:hAnsi="Calibri" w:cs="Calibri"/>
          <w:b/>
          <w:color w:val="00B050"/>
          <w:sz w:val="32"/>
          <w:szCs w:val="32"/>
          <w:shd w:val="clear" w:color="auto" w:fill="FFFFFF"/>
          <w:lang w:val="el-GR"/>
        </w:rPr>
      </w:pPr>
    </w:p>
    <w:p w14:paraId="32F2BCD2" w14:textId="77777777" w:rsidR="00A3738D" w:rsidRDefault="00A3738D" w:rsidP="00E75D8C">
      <w:pPr>
        <w:rPr>
          <w:rFonts w:ascii="Calibri" w:hAnsi="Calibri" w:cs="Calibri"/>
          <w:b/>
          <w:color w:val="00B050"/>
          <w:sz w:val="32"/>
          <w:szCs w:val="32"/>
          <w:shd w:val="clear" w:color="auto" w:fill="FFFFFF"/>
          <w:lang w:val="el-GR"/>
        </w:rPr>
      </w:pPr>
    </w:p>
    <w:p w14:paraId="04B10C95" w14:textId="77777777" w:rsidR="00A3738D" w:rsidRDefault="00A3738D" w:rsidP="00E75D8C">
      <w:pPr>
        <w:rPr>
          <w:rFonts w:ascii="Calibri" w:hAnsi="Calibri" w:cs="Calibri"/>
          <w:b/>
          <w:color w:val="00B050"/>
          <w:sz w:val="32"/>
          <w:szCs w:val="32"/>
          <w:shd w:val="clear" w:color="auto" w:fill="FFFFFF"/>
          <w:lang w:val="el-GR"/>
        </w:rPr>
      </w:pPr>
    </w:p>
    <w:p w14:paraId="02BA8380" w14:textId="77777777" w:rsidR="00A3738D" w:rsidRDefault="00A3738D" w:rsidP="00E75D8C">
      <w:pPr>
        <w:rPr>
          <w:rFonts w:ascii="Calibri" w:hAnsi="Calibri" w:cs="Calibri"/>
          <w:b/>
          <w:color w:val="00B050"/>
          <w:sz w:val="32"/>
          <w:szCs w:val="32"/>
          <w:shd w:val="clear" w:color="auto" w:fill="FFFFFF"/>
          <w:lang w:val="el-GR"/>
        </w:rPr>
      </w:pPr>
    </w:p>
    <w:p w14:paraId="47BC04D2" w14:textId="77777777" w:rsidR="00A3738D" w:rsidRDefault="00A3738D" w:rsidP="00E75D8C">
      <w:pPr>
        <w:rPr>
          <w:rFonts w:ascii="Calibri" w:hAnsi="Calibri" w:cs="Calibri"/>
          <w:b/>
          <w:color w:val="00B050"/>
          <w:sz w:val="32"/>
          <w:szCs w:val="32"/>
          <w:shd w:val="clear" w:color="auto" w:fill="FFFFFF"/>
          <w:lang w:val="el-GR"/>
        </w:rPr>
      </w:pPr>
    </w:p>
    <w:p w14:paraId="197ED8B8" w14:textId="7661DFFE" w:rsidR="00DD330E" w:rsidRPr="002258EC" w:rsidRDefault="002F18C0" w:rsidP="00C635FC">
      <w:pPr>
        <w:jc w:val="center"/>
        <w:rPr>
          <w:rFonts w:ascii="Calibri" w:hAnsi="Calibri" w:cs="Calibri"/>
          <w:b/>
          <w:color w:val="00B050"/>
          <w:sz w:val="32"/>
          <w:szCs w:val="32"/>
          <w:shd w:val="clear" w:color="auto" w:fill="FFFFFF"/>
          <w:lang w:val="el-GR"/>
        </w:rPr>
      </w:pPr>
      <w:r w:rsidRPr="00D406B9">
        <w:rPr>
          <w:rFonts w:ascii="Calibri" w:hAnsi="Calibri" w:cs="Calibri"/>
          <w:b/>
          <w:color w:val="00B050"/>
          <w:sz w:val="32"/>
          <w:szCs w:val="32"/>
          <w:shd w:val="clear" w:color="auto" w:fill="FFFFFF"/>
          <w:lang w:val="el-GR"/>
        </w:rPr>
        <w:lastRenderedPageBreak/>
        <w:t>6</w:t>
      </w:r>
      <w:r w:rsidR="00CB1954" w:rsidRPr="00D406B9">
        <w:rPr>
          <w:rFonts w:ascii="Calibri" w:hAnsi="Calibri" w:cs="Calibri"/>
          <w:b/>
          <w:color w:val="00B050"/>
          <w:sz w:val="32"/>
          <w:szCs w:val="32"/>
          <w:shd w:val="clear" w:color="auto" w:fill="FFFFFF"/>
          <w:lang w:val="el-GR"/>
        </w:rPr>
        <w:t>.</w:t>
      </w:r>
      <w:r w:rsidRPr="00D406B9">
        <w:rPr>
          <w:rFonts w:ascii="Calibri" w:hAnsi="Calibri" w:cs="Calibri"/>
          <w:b/>
          <w:color w:val="00B050"/>
          <w:sz w:val="32"/>
          <w:szCs w:val="32"/>
          <w:shd w:val="clear" w:color="auto" w:fill="FFFFFF"/>
          <w:lang w:val="el-GR"/>
        </w:rPr>
        <w:t xml:space="preserve"> </w:t>
      </w:r>
      <w:r w:rsidR="002258EC">
        <w:rPr>
          <w:rFonts w:ascii="Calibri" w:hAnsi="Calibri" w:cs="Calibri"/>
          <w:b/>
          <w:color w:val="00B050"/>
          <w:sz w:val="32"/>
          <w:szCs w:val="32"/>
          <w:shd w:val="clear" w:color="auto" w:fill="FFFFFF"/>
          <w:lang w:val="el-GR"/>
        </w:rPr>
        <w:t>Ανακύκλωση</w:t>
      </w:r>
    </w:p>
    <w:p w14:paraId="1C1EBF65" w14:textId="77777777" w:rsidR="00D406B9" w:rsidRPr="00F24BC0" w:rsidRDefault="00D406B9" w:rsidP="00F52048">
      <w:pPr>
        <w:jc w:val="both"/>
        <w:rPr>
          <w:rFonts w:ascii="Calibri" w:hAnsi="Calibri" w:cs="Calibri"/>
          <w:color w:val="00B050"/>
          <w:sz w:val="28"/>
          <w:szCs w:val="28"/>
          <w:lang w:val="el-GR"/>
        </w:rPr>
      </w:pPr>
      <w:r>
        <w:rPr>
          <w:rFonts w:ascii="Calibri" w:hAnsi="Calibri" w:cs="Calibri"/>
          <w:color w:val="00B050"/>
          <w:sz w:val="28"/>
          <w:szCs w:val="28"/>
          <w:lang w:val="en-US"/>
        </w:rPr>
        <w:sym w:font="Symbol" w:char="F0B7"/>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Βήμα</w:t>
      </w:r>
      <w:r w:rsidRPr="000D1FEF">
        <w:rPr>
          <w:rFonts w:ascii="Calibri" w:hAnsi="Calibri" w:cs="Calibri"/>
          <w:color w:val="00B050"/>
          <w:sz w:val="28"/>
          <w:szCs w:val="28"/>
          <w:lang w:val="el-GR"/>
        </w:rPr>
        <w:t xml:space="preserve"> 1: </w:t>
      </w:r>
      <w:r>
        <w:rPr>
          <w:rFonts w:ascii="Calibri" w:hAnsi="Calibri" w:cs="Calibri"/>
          <w:color w:val="00B050"/>
          <w:sz w:val="28"/>
          <w:szCs w:val="28"/>
          <w:lang w:val="el-GR"/>
        </w:rPr>
        <w:t>Παρακολουθήστε</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το βίντεο μαζί  με τους μαθητές και στη συνέχεια προσκαλέστε τους σε μία σύντομη συζήτηση.</w:t>
      </w:r>
    </w:p>
    <w:p w14:paraId="62A1429B" w14:textId="77777777" w:rsidR="00D406B9" w:rsidRPr="00F24BC0" w:rsidRDefault="00D406B9" w:rsidP="00F52048">
      <w:pPr>
        <w:rPr>
          <w:rFonts w:ascii="Calibri" w:hAnsi="Calibri" w:cs="Calibri"/>
          <w:color w:val="00B050"/>
          <w:sz w:val="28"/>
          <w:szCs w:val="28"/>
          <w:lang w:val="el-GR"/>
        </w:rPr>
      </w:pPr>
      <w:r>
        <w:rPr>
          <w:rFonts w:ascii="Calibri" w:hAnsi="Calibri" w:cs="Calibri"/>
          <w:color w:val="00B050"/>
          <w:sz w:val="28"/>
          <w:szCs w:val="28"/>
          <w:lang w:val="el-GR"/>
        </w:rPr>
        <w:t>Ερωτήσεις</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για</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εκμαίευση</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σκέψεων</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και</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ενθάρρυνση διαλόγου</w:t>
      </w:r>
    </w:p>
    <w:p w14:paraId="5F8527FF" w14:textId="77777777" w:rsidR="00D406B9" w:rsidRPr="00F24BC0" w:rsidRDefault="00D406B9" w:rsidP="00F52048">
      <w:pPr>
        <w:pStyle w:val="ListParagraph"/>
        <w:numPr>
          <w:ilvl w:val="0"/>
          <w:numId w:val="33"/>
        </w:numPr>
        <w:jc w:val="both"/>
        <w:rPr>
          <w:rFonts w:ascii="Calibri" w:hAnsi="Calibri" w:cs="Calibri"/>
          <w:i/>
          <w:iCs/>
          <w:color w:val="00B050"/>
          <w:sz w:val="28"/>
          <w:szCs w:val="28"/>
          <w:lang w:val="el-GR"/>
        </w:rPr>
      </w:pPr>
      <w:r>
        <w:rPr>
          <w:i/>
          <w:iCs/>
          <w:lang w:val="el-GR"/>
        </w:rPr>
        <w:t>«Τι έχετε σκεφτεί σχετικά με...;»</w:t>
      </w:r>
    </w:p>
    <w:p w14:paraId="125C4CDD" w14:textId="77777777" w:rsidR="00D406B9" w:rsidRPr="00F24BC0" w:rsidRDefault="00D406B9" w:rsidP="00F52048">
      <w:pPr>
        <w:pStyle w:val="ListParagraph"/>
        <w:numPr>
          <w:ilvl w:val="0"/>
          <w:numId w:val="33"/>
        </w:numPr>
        <w:jc w:val="both"/>
        <w:rPr>
          <w:i/>
          <w:iCs/>
          <w:lang w:val="el-GR"/>
        </w:rPr>
      </w:pPr>
      <w:r>
        <w:rPr>
          <w:i/>
          <w:iCs/>
          <w:lang w:val="el-GR"/>
        </w:rPr>
        <w:t>«Ποιες είναι οι κύριες συνέπειες;»</w:t>
      </w:r>
      <w:r w:rsidRPr="00F24BC0">
        <w:rPr>
          <w:i/>
          <w:iCs/>
          <w:lang w:val="el-GR"/>
        </w:rPr>
        <w:t xml:space="preserve"> </w:t>
      </w:r>
    </w:p>
    <w:p w14:paraId="79FD6AFC" w14:textId="77777777" w:rsidR="00D406B9" w:rsidRPr="00F24BC0" w:rsidRDefault="00D406B9" w:rsidP="00F52048">
      <w:pPr>
        <w:pStyle w:val="ListParagraph"/>
        <w:numPr>
          <w:ilvl w:val="0"/>
          <w:numId w:val="33"/>
        </w:numPr>
        <w:jc w:val="both"/>
        <w:rPr>
          <w:i/>
          <w:iCs/>
          <w:lang w:val="el-GR"/>
        </w:rPr>
      </w:pPr>
      <w:r>
        <w:rPr>
          <w:i/>
          <w:iCs/>
          <w:lang w:val="el-GR"/>
        </w:rPr>
        <w:t>«Ποιες συνέπειες μας επηρεάζουν στο παρόν;»</w:t>
      </w:r>
      <w:r w:rsidRPr="00F24BC0">
        <w:rPr>
          <w:i/>
          <w:iCs/>
          <w:lang w:val="el-GR"/>
        </w:rPr>
        <w:t xml:space="preserve"> </w:t>
      </w:r>
    </w:p>
    <w:p w14:paraId="09FE484D" w14:textId="77777777" w:rsidR="00D406B9" w:rsidRPr="00F24BC0" w:rsidRDefault="00D406B9" w:rsidP="00F52048">
      <w:pPr>
        <w:pStyle w:val="ListParagraph"/>
        <w:numPr>
          <w:ilvl w:val="0"/>
          <w:numId w:val="33"/>
        </w:numPr>
        <w:jc w:val="both"/>
        <w:rPr>
          <w:rFonts w:ascii="Calibri" w:hAnsi="Calibri" w:cs="Calibri"/>
          <w:i/>
          <w:iCs/>
          <w:color w:val="00B050"/>
          <w:sz w:val="28"/>
          <w:szCs w:val="28"/>
          <w:lang w:val="el-GR"/>
        </w:rPr>
      </w:pPr>
      <w:r>
        <w:rPr>
          <w:i/>
          <w:iCs/>
          <w:lang w:val="el-GR"/>
        </w:rPr>
        <w:t>«Ποια είναι η πρόγνωση για το μέλλον;»</w:t>
      </w:r>
    </w:p>
    <w:p w14:paraId="7B286419" w14:textId="77777777" w:rsidR="00D406B9" w:rsidRPr="00F24BC0" w:rsidRDefault="00D406B9" w:rsidP="00F52048">
      <w:pPr>
        <w:pStyle w:val="ListParagraph"/>
        <w:numPr>
          <w:ilvl w:val="0"/>
          <w:numId w:val="33"/>
        </w:numPr>
        <w:jc w:val="both"/>
        <w:rPr>
          <w:rFonts w:ascii="Calibri" w:hAnsi="Calibri" w:cs="Calibri"/>
          <w:i/>
          <w:iCs/>
          <w:color w:val="00B050"/>
          <w:sz w:val="28"/>
          <w:szCs w:val="28"/>
          <w:lang w:val="el-GR"/>
        </w:rPr>
      </w:pPr>
      <w:r>
        <w:rPr>
          <w:i/>
          <w:iCs/>
          <w:lang w:val="el-GR"/>
        </w:rPr>
        <w:t>«Ποιες διαφορετικές οπτικές του θέματος παρουσιάζονται στο βίντεο;»</w:t>
      </w:r>
    </w:p>
    <w:p w14:paraId="579500C7" w14:textId="77777777" w:rsidR="00D406B9" w:rsidRPr="00F24BC0" w:rsidRDefault="00D406B9" w:rsidP="00F52048">
      <w:pPr>
        <w:pStyle w:val="ListParagraph"/>
        <w:numPr>
          <w:ilvl w:val="0"/>
          <w:numId w:val="33"/>
        </w:numPr>
        <w:jc w:val="both"/>
        <w:rPr>
          <w:i/>
          <w:iCs/>
          <w:lang w:val="el-GR"/>
        </w:rPr>
      </w:pPr>
      <w:r>
        <w:rPr>
          <w:i/>
          <w:iCs/>
          <w:lang w:val="el-GR"/>
        </w:rPr>
        <w:t>«Τι γνωρίζετε και τι σκέψεις έχετε για το θέμα;»</w:t>
      </w:r>
    </w:p>
    <w:p w14:paraId="0A4BA923" w14:textId="77777777" w:rsidR="00D406B9" w:rsidRPr="00F24BC0" w:rsidRDefault="00D406B9" w:rsidP="00F52048">
      <w:pPr>
        <w:pStyle w:val="ListParagraph"/>
        <w:numPr>
          <w:ilvl w:val="0"/>
          <w:numId w:val="33"/>
        </w:numPr>
        <w:jc w:val="both"/>
        <w:rPr>
          <w:i/>
          <w:iCs/>
          <w:lang w:val="el-GR"/>
        </w:rPr>
      </w:pPr>
      <w:r>
        <w:rPr>
          <w:i/>
          <w:iCs/>
          <w:lang w:val="el-GR"/>
        </w:rPr>
        <w:t>«Είναι κάτι το οποίο γνωρίζετε ή κάτι που δεν γνωρίζετε, αλλά θα θέλατε να μάθετε περισσότερα;»</w:t>
      </w:r>
    </w:p>
    <w:p w14:paraId="13A46B33" w14:textId="77777777" w:rsidR="00D406B9" w:rsidRPr="00F24BC0" w:rsidRDefault="00D406B9" w:rsidP="00F52048">
      <w:pPr>
        <w:pStyle w:val="ListParagraph"/>
        <w:numPr>
          <w:ilvl w:val="0"/>
          <w:numId w:val="33"/>
        </w:numPr>
        <w:jc w:val="both"/>
        <w:rPr>
          <w:rFonts w:ascii="Calibri" w:hAnsi="Calibri" w:cs="Calibri"/>
          <w:i/>
          <w:iCs/>
          <w:color w:val="00B050"/>
          <w:sz w:val="28"/>
          <w:szCs w:val="28"/>
          <w:lang w:val="el-GR"/>
        </w:rPr>
      </w:pPr>
      <w:r>
        <w:rPr>
          <w:i/>
          <w:iCs/>
          <w:lang w:val="el-GR"/>
        </w:rPr>
        <w:t xml:space="preserve">Ρωτήστε και διερευνήστε πως νιώθουν οι μαθητές για αυτό το θέμα </w:t>
      </w:r>
      <w:r w:rsidRPr="00F24BC0">
        <w:rPr>
          <w:i/>
          <w:iCs/>
          <w:lang w:val="el-GR"/>
        </w:rPr>
        <w:t>(</w:t>
      </w:r>
      <w:r>
        <w:rPr>
          <w:i/>
          <w:iCs/>
          <w:lang w:val="el-GR"/>
        </w:rPr>
        <w:t>αισιόδοξοι ή απαισιόδοξοι)</w:t>
      </w:r>
    </w:p>
    <w:p w14:paraId="25B141F2" w14:textId="77777777" w:rsidR="00D406B9" w:rsidRPr="00F24BC0" w:rsidRDefault="00D406B9" w:rsidP="00F52048">
      <w:pPr>
        <w:jc w:val="both"/>
        <w:rPr>
          <w:rFonts w:ascii="Calibri" w:hAnsi="Calibri" w:cs="Calibri"/>
          <w:i/>
          <w:iCs/>
          <w:color w:val="00B050"/>
          <w:sz w:val="28"/>
          <w:szCs w:val="28"/>
          <w:lang w:val="el-GR"/>
        </w:rPr>
      </w:pPr>
      <w:r>
        <w:rPr>
          <w:rFonts w:ascii="Calibri" w:hAnsi="Calibri" w:cs="Calibri"/>
          <w:i/>
          <w:iCs/>
          <w:color w:val="00B050"/>
          <w:sz w:val="28"/>
          <w:szCs w:val="28"/>
          <w:lang w:val="el-GR"/>
        </w:rPr>
        <w:t>Διατηρήστε</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διάλογο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σύντομο,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κυρίως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μία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εισαγωγή</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στο θέμα. Συνοψίστε τα κύρια συμπεράσματα της συζήτησης. Οι</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μαθητές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θα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έχουν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την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ευκαιρία να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συζητήσουν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περαιτέρω και μετά τη δραστηριότητα.</w:t>
      </w:r>
      <w:r w:rsidRPr="00F24BC0">
        <w:rPr>
          <w:rFonts w:ascii="Calibri" w:hAnsi="Calibri" w:cs="Calibri"/>
          <w:i/>
          <w:iCs/>
          <w:color w:val="00B050"/>
          <w:sz w:val="28"/>
          <w:szCs w:val="28"/>
          <w:lang w:val="el-GR"/>
        </w:rPr>
        <w:t xml:space="preserve"> </w:t>
      </w:r>
    </w:p>
    <w:p w14:paraId="1C3BA028" w14:textId="77777777" w:rsidR="00D406B9" w:rsidRPr="00CF0FEE" w:rsidRDefault="00D406B9" w:rsidP="00F52048">
      <w:pPr>
        <w:pStyle w:val="ListParagraph"/>
        <w:rPr>
          <w:rFonts w:ascii="Calibri" w:hAnsi="Calibri" w:cs="Calibri"/>
          <w:color w:val="00B050"/>
          <w:sz w:val="28"/>
          <w:szCs w:val="28"/>
          <w:lang w:val="el-GR"/>
        </w:rPr>
      </w:pPr>
    </w:p>
    <w:p w14:paraId="367BDDB2" w14:textId="38382C93" w:rsidR="00D406B9" w:rsidRPr="00CF0FEE" w:rsidRDefault="00D406B9" w:rsidP="00D406B9">
      <w:pPr>
        <w:rPr>
          <w:rFonts w:ascii="Calibri" w:hAnsi="Calibri" w:cs="Calibri"/>
          <w:b/>
          <w:color w:val="00B050"/>
          <w:sz w:val="32"/>
          <w:szCs w:val="32"/>
          <w:shd w:val="clear" w:color="auto" w:fill="FFFFFF"/>
          <w:lang w:val="el-GR"/>
        </w:rPr>
      </w:pPr>
      <w:r w:rsidRPr="00CF0FEE">
        <w:rPr>
          <w:b/>
          <w:bCs/>
          <w:color w:val="00B050"/>
          <w:lang w:val="en-US"/>
        </w:rPr>
        <w:sym w:font="Symbol" w:char="F0B7"/>
      </w:r>
      <w:r w:rsidRPr="00CF0FEE">
        <w:rPr>
          <w:rFonts w:ascii="Calibri" w:hAnsi="Calibri" w:cs="Calibri"/>
          <w:b/>
          <w:bCs/>
          <w:color w:val="00B050"/>
          <w:sz w:val="28"/>
          <w:szCs w:val="28"/>
          <w:lang w:val="el-GR"/>
        </w:rPr>
        <w:t xml:space="preserve"> </w:t>
      </w:r>
      <w:r w:rsidRPr="00CF0FEE">
        <w:rPr>
          <w:rFonts w:ascii="Calibri" w:hAnsi="Calibri" w:cs="Calibri"/>
          <w:b/>
          <w:bCs/>
          <w:color w:val="00B050"/>
          <w:sz w:val="28"/>
          <w:szCs w:val="28"/>
          <w:shd w:val="clear" w:color="auto" w:fill="FFFFFF"/>
          <w:lang w:val="el-GR"/>
        </w:rPr>
        <w:t>Βήμα 2:</w:t>
      </w:r>
      <w:r w:rsidRPr="00CF0FEE">
        <w:rPr>
          <w:rFonts w:ascii="Calibri" w:hAnsi="Calibri" w:cs="Calibri"/>
          <w:color w:val="00B050"/>
          <w:sz w:val="28"/>
          <w:szCs w:val="28"/>
          <w:shd w:val="clear" w:color="auto" w:fill="FFFFFF"/>
          <w:lang w:val="el-GR"/>
        </w:rPr>
        <w:t xml:space="preserve"> Δραστηριότητα και εποικοδομητικός διάλογος</w:t>
      </w:r>
      <w:r>
        <w:rPr>
          <w:rFonts w:ascii="Calibri" w:hAnsi="Calibri" w:cs="Calibri"/>
          <w:color w:val="00B050"/>
          <w:sz w:val="28"/>
          <w:szCs w:val="28"/>
          <w:shd w:val="clear" w:color="auto" w:fill="FFFFFF"/>
          <w:lang w:val="el-GR"/>
        </w:rPr>
        <w:t xml:space="preserve"> (επιλογή για μαθητές 10-12 </w:t>
      </w:r>
      <w:r w:rsidR="00C635FC">
        <w:rPr>
          <w:rFonts w:ascii="Calibri" w:hAnsi="Calibri" w:cs="Calibri"/>
          <w:color w:val="00B050"/>
          <w:sz w:val="28"/>
          <w:szCs w:val="28"/>
          <w:shd w:val="clear" w:color="auto" w:fill="FFFFFF"/>
          <w:lang w:val="el-GR"/>
        </w:rPr>
        <w:t>χρονών</w:t>
      </w:r>
      <w:r>
        <w:rPr>
          <w:rFonts w:ascii="Calibri" w:hAnsi="Calibri" w:cs="Calibri"/>
          <w:color w:val="00B050"/>
          <w:sz w:val="28"/>
          <w:szCs w:val="28"/>
          <w:shd w:val="clear" w:color="auto" w:fill="FFFFFF"/>
          <w:lang w:val="el-GR"/>
        </w:rPr>
        <w:t>)</w:t>
      </w:r>
    </w:p>
    <w:tbl>
      <w:tblPr>
        <w:tblStyle w:val="TabelaSimples11"/>
        <w:tblW w:w="0" w:type="auto"/>
        <w:tblLook w:val="04A0" w:firstRow="1" w:lastRow="0" w:firstColumn="1" w:lastColumn="0" w:noHBand="0" w:noVBand="1"/>
      </w:tblPr>
      <w:tblGrid>
        <w:gridCol w:w="4865"/>
        <w:gridCol w:w="5307"/>
      </w:tblGrid>
      <w:tr w:rsidR="00D406B9" w:rsidRPr="00F82B4E" w14:paraId="7F53237D" w14:textId="77777777" w:rsidTr="00D40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shd w:val="clear" w:color="auto" w:fill="C2D69B" w:themeFill="accent6" w:themeFillTint="99"/>
          </w:tcPr>
          <w:p w14:paraId="7474C07B" w14:textId="481B479D" w:rsidR="00D406B9" w:rsidRPr="00F82B4E" w:rsidRDefault="00D406B9" w:rsidP="00D406B9">
            <w:pPr>
              <w:rPr>
                <w:rFonts w:ascii="Calibri" w:hAnsi="Calibri" w:cs="Calibri"/>
                <w:color w:val="000000" w:themeColor="text1"/>
                <w:sz w:val="28"/>
                <w:szCs w:val="28"/>
              </w:rPr>
            </w:pPr>
            <w:r>
              <w:rPr>
                <w:rFonts w:ascii="Calibri" w:hAnsi="Calibri" w:cs="Calibri"/>
                <w:sz w:val="28"/>
                <w:szCs w:val="28"/>
                <w:lang w:val="el-GR"/>
              </w:rPr>
              <w:t>Κύριος στόχος</w:t>
            </w:r>
          </w:p>
        </w:tc>
        <w:tc>
          <w:tcPr>
            <w:tcW w:w="5307" w:type="dxa"/>
          </w:tcPr>
          <w:p w14:paraId="59072918" w14:textId="77777777" w:rsidR="00177D91" w:rsidRPr="00177D91" w:rsidRDefault="00985A9C" w:rsidP="00D406B9">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themeColor="text1"/>
                <w:sz w:val="28"/>
                <w:szCs w:val="28"/>
                <w:lang w:val="el-GR"/>
              </w:rPr>
            </w:pPr>
            <w:r>
              <w:rPr>
                <w:rFonts w:ascii="Calibri" w:hAnsi="Calibri" w:cs="Calibri"/>
                <w:b w:val="0"/>
                <w:sz w:val="28"/>
                <w:szCs w:val="28"/>
                <w:lang w:val="el-GR"/>
              </w:rPr>
              <w:t>Κινητοποίηση</w:t>
            </w:r>
            <w:r w:rsidRPr="004B5CE1">
              <w:rPr>
                <w:rFonts w:ascii="Calibri" w:hAnsi="Calibri" w:cs="Calibri"/>
                <w:b w:val="0"/>
                <w:sz w:val="28"/>
                <w:szCs w:val="28"/>
                <w:lang w:val="el-GR"/>
              </w:rPr>
              <w:t xml:space="preserve"> </w:t>
            </w:r>
            <w:r>
              <w:rPr>
                <w:rFonts w:ascii="Calibri" w:hAnsi="Calibri" w:cs="Calibri"/>
                <w:b w:val="0"/>
                <w:sz w:val="28"/>
                <w:szCs w:val="28"/>
                <w:lang w:val="el-GR"/>
              </w:rPr>
              <w:t>σκέψεων</w:t>
            </w:r>
            <w:r w:rsidRPr="004B5CE1">
              <w:rPr>
                <w:rFonts w:ascii="Calibri" w:hAnsi="Calibri" w:cs="Calibri"/>
                <w:b w:val="0"/>
                <w:sz w:val="28"/>
                <w:szCs w:val="28"/>
                <w:lang w:val="el-GR"/>
              </w:rPr>
              <w:t xml:space="preserve">, </w:t>
            </w:r>
            <w:r>
              <w:rPr>
                <w:rFonts w:ascii="Calibri" w:hAnsi="Calibri" w:cs="Calibri"/>
                <w:b w:val="0"/>
                <w:sz w:val="28"/>
                <w:szCs w:val="28"/>
                <w:lang w:val="el-GR"/>
              </w:rPr>
              <w:t>ιδεών</w:t>
            </w:r>
            <w:r w:rsidRPr="004B5CE1">
              <w:rPr>
                <w:rFonts w:ascii="Calibri" w:hAnsi="Calibri" w:cs="Calibri"/>
                <w:b w:val="0"/>
                <w:sz w:val="28"/>
                <w:szCs w:val="28"/>
                <w:lang w:val="el-GR"/>
              </w:rPr>
              <w:t xml:space="preserve"> </w:t>
            </w:r>
            <w:r>
              <w:rPr>
                <w:rFonts w:ascii="Calibri" w:hAnsi="Calibri" w:cs="Calibri"/>
                <w:b w:val="0"/>
                <w:sz w:val="28"/>
                <w:szCs w:val="28"/>
                <w:lang w:val="el-GR"/>
              </w:rPr>
              <w:t>και</w:t>
            </w:r>
            <w:r w:rsidRPr="004B5CE1">
              <w:rPr>
                <w:rFonts w:ascii="Calibri" w:hAnsi="Calibri" w:cs="Calibri"/>
                <w:b w:val="0"/>
                <w:sz w:val="28"/>
                <w:szCs w:val="28"/>
                <w:lang w:val="el-GR"/>
              </w:rPr>
              <w:t xml:space="preserve"> </w:t>
            </w:r>
            <w:r>
              <w:rPr>
                <w:rFonts w:ascii="Calibri" w:hAnsi="Calibri" w:cs="Calibri"/>
                <w:b w:val="0"/>
                <w:sz w:val="28"/>
                <w:szCs w:val="28"/>
                <w:lang w:val="el-GR"/>
              </w:rPr>
              <w:t>προσωπικών</w:t>
            </w:r>
            <w:r w:rsidRPr="004B5CE1">
              <w:rPr>
                <w:rFonts w:ascii="Calibri" w:hAnsi="Calibri" w:cs="Calibri"/>
                <w:b w:val="0"/>
                <w:sz w:val="28"/>
                <w:szCs w:val="28"/>
                <w:lang w:val="el-GR"/>
              </w:rPr>
              <w:t xml:space="preserve"> </w:t>
            </w:r>
            <w:r>
              <w:rPr>
                <w:rFonts w:ascii="Calibri" w:hAnsi="Calibri" w:cs="Calibri"/>
                <w:b w:val="0"/>
                <w:sz w:val="28"/>
                <w:szCs w:val="28"/>
                <w:lang w:val="el-GR"/>
              </w:rPr>
              <w:t xml:space="preserve">στόχων </w:t>
            </w:r>
            <w:r>
              <w:rPr>
                <w:rFonts w:ascii="Calibri" w:hAnsi="Calibri" w:cs="Calibri"/>
                <w:b w:val="0"/>
                <w:color w:val="000000" w:themeColor="text1"/>
                <w:sz w:val="28"/>
                <w:szCs w:val="28"/>
                <w:lang w:val="el-GR"/>
              </w:rPr>
              <w:t>σχετικά με την ανακύκλωση</w:t>
            </w:r>
            <w:r w:rsidR="00177D91" w:rsidRPr="00177D91">
              <w:rPr>
                <w:rFonts w:ascii="Calibri" w:hAnsi="Calibri" w:cs="Calibri"/>
                <w:b w:val="0"/>
                <w:color w:val="000000" w:themeColor="text1"/>
                <w:sz w:val="28"/>
                <w:szCs w:val="28"/>
                <w:lang w:val="el-GR"/>
              </w:rPr>
              <w:t xml:space="preserve">. </w:t>
            </w:r>
          </w:p>
          <w:p w14:paraId="3E092166" w14:textId="0D92A2DE" w:rsidR="00D406B9" w:rsidRPr="00985A9C" w:rsidRDefault="00177D91" w:rsidP="00D406B9">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b w:val="0"/>
                <w:color w:val="000000" w:themeColor="text1"/>
                <w:sz w:val="28"/>
                <w:szCs w:val="28"/>
              </w:rPr>
              <w:t>K</w:t>
            </w:r>
            <w:proofErr w:type="spellStart"/>
            <w:r w:rsidR="00985A9C" w:rsidRPr="00C96032">
              <w:rPr>
                <w:rFonts w:ascii="Calibri" w:hAnsi="Calibri" w:cs="Calibri"/>
                <w:b w:val="0"/>
                <w:color w:val="000000" w:themeColor="text1"/>
                <w:sz w:val="28"/>
                <w:szCs w:val="28"/>
                <w:lang w:val="el-GR"/>
              </w:rPr>
              <w:t>ατα</w:t>
            </w:r>
            <w:r>
              <w:rPr>
                <w:rFonts w:ascii="Calibri" w:hAnsi="Calibri" w:cs="Calibri"/>
                <w:b w:val="0"/>
                <w:color w:val="000000" w:themeColor="text1"/>
                <w:sz w:val="28"/>
                <w:szCs w:val="28"/>
                <w:lang w:val="el-GR"/>
              </w:rPr>
              <w:t>νόηση</w:t>
            </w:r>
            <w:proofErr w:type="spellEnd"/>
            <w:r w:rsidR="00985A9C" w:rsidRPr="00C96032">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του</w:t>
            </w:r>
            <w:r w:rsidR="00985A9C" w:rsidRPr="00C96032">
              <w:rPr>
                <w:rFonts w:ascii="Calibri" w:hAnsi="Calibri" w:cs="Calibri"/>
                <w:b w:val="0"/>
                <w:color w:val="000000" w:themeColor="text1"/>
                <w:sz w:val="28"/>
                <w:szCs w:val="28"/>
                <w:lang w:val="el-GR"/>
              </w:rPr>
              <w:t xml:space="preserve"> αντίκτυπο</w:t>
            </w:r>
            <w:r>
              <w:rPr>
                <w:rFonts w:ascii="Calibri" w:hAnsi="Calibri" w:cs="Calibri"/>
                <w:b w:val="0"/>
                <w:color w:val="000000" w:themeColor="text1"/>
                <w:sz w:val="28"/>
                <w:szCs w:val="28"/>
                <w:lang w:val="el-GR"/>
              </w:rPr>
              <w:t>υ που έχουν</w:t>
            </w:r>
            <w:r w:rsidR="00985A9C" w:rsidRPr="00C96032">
              <w:rPr>
                <w:rFonts w:ascii="Calibri" w:hAnsi="Calibri" w:cs="Calibri"/>
                <w:b w:val="0"/>
                <w:color w:val="000000" w:themeColor="text1"/>
                <w:sz w:val="28"/>
                <w:szCs w:val="28"/>
                <w:lang w:val="el-GR"/>
              </w:rPr>
              <w:t xml:space="preserve"> ορισμέν</w:t>
            </w:r>
            <w:r>
              <w:rPr>
                <w:rFonts w:ascii="Calibri" w:hAnsi="Calibri" w:cs="Calibri"/>
                <w:b w:val="0"/>
                <w:color w:val="000000" w:themeColor="text1"/>
                <w:sz w:val="28"/>
                <w:szCs w:val="28"/>
                <w:lang w:val="el-GR"/>
              </w:rPr>
              <w:t>α</w:t>
            </w:r>
            <w:r w:rsidR="00985A9C" w:rsidRPr="00C96032">
              <w:rPr>
                <w:rFonts w:ascii="Calibri" w:hAnsi="Calibri" w:cs="Calibri"/>
                <w:b w:val="0"/>
                <w:color w:val="000000" w:themeColor="text1"/>
                <w:sz w:val="28"/>
                <w:szCs w:val="28"/>
                <w:lang w:val="el-GR"/>
              </w:rPr>
              <w:t xml:space="preserve"> υλικ</w:t>
            </w:r>
            <w:r>
              <w:rPr>
                <w:rFonts w:ascii="Calibri" w:hAnsi="Calibri" w:cs="Calibri"/>
                <w:b w:val="0"/>
                <w:color w:val="000000" w:themeColor="text1"/>
                <w:sz w:val="28"/>
                <w:szCs w:val="28"/>
                <w:lang w:val="el-GR"/>
              </w:rPr>
              <w:t>ά</w:t>
            </w:r>
            <w:r w:rsidR="00985A9C" w:rsidRPr="00C96032">
              <w:rPr>
                <w:rFonts w:ascii="Calibri" w:hAnsi="Calibri" w:cs="Calibri"/>
                <w:b w:val="0"/>
                <w:color w:val="000000" w:themeColor="text1"/>
                <w:sz w:val="28"/>
                <w:szCs w:val="28"/>
                <w:lang w:val="el-GR"/>
              </w:rPr>
              <w:t xml:space="preserve"> στο περιβάλλον</w:t>
            </w:r>
            <w:r w:rsidR="00985A9C">
              <w:rPr>
                <w:rFonts w:ascii="Calibri" w:hAnsi="Calibri" w:cs="Calibri"/>
                <w:b w:val="0"/>
                <w:color w:val="000000" w:themeColor="text1"/>
                <w:sz w:val="28"/>
                <w:szCs w:val="28"/>
                <w:lang w:val="el-GR"/>
              </w:rPr>
              <w:t>.</w:t>
            </w:r>
          </w:p>
        </w:tc>
      </w:tr>
      <w:tr w:rsidR="00D406B9" w:rsidRPr="00F82B4E" w14:paraId="67CB8C8B" w14:textId="77777777" w:rsidTr="00D4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33855FA8" w14:textId="28A8E11C" w:rsidR="00D406B9" w:rsidRPr="00F82B4E" w:rsidRDefault="00985A9C" w:rsidP="00D406B9">
            <w:pPr>
              <w:rPr>
                <w:rFonts w:ascii="Calibri" w:hAnsi="Calibri" w:cs="Calibri"/>
                <w:color w:val="000000" w:themeColor="text1"/>
                <w:sz w:val="28"/>
                <w:szCs w:val="28"/>
              </w:rPr>
            </w:pPr>
            <w:r>
              <w:rPr>
                <w:rFonts w:ascii="Calibri" w:hAnsi="Calibri" w:cs="Calibri"/>
                <w:sz w:val="28"/>
                <w:szCs w:val="28"/>
                <w:lang w:val="el-GR"/>
              </w:rPr>
              <w:t>Τίτλος δραστηριότητας</w:t>
            </w:r>
          </w:p>
        </w:tc>
        <w:tc>
          <w:tcPr>
            <w:tcW w:w="5307" w:type="dxa"/>
            <w:shd w:val="clear" w:color="auto" w:fill="auto"/>
          </w:tcPr>
          <w:p w14:paraId="1EB38394" w14:textId="0DDDABCF" w:rsidR="00D406B9" w:rsidRPr="00F82B4E" w:rsidRDefault="00985A9C" w:rsidP="00D406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C96032">
              <w:rPr>
                <w:rFonts w:ascii="Calibri" w:hAnsi="Calibri" w:cs="Calibri"/>
                <w:color w:val="000000" w:themeColor="text1"/>
                <w:sz w:val="28"/>
                <w:szCs w:val="28"/>
              </w:rPr>
              <w:t>«</w:t>
            </w:r>
            <w:proofErr w:type="spellStart"/>
            <w:r w:rsidRPr="00C96032">
              <w:rPr>
                <w:rFonts w:ascii="Calibri" w:hAnsi="Calibri" w:cs="Calibri"/>
                <w:color w:val="000000" w:themeColor="text1"/>
                <w:sz w:val="28"/>
                <w:szCs w:val="28"/>
              </w:rPr>
              <w:t>Αν</w:t>
            </w:r>
            <w:proofErr w:type="spellEnd"/>
            <w:r w:rsidRPr="00C96032">
              <w:rPr>
                <w:rFonts w:ascii="Calibri" w:hAnsi="Calibri" w:cs="Calibri"/>
                <w:color w:val="000000" w:themeColor="text1"/>
                <w:sz w:val="28"/>
                <w:szCs w:val="28"/>
              </w:rPr>
              <w:t xml:space="preserve">ακύκλωση: </w:t>
            </w:r>
            <w:proofErr w:type="spellStart"/>
            <w:r w:rsidRPr="00C96032">
              <w:rPr>
                <w:rFonts w:ascii="Calibri" w:hAnsi="Calibri" w:cs="Calibri"/>
                <w:color w:val="000000" w:themeColor="text1"/>
                <w:sz w:val="28"/>
                <w:szCs w:val="28"/>
              </w:rPr>
              <w:t>Κάντε</w:t>
            </w:r>
            <w:proofErr w:type="spellEnd"/>
            <w:r w:rsidRPr="00C96032">
              <w:rPr>
                <w:rFonts w:ascii="Calibri" w:hAnsi="Calibri" w:cs="Calibri"/>
                <w:color w:val="000000" w:themeColor="text1"/>
                <w:sz w:val="28"/>
                <w:szCs w:val="28"/>
              </w:rPr>
              <w:t xml:space="preserve"> </w:t>
            </w:r>
            <w:proofErr w:type="spellStart"/>
            <w:r w:rsidRPr="00C96032">
              <w:rPr>
                <w:rFonts w:ascii="Calibri" w:hAnsi="Calibri" w:cs="Calibri"/>
                <w:color w:val="000000" w:themeColor="text1"/>
                <w:sz w:val="28"/>
                <w:szCs w:val="28"/>
              </w:rPr>
              <w:t>το</w:t>
            </w:r>
            <w:proofErr w:type="spellEnd"/>
            <w:r w:rsidRPr="00C96032">
              <w:rPr>
                <w:rFonts w:ascii="Calibri" w:hAnsi="Calibri" w:cs="Calibri"/>
                <w:color w:val="000000" w:themeColor="text1"/>
                <w:sz w:val="28"/>
                <w:szCs w:val="28"/>
              </w:rPr>
              <w:t xml:space="preserve"> </w:t>
            </w:r>
            <w:proofErr w:type="spellStart"/>
            <w:r w:rsidRPr="00C96032">
              <w:rPr>
                <w:rFonts w:ascii="Calibri" w:hAnsi="Calibri" w:cs="Calibri"/>
                <w:color w:val="000000" w:themeColor="text1"/>
                <w:sz w:val="28"/>
                <w:szCs w:val="28"/>
              </w:rPr>
              <w:t>σωστά</w:t>
            </w:r>
            <w:proofErr w:type="spellEnd"/>
            <w:r w:rsidRPr="00C96032">
              <w:rPr>
                <w:rFonts w:ascii="Calibri" w:hAnsi="Calibri" w:cs="Calibri"/>
                <w:color w:val="000000" w:themeColor="text1"/>
                <w:sz w:val="28"/>
                <w:szCs w:val="28"/>
              </w:rPr>
              <w:t>!»</w:t>
            </w:r>
          </w:p>
        </w:tc>
      </w:tr>
      <w:tr w:rsidR="00D406B9" w:rsidRPr="00F82B4E" w14:paraId="35D66850" w14:textId="77777777" w:rsidTr="00D406B9">
        <w:tc>
          <w:tcPr>
            <w:cnfStyle w:val="001000000000" w:firstRow="0" w:lastRow="0" w:firstColumn="1" w:lastColumn="0" w:oddVBand="0" w:evenVBand="0" w:oddHBand="0" w:evenHBand="0" w:firstRowFirstColumn="0" w:firstRowLastColumn="0" w:lastRowFirstColumn="0" w:lastRowLastColumn="0"/>
            <w:tcW w:w="4865" w:type="dxa"/>
            <w:shd w:val="clear" w:color="auto" w:fill="C2D69B" w:themeFill="accent6" w:themeFillTint="99"/>
          </w:tcPr>
          <w:p w14:paraId="3527D3ED" w14:textId="56A40F05" w:rsidR="00D406B9" w:rsidRPr="00F82B4E" w:rsidRDefault="00985A9C" w:rsidP="00D406B9">
            <w:pPr>
              <w:rPr>
                <w:rFonts w:ascii="Calibri" w:hAnsi="Calibri" w:cs="Calibri"/>
                <w:color w:val="000000" w:themeColor="text1"/>
                <w:sz w:val="28"/>
                <w:szCs w:val="28"/>
              </w:rPr>
            </w:pPr>
            <w:proofErr w:type="spellStart"/>
            <w:r w:rsidRPr="004B5CE1">
              <w:rPr>
                <w:rFonts w:ascii="Calibri" w:hAnsi="Calibri" w:cs="Calibri"/>
                <w:sz w:val="28"/>
                <w:szCs w:val="28"/>
              </w:rPr>
              <w:t>Προτεινόμενη</w:t>
            </w:r>
            <w:proofErr w:type="spellEnd"/>
            <w:r w:rsidRPr="004B5CE1">
              <w:rPr>
                <w:rFonts w:ascii="Calibri" w:hAnsi="Calibri" w:cs="Calibri"/>
                <w:sz w:val="28"/>
                <w:szCs w:val="28"/>
              </w:rPr>
              <w:t xml:space="preserve"> </w:t>
            </w:r>
            <w:proofErr w:type="spellStart"/>
            <w:r w:rsidRPr="004B5CE1">
              <w:rPr>
                <w:rFonts w:ascii="Calibri" w:hAnsi="Calibri" w:cs="Calibri"/>
                <w:sz w:val="28"/>
                <w:szCs w:val="28"/>
              </w:rPr>
              <w:t>ηλικι</w:t>
            </w:r>
            <w:proofErr w:type="spellEnd"/>
            <w:r w:rsidRPr="004B5CE1">
              <w:rPr>
                <w:rFonts w:ascii="Calibri" w:hAnsi="Calibri" w:cs="Calibri"/>
                <w:sz w:val="28"/>
                <w:szCs w:val="28"/>
              </w:rPr>
              <w:t xml:space="preserve">ακή </w:t>
            </w:r>
            <w:proofErr w:type="spellStart"/>
            <w:r w:rsidRPr="004B5CE1">
              <w:rPr>
                <w:rFonts w:ascii="Calibri" w:hAnsi="Calibri" w:cs="Calibri"/>
                <w:sz w:val="28"/>
                <w:szCs w:val="28"/>
              </w:rPr>
              <w:t>ομάδ</w:t>
            </w:r>
            <w:proofErr w:type="spellEnd"/>
            <w:r w:rsidRPr="004B5CE1">
              <w:rPr>
                <w:rFonts w:ascii="Calibri" w:hAnsi="Calibri" w:cs="Calibri"/>
                <w:sz w:val="28"/>
                <w:szCs w:val="28"/>
              </w:rPr>
              <w:t>α</w:t>
            </w:r>
            <w:r w:rsidRPr="00F82B4E">
              <w:rPr>
                <w:rFonts w:ascii="Calibri" w:hAnsi="Calibri" w:cs="Calibri"/>
                <w:color w:val="000000" w:themeColor="text1"/>
                <w:sz w:val="28"/>
                <w:szCs w:val="28"/>
              </w:rPr>
              <w:t xml:space="preserve"> </w:t>
            </w:r>
          </w:p>
        </w:tc>
        <w:tc>
          <w:tcPr>
            <w:tcW w:w="5307" w:type="dxa"/>
          </w:tcPr>
          <w:p w14:paraId="53F9EBC3" w14:textId="7B9004AE" w:rsidR="00D406B9" w:rsidRPr="00F82B4E" w:rsidRDefault="00D406B9" w:rsidP="00D406B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Pr>
                <w:rFonts w:ascii="Calibri" w:hAnsi="Calibri" w:cs="Calibri"/>
                <w:color w:val="000000" w:themeColor="text1"/>
                <w:sz w:val="28"/>
                <w:szCs w:val="28"/>
              </w:rPr>
              <w:t>10-12</w:t>
            </w:r>
          </w:p>
        </w:tc>
      </w:tr>
      <w:tr w:rsidR="00D406B9" w:rsidRPr="00F82B4E" w14:paraId="7C5AF6A0" w14:textId="77777777" w:rsidTr="00D4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4B919028" w14:textId="6D20B8D8" w:rsidR="00D406B9" w:rsidRPr="00071C9E" w:rsidRDefault="00985A9C" w:rsidP="00AB3345">
            <w:pPr>
              <w:rPr>
                <w:rFonts w:ascii="Calibri" w:hAnsi="Calibri" w:cs="Calibri"/>
                <w:color w:val="000000" w:themeColor="text1"/>
                <w:sz w:val="28"/>
                <w:szCs w:val="28"/>
                <w:lang w:val="el-GR"/>
              </w:rPr>
            </w:pPr>
            <w:r>
              <w:rPr>
                <w:rFonts w:ascii="Calibri" w:hAnsi="Calibri" w:cs="Calibri"/>
                <w:sz w:val="28"/>
                <w:szCs w:val="28"/>
                <w:lang w:val="el-GR"/>
              </w:rPr>
              <w:t xml:space="preserve">Εκτιμώμενος χρόνος </w:t>
            </w:r>
          </w:p>
        </w:tc>
        <w:tc>
          <w:tcPr>
            <w:tcW w:w="5307" w:type="dxa"/>
          </w:tcPr>
          <w:p w14:paraId="2A543AA8" w14:textId="32B62490" w:rsidR="00D406B9" w:rsidRPr="00F82B4E" w:rsidRDefault="00D406B9" w:rsidP="00D406B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Pr>
                <w:rFonts w:ascii="Calibri" w:hAnsi="Calibri" w:cs="Calibri"/>
                <w:color w:val="000000" w:themeColor="text1"/>
                <w:sz w:val="28"/>
                <w:szCs w:val="28"/>
              </w:rPr>
              <w:t xml:space="preserve">60’ </w:t>
            </w:r>
          </w:p>
        </w:tc>
      </w:tr>
      <w:tr w:rsidR="00985A9C" w:rsidRPr="00F82B4E" w14:paraId="7FF7A329" w14:textId="77777777" w:rsidTr="00D406B9">
        <w:tc>
          <w:tcPr>
            <w:cnfStyle w:val="001000000000" w:firstRow="0" w:lastRow="0" w:firstColumn="1" w:lastColumn="0" w:oddVBand="0" w:evenVBand="0" w:oddHBand="0" w:evenHBand="0" w:firstRowFirstColumn="0" w:firstRowLastColumn="0" w:lastRowFirstColumn="0" w:lastRowLastColumn="0"/>
            <w:tcW w:w="4865" w:type="dxa"/>
            <w:shd w:val="clear" w:color="auto" w:fill="C2D69B" w:themeFill="accent6" w:themeFillTint="99"/>
          </w:tcPr>
          <w:p w14:paraId="48B44FC9" w14:textId="0F8BC6F9" w:rsidR="00985A9C" w:rsidRPr="00F82B4E" w:rsidRDefault="00985A9C" w:rsidP="00985A9C">
            <w:pPr>
              <w:rPr>
                <w:rFonts w:ascii="Calibri" w:hAnsi="Calibri" w:cs="Calibri"/>
                <w:color w:val="000000" w:themeColor="text1"/>
                <w:sz w:val="28"/>
                <w:szCs w:val="28"/>
              </w:rPr>
            </w:pPr>
            <w:proofErr w:type="spellStart"/>
            <w:r w:rsidRPr="00215A27">
              <w:rPr>
                <w:rFonts w:ascii="Calibri" w:hAnsi="Calibri" w:cs="Calibri"/>
                <w:sz w:val="28"/>
                <w:szCs w:val="28"/>
              </w:rPr>
              <w:t>Προμήθειες</w:t>
            </w:r>
            <w:proofErr w:type="spellEnd"/>
            <w:r w:rsidRPr="00215A27">
              <w:rPr>
                <w:rFonts w:ascii="Calibri" w:hAnsi="Calibri" w:cs="Calibri"/>
                <w:sz w:val="28"/>
                <w:szCs w:val="28"/>
              </w:rPr>
              <w:t xml:space="preserve"> / </w:t>
            </w:r>
            <w:proofErr w:type="spellStart"/>
            <w:r w:rsidRPr="00215A27">
              <w:rPr>
                <w:rFonts w:ascii="Calibri" w:hAnsi="Calibri" w:cs="Calibri"/>
                <w:sz w:val="28"/>
                <w:szCs w:val="28"/>
              </w:rPr>
              <w:t>υλικά</w:t>
            </w:r>
            <w:proofErr w:type="spellEnd"/>
          </w:p>
        </w:tc>
        <w:tc>
          <w:tcPr>
            <w:tcW w:w="5307" w:type="dxa"/>
          </w:tcPr>
          <w:p w14:paraId="66B9EC4D" w14:textId="0BA8C238" w:rsidR="00985A9C" w:rsidRPr="00985A9C" w:rsidRDefault="00985A9C" w:rsidP="00985A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985A9C">
              <w:rPr>
                <w:rFonts w:ascii="Calibri" w:hAnsi="Calibri" w:cs="Calibri"/>
                <w:color w:val="000000" w:themeColor="text1"/>
                <w:sz w:val="28"/>
                <w:szCs w:val="28"/>
                <w:lang w:val="el-GR"/>
              </w:rPr>
              <w:t xml:space="preserve">• </w:t>
            </w:r>
            <w:r w:rsidR="00B543CB" w:rsidRPr="00B543CB">
              <w:rPr>
                <w:rFonts w:ascii="Calibri" w:hAnsi="Calibri" w:cs="Calibri"/>
                <w:color w:val="000000" w:themeColor="text1"/>
                <w:sz w:val="28"/>
                <w:szCs w:val="28"/>
                <w:lang w:val="el-GR"/>
              </w:rPr>
              <w:t>5</w:t>
            </w:r>
            <w:r w:rsidR="00266CAA" w:rsidRPr="00266CAA">
              <w:rPr>
                <w:rFonts w:ascii="Calibri" w:hAnsi="Calibri" w:cs="Calibri"/>
                <w:color w:val="000000" w:themeColor="text1"/>
                <w:sz w:val="28"/>
                <w:szCs w:val="28"/>
                <w:lang w:val="el-GR"/>
              </w:rPr>
              <w:t xml:space="preserve"> </w:t>
            </w:r>
            <w:r w:rsidRPr="00985A9C">
              <w:rPr>
                <w:rFonts w:ascii="Calibri" w:hAnsi="Calibri" w:cs="Calibri"/>
                <w:color w:val="000000" w:themeColor="text1"/>
                <w:sz w:val="28"/>
                <w:szCs w:val="28"/>
                <w:lang w:val="el-GR"/>
              </w:rPr>
              <w:t xml:space="preserve">μεγάλα χάρτινα κουτιά από σούπερ </w:t>
            </w:r>
            <w:proofErr w:type="spellStart"/>
            <w:r w:rsidRPr="00985A9C">
              <w:rPr>
                <w:rFonts w:ascii="Calibri" w:hAnsi="Calibri" w:cs="Calibri"/>
                <w:color w:val="000000" w:themeColor="text1"/>
                <w:sz w:val="28"/>
                <w:szCs w:val="28"/>
                <w:lang w:val="el-GR"/>
              </w:rPr>
              <w:t>μάρκετ</w:t>
            </w:r>
            <w:proofErr w:type="spellEnd"/>
          </w:p>
          <w:p w14:paraId="4865AF01" w14:textId="7112566D" w:rsidR="00985A9C" w:rsidRPr="00985A9C" w:rsidRDefault="00985A9C" w:rsidP="00985A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C96032">
              <w:rPr>
                <w:rFonts w:ascii="Calibri" w:hAnsi="Calibri" w:cs="Calibri"/>
                <w:color w:val="000000" w:themeColor="text1"/>
                <w:sz w:val="28"/>
                <w:szCs w:val="28"/>
              </w:rPr>
              <w:t>• Χα</w:t>
            </w:r>
            <w:proofErr w:type="spellStart"/>
            <w:r w:rsidRPr="00C96032">
              <w:rPr>
                <w:rFonts w:ascii="Calibri" w:hAnsi="Calibri" w:cs="Calibri"/>
                <w:color w:val="000000" w:themeColor="text1"/>
                <w:sz w:val="28"/>
                <w:szCs w:val="28"/>
              </w:rPr>
              <w:t>ρτί</w:t>
            </w:r>
            <w:proofErr w:type="spellEnd"/>
            <w:r w:rsidRPr="00C96032">
              <w:rPr>
                <w:rFonts w:ascii="Calibri" w:hAnsi="Calibri" w:cs="Calibri"/>
                <w:color w:val="000000" w:themeColor="text1"/>
                <w:sz w:val="28"/>
                <w:szCs w:val="28"/>
              </w:rPr>
              <w:t xml:space="preserve">, </w:t>
            </w:r>
            <w:proofErr w:type="spellStart"/>
            <w:r w:rsidRPr="00C96032">
              <w:rPr>
                <w:rFonts w:ascii="Calibri" w:hAnsi="Calibri" w:cs="Calibri"/>
                <w:color w:val="000000" w:themeColor="text1"/>
                <w:sz w:val="28"/>
                <w:szCs w:val="28"/>
              </w:rPr>
              <w:t>χρώμ</w:t>
            </w:r>
            <w:proofErr w:type="spellEnd"/>
            <w:r w:rsidRPr="00C96032">
              <w:rPr>
                <w:rFonts w:ascii="Calibri" w:hAnsi="Calibri" w:cs="Calibri"/>
                <w:color w:val="000000" w:themeColor="text1"/>
                <w:sz w:val="28"/>
                <w:szCs w:val="28"/>
              </w:rPr>
              <w:t>ατα, α</w:t>
            </w:r>
            <w:proofErr w:type="spellStart"/>
            <w:r w:rsidRPr="00C96032">
              <w:rPr>
                <w:rFonts w:ascii="Calibri" w:hAnsi="Calibri" w:cs="Calibri"/>
                <w:color w:val="000000" w:themeColor="text1"/>
                <w:sz w:val="28"/>
                <w:szCs w:val="28"/>
              </w:rPr>
              <w:t>υτοκόλλητ</w:t>
            </w:r>
            <w:proofErr w:type="spellEnd"/>
            <w:r w:rsidRPr="00C96032">
              <w:rPr>
                <w:rFonts w:ascii="Calibri" w:hAnsi="Calibri" w:cs="Calibri"/>
                <w:color w:val="000000" w:themeColor="text1"/>
                <w:sz w:val="28"/>
                <w:szCs w:val="28"/>
              </w:rPr>
              <w:t xml:space="preserve">α, </w:t>
            </w:r>
            <w:proofErr w:type="spellStart"/>
            <w:r w:rsidRPr="00C96032">
              <w:rPr>
                <w:rFonts w:ascii="Calibri" w:hAnsi="Calibri" w:cs="Calibri"/>
                <w:color w:val="000000" w:themeColor="text1"/>
                <w:sz w:val="28"/>
                <w:szCs w:val="28"/>
              </w:rPr>
              <w:t>κόλλ</w:t>
            </w:r>
            <w:proofErr w:type="spellEnd"/>
            <w:r w:rsidRPr="00C96032">
              <w:rPr>
                <w:rFonts w:ascii="Calibri" w:hAnsi="Calibri" w:cs="Calibri"/>
                <w:color w:val="000000" w:themeColor="text1"/>
                <w:sz w:val="28"/>
                <w:szCs w:val="28"/>
              </w:rPr>
              <w:t>α</w:t>
            </w:r>
          </w:p>
        </w:tc>
      </w:tr>
      <w:tr w:rsidR="00985A9C" w:rsidRPr="00F82B4E" w14:paraId="436156AD" w14:textId="77777777" w:rsidTr="00D4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5A3B4804" w14:textId="08738777" w:rsidR="00985A9C" w:rsidRPr="00985A9C" w:rsidRDefault="00177D91" w:rsidP="00985A9C">
            <w:pPr>
              <w:rPr>
                <w:rFonts w:ascii="Calibri" w:hAnsi="Calibri" w:cs="Calibri"/>
                <w:color w:val="000000" w:themeColor="text1"/>
                <w:sz w:val="28"/>
                <w:szCs w:val="28"/>
                <w:lang w:val="el-GR"/>
              </w:rPr>
            </w:pPr>
            <w:r>
              <w:rPr>
                <w:rFonts w:ascii="Calibri" w:hAnsi="Calibri" w:cs="Calibri"/>
                <w:color w:val="000000" w:themeColor="text1"/>
                <w:sz w:val="28"/>
                <w:szCs w:val="28"/>
                <w:lang w:val="el-GR"/>
              </w:rPr>
              <w:t>Προετοιμασία</w:t>
            </w:r>
          </w:p>
        </w:tc>
        <w:tc>
          <w:tcPr>
            <w:tcW w:w="5307" w:type="dxa"/>
          </w:tcPr>
          <w:p w14:paraId="2F469F7D" w14:textId="10C4629D" w:rsidR="00985A9C" w:rsidRPr="00177D91" w:rsidRDefault="00177D91" w:rsidP="00985A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lang w:val="el-GR"/>
              </w:rPr>
              <w:t>Δεν απαιτείται προηγούμενη προετοιμασία</w:t>
            </w:r>
          </w:p>
        </w:tc>
      </w:tr>
      <w:tr w:rsidR="00985A9C" w:rsidRPr="005911D0" w14:paraId="2B836098" w14:textId="77777777" w:rsidTr="00D406B9">
        <w:tc>
          <w:tcPr>
            <w:cnfStyle w:val="001000000000" w:firstRow="0" w:lastRow="0" w:firstColumn="1" w:lastColumn="0" w:oddVBand="0" w:evenVBand="0" w:oddHBand="0" w:evenHBand="0" w:firstRowFirstColumn="0" w:firstRowLastColumn="0" w:lastRowFirstColumn="0" w:lastRowLastColumn="0"/>
            <w:tcW w:w="4865" w:type="dxa"/>
            <w:shd w:val="clear" w:color="auto" w:fill="C2D69B" w:themeFill="accent6" w:themeFillTint="99"/>
          </w:tcPr>
          <w:p w14:paraId="39792BE8" w14:textId="77777777" w:rsidR="00B543CB" w:rsidRDefault="00B543CB" w:rsidP="00985A9C">
            <w:pPr>
              <w:rPr>
                <w:rFonts w:ascii="Calibri" w:hAnsi="Calibri" w:cs="Calibri"/>
                <w:b w:val="0"/>
                <w:bCs w:val="0"/>
                <w:sz w:val="28"/>
                <w:szCs w:val="28"/>
                <w:lang w:val="el-GR"/>
              </w:rPr>
            </w:pPr>
          </w:p>
          <w:p w14:paraId="34D95546" w14:textId="77777777" w:rsidR="00B543CB" w:rsidRDefault="00B543CB" w:rsidP="00985A9C">
            <w:pPr>
              <w:rPr>
                <w:rFonts w:ascii="Calibri" w:hAnsi="Calibri" w:cs="Calibri"/>
                <w:b w:val="0"/>
                <w:bCs w:val="0"/>
                <w:sz w:val="28"/>
                <w:szCs w:val="28"/>
                <w:lang w:val="el-GR"/>
              </w:rPr>
            </w:pPr>
          </w:p>
          <w:p w14:paraId="084703A4" w14:textId="789630C1" w:rsidR="00985A9C" w:rsidRPr="00E73610" w:rsidRDefault="00985A9C" w:rsidP="00985A9C">
            <w:pPr>
              <w:rPr>
                <w:rFonts w:ascii="Calibri" w:hAnsi="Calibri" w:cs="Calibri"/>
                <w:color w:val="000000" w:themeColor="text1"/>
                <w:sz w:val="28"/>
                <w:szCs w:val="28"/>
                <w:lang w:val="el-GR"/>
              </w:rPr>
            </w:pPr>
            <w:r>
              <w:rPr>
                <w:rFonts w:ascii="Calibri" w:hAnsi="Calibri" w:cs="Calibri"/>
                <w:sz w:val="28"/>
                <w:szCs w:val="28"/>
                <w:lang w:val="el-GR"/>
              </w:rPr>
              <w:t>Περιγραφή</w:t>
            </w:r>
            <w:r w:rsidRPr="0075183B">
              <w:rPr>
                <w:rFonts w:ascii="Calibri" w:hAnsi="Calibri" w:cs="Calibri"/>
                <w:sz w:val="28"/>
                <w:szCs w:val="28"/>
                <w:lang w:val="el-GR"/>
              </w:rPr>
              <w:t xml:space="preserve"> </w:t>
            </w:r>
            <w:r>
              <w:rPr>
                <w:rFonts w:ascii="Calibri" w:hAnsi="Calibri" w:cs="Calibri"/>
                <w:sz w:val="28"/>
                <w:szCs w:val="28"/>
                <w:lang w:val="el-GR"/>
              </w:rPr>
              <w:t>της δραστηριότητας</w:t>
            </w:r>
            <w:r w:rsidRPr="0075183B">
              <w:rPr>
                <w:rFonts w:ascii="Calibri" w:hAnsi="Calibri" w:cs="Calibri"/>
                <w:sz w:val="28"/>
                <w:szCs w:val="28"/>
                <w:lang w:val="el-GR"/>
              </w:rPr>
              <w:t xml:space="preserve"> </w:t>
            </w:r>
            <w:r>
              <w:rPr>
                <w:rFonts w:ascii="Calibri" w:hAnsi="Calibri" w:cs="Calibri"/>
                <w:sz w:val="28"/>
                <w:szCs w:val="28"/>
                <w:lang w:val="el-GR"/>
              </w:rPr>
              <w:t>βήμα</w:t>
            </w:r>
            <w:r w:rsidRPr="0075183B">
              <w:rPr>
                <w:rFonts w:ascii="Calibri" w:hAnsi="Calibri" w:cs="Calibri"/>
                <w:sz w:val="28"/>
                <w:szCs w:val="28"/>
                <w:lang w:val="el-GR"/>
              </w:rPr>
              <w:t xml:space="preserve"> </w:t>
            </w:r>
            <w:r>
              <w:rPr>
                <w:rFonts w:ascii="Calibri" w:hAnsi="Calibri" w:cs="Calibri"/>
                <w:sz w:val="28"/>
                <w:szCs w:val="28"/>
                <w:lang w:val="el-GR"/>
              </w:rPr>
              <w:t>προς</w:t>
            </w:r>
            <w:r w:rsidRPr="0075183B">
              <w:rPr>
                <w:rFonts w:ascii="Calibri" w:hAnsi="Calibri" w:cs="Calibri"/>
                <w:sz w:val="28"/>
                <w:szCs w:val="28"/>
                <w:lang w:val="el-GR"/>
              </w:rPr>
              <w:t xml:space="preserve"> </w:t>
            </w:r>
            <w:r>
              <w:rPr>
                <w:rFonts w:ascii="Calibri" w:hAnsi="Calibri" w:cs="Calibri"/>
                <w:sz w:val="28"/>
                <w:szCs w:val="28"/>
                <w:lang w:val="el-GR"/>
              </w:rPr>
              <w:t>βήμα</w:t>
            </w:r>
          </w:p>
        </w:tc>
        <w:tc>
          <w:tcPr>
            <w:tcW w:w="5307" w:type="dxa"/>
          </w:tcPr>
          <w:p w14:paraId="0AA026F7" w14:textId="453CD39F"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Χωρίστε τους μαθητές σε </w:t>
            </w:r>
            <w:r w:rsidR="00B543CB" w:rsidRPr="00B543CB">
              <w:rPr>
                <w:rFonts w:ascii="Calibri" w:hAnsi="Calibri" w:cs="Calibri"/>
                <w:color w:val="000000" w:themeColor="text1"/>
                <w:sz w:val="28"/>
                <w:szCs w:val="28"/>
                <w:lang w:val="el-GR"/>
              </w:rPr>
              <w:t>5</w:t>
            </w:r>
            <w:r>
              <w:rPr>
                <w:rFonts w:ascii="Calibri" w:hAnsi="Calibri" w:cs="Calibri"/>
                <w:color w:val="000000" w:themeColor="text1"/>
                <w:sz w:val="28"/>
                <w:szCs w:val="28"/>
                <w:lang w:val="el-GR"/>
              </w:rPr>
              <w:t xml:space="preserve"> ομάδες.</w:t>
            </w:r>
          </w:p>
          <w:p w14:paraId="3D037D44" w14:textId="74C6D73D" w:rsidR="00985A9C" w:rsidRPr="00B543CB"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Κάθε</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ομάδα</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αναζητά</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στο</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διαδίκτυο</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πληροφορίες σχετικά</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με</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διαφορετικά</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σύμβολ</w:t>
            </w:r>
            <w:r w:rsidR="00071C9E">
              <w:rPr>
                <w:rFonts w:ascii="Calibri" w:hAnsi="Calibri" w:cs="Calibri"/>
                <w:color w:val="000000" w:themeColor="text1"/>
                <w:sz w:val="28"/>
                <w:szCs w:val="28"/>
                <w:lang w:val="el-GR"/>
              </w:rPr>
              <w:t>α</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ανακύκλωσης</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που</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χρησιμοποιούνται</w:t>
            </w:r>
            <w:r w:rsidR="00071C9E">
              <w:rPr>
                <w:rFonts w:ascii="Calibri" w:hAnsi="Calibri" w:cs="Calibri"/>
                <w:color w:val="000000" w:themeColor="text1"/>
                <w:sz w:val="28"/>
                <w:szCs w:val="28"/>
                <w:lang w:val="el-GR"/>
              </w:rPr>
              <w:t xml:space="preserve"> για υλικά</w:t>
            </w:r>
            <w:r w:rsidRPr="00985A9C">
              <w:rPr>
                <w:rFonts w:ascii="Calibri" w:hAnsi="Calibri" w:cs="Calibri"/>
                <w:color w:val="000000" w:themeColor="text1"/>
                <w:sz w:val="28"/>
                <w:szCs w:val="28"/>
                <w:lang w:val="el-GR"/>
              </w:rPr>
              <w:t xml:space="preserve">: 1. </w:t>
            </w:r>
            <w:r>
              <w:rPr>
                <w:rFonts w:ascii="Calibri" w:hAnsi="Calibri" w:cs="Calibri"/>
                <w:color w:val="000000" w:themeColor="text1"/>
                <w:sz w:val="28"/>
                <w:szCs w:val="28"/>
                <w:lang w:val="el-GR"/>
              </w:rPr>
              <w:t>Χαρτί</w:t>
            </w:r>
            <w:r w:rsidRPr="00F5146C">
              <w:rPr>
                <w:rFonts w:ascii="Calibri" w:hAnsi="Calibri" w:cs="Calibri"/>
                <w:color w:val="000000" w:themeColor="text1"/>
                <w:sz w:val="28"/>
                <w:szCs w:val="28"/>
                <w:lang w:val="el-GR"/>
              </w:rPr>
              <w:t xml:space="preserve">, 2. </w:t>
            </w:r>
            <w:r>
              <w:rPr>
                <w:rFonts w:ascii="Calibri" w:hAnsi="Calibri" w:cs="Calibri"/>
                <w:color w:val="000000" w:themeColor="text1"/>
                <w:sz w:val="28"/>
                <w:szCs w:val="28"/>
                <w:lang w:val="el-GR"/>
              </w:rPr>
              <w:t>Αλουμίνιο</w:t>
            </w:r>
            <w:r w:rsidRPr="00F5146C">
              <w:rPr>
                <w:rFonts w:ascii="Calibri" w:hAnsi="Calibri" w:cs="Calibri"/>
                <w:color w:val="000000" w:themeColor="text1"/>
                <w:sz w:val="28"/>
                <w:szCs w:val="28"/>
                <w:lang w:val="el-GR"/>
              </w:rPr>
              <w:t xml:space="preserve">, 3. </w:t>
            </w:r>
            <w:r>
              <w:rPr>
                <w:rFonts w:ascii="Calibri" w:hAnsi="Calibri" w:cs="Calibri"/>
                <w:color w:val="000000" w:themeColor="text1"/>
                <w:sz w:val="28"/>
                <w:szCs w:val="28"/>
                <w:lang w:val="el-GR"/>
              </w:rPr>
              <w:t>Οργανικά</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απόβλητα</w:t>
            </w:r>
            <w:r w:rsidRPr="00F5146C">
              <w:rPr>
                <w:rFonts w:ascii="Calibri" w:hAnsi="Calibri" w:cs="Calibri"/>
                <w:color w:val="000000" w:themeColor="text1"/>
                <w:sz w:val="28"/>
                <w:szCs w:val="28"/>
                <w:lang w:val="el-GR"/>
              </w:rPr>
              <w:t xml:space="preserve">, 4. </w:t>
            </w:r>
            <w:r>
              <w:rPr>
                <w:rFonts w:ascii="Calibri" w:hAnsi="Calibri" w:cs="Calibri"/>
                <w:color w:val="000000" w:themeColor="text1"/>
                <w:sz w:val="28"/>
                <w:szCs w:val="28"/>
                <w:lang w:val="el-GR"/>
              </w:rPr>
              <w:t>Γυαλί</w:t>
            </w:r>
            <w:r w:rsidR="00B543CB" w:rsidRPr="00B543CB">
              <w:rPr>
                <w:rFonts w:ascii="Calibri" w:hAnsi="Calibri" w:cs="Calibri"/>
                <w:color w:val="000000" w:themeColor="text1"/>
                <w:sz w:val="28"/>
                <w:szCs w:val="28"/>
                <w:lang w:val="el-GR"/>
              </w:rPr>
              <w:t>,</w:t>
            </w:r>
            <w:r w:rsidR="00B543CB" w:rsidRPr="007626C5">
              <w:rPr>
                <w:rFonts w:ascii="Calibri" w:hAnsi="Calibri" w:cs="Calibri"/>
                <w:color w:val="000000" w:themeColor="text1"/>
                <w:sz w:val="28"/>
                <w:szCs w:val="28"/>
                <w:lang w:val="el-GR"/>
              </w:rPr>
              <w:t xml:space="preserve"> 5. </w:t>
            </w:r>
            <w:r w:rsidR="00B543CB">
              <w:rPr>
                <w:rFonts w:ascii="Calibri" w:hAnsi="Calibri" w:cs="Calibri"/>
                <w:color w:val="000000" w:themeColor="text1"/>
                <w:sz w:val="28"/>
                <w:szCs w:val="28"/>
                <w:lang w:val="el-GR"/>
              </w:rPr>
              <w:t>Πλαστικό</w:t>
            </w:r>
          </w:p>
          <w:p w14:paraId="49E961A2" w14:textId="75A408F7"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sidR="00071C9E">
              <w:rPr>
                <w:rFonts w:ascii="Calibri" w:hAnsi="Calibri" w:cs="Calibri"/>
                <w:color w:val="000000" w:themeColor="text1"/>
                <w:sz w:val="28"/>
                <w:szCs w:val="28"/>
                <w:lang w:val="el-GR"/>
              </w:rPr>
              <w:t>Ζητήστε</w:t>
            </w:r>
            <w:r w:rsidRPr="00985A9C">
              <w:rPr>
                <w:rFonts w:ascii="Calibri" w:hAnsi="Calibri" w:cs="Calibri"/>
                <w:color w:val="000000" w:themeColor="text1"/>
                <w:sz w:val="28"/>
                <w:szCs w:val="28"/>
                <w:lang w:val="el-GR"/>
              </w:rPr>
              <w:t xml:space="preserve"> τους να αναζητήσουν όσο το δυνατόν περισσότερες πληροφορίες, ώστε να μπορούν να διαφοροποιήσουν εάν ένα αντικείμενο είναι ανακυκλώσιμο, ακόμα κι αν είναι κατασκευασμένο από ένα</w:t>
            </w:r>
            <w:r w:rsidR="007626C5" w:rsidRPr="007626C5">
              <w:rPr>
                <w:rFonts w:ascii="Calibri" w:hAnsi="Calibri" w:cs="Calibri"/>
                <w:color w:val="000000" w:themeColor="text1"/>
                <w:sz w:val="28"/>
                <w:szCs w:val="28"/>
                <w:lang w:val="el-GR"/>
              </w:rPr>
              <w:t xml:space="preserve"> </w:t>
            </w:r>
            <w:r w:rsidR="007626C5">
              <w:rPr>
                <w:rFonts w:ascii="Calibri" w:hAnsi="Calibri" w:cs="Calibri"/>
                <w:color w:val="000000" w:themeColor="text1"/>
                <w:sz w:val="28"/>
                <w:szCs w:val="28"/>
                <w:lang w:val="el-GR"/>
              </w:rPr>
              <w:t>υλικό γνωστό</w:t>
            </w:r>
            <w:r w:rsidRPr="00985A9C">
              <w:rPr>
                <w:rFonts w:ascii="Calibri" w:hAnsi="Calibri" w:cs="Calibri"/>
                <w:color w:val="000000" w:themeColor="text1"/>
                <w:sz w:val="28"/>
                <w:szCs w:val="28"/>
                <w:lang w:val="el-GR"/>
              </w:rPr>
              <w:t xml:space="preserve"> </w:t>
            </w:r>
            <w:r w:rsidR="007626C5">
              <w:rPr>
                <w:rFonts w:ascii="Calibri" w:hAnsi="Calibri" w:cs="Calibri"/>
                <w:color w:val="000000" w:themeColor="text1"/>
                <w:sz w:val="28"/>
                <w:szCs w:val="28"/>
                <w:lang w:val="el-GR"/>
              </w:rPr>
              <w:t>ως</w:t>
            </w:r>
            <w:r w:rsidRPr="00985A9C">
              <w:rPr>
                <w:rFonts w:ascii="Calibri" w:hAnsi="Calibri" w:cs="Calibri"/>
                <w:color w:val="000000" w:themeColor="text1"/>
                <w:sz w:val="28"/>
                <w:szCs w:val="28"/>
                <w:lang w:val="el-GR"/>
              </w:rPr>
              <w:t xml:space="preserve"> ανακυκλώσιμο</w:t>
            </w:r>
            <w:r w:rsidR="007626C5" w:rsidRPr="007626C5">
              <w:rPr>
                <w:rFonts w:ascii="Calibri" w:hAnsi="Calibri" w:cs="Calibri"/>
                <w:color w:val="000000" w:themeColor="text1"/>
                <w:sz w:val="28"/>
                <w:szCs w:val="28"/>
                <w:lang w:val="el-GR"/>
              </w:rPr>
              <w:t xml:space="preserve"> </w:t>
            </w:r>
            <w:r w:rsidR="007626C5">
              <w:rPr>
                <w:rFonts w:ascii="Calibri" w:hAnsi="Calibri" w:cs="Calibri"/>
                <w:color w:val="000000" w:themeColor="text1"/>
                <w:sz w:val="28"/>
                <w:szCs w:val="28"/>
                <w:lang w:val="el-GR"/>
              </w:rPr>
              <w:t>ή που πιστεύουμε ότι είναι ανακυκλώσιμο</w:t>
            </w:r>
            <w:r w:rsidRPr="00985A9C">
              <w:rPr>
                <w:rFonts w:ascii="Calibri" w:hAnsi="Calibri" w:cs="Calibri"/>
                <w:color w:val="000000" w:themeColor="text1"/>
                <w:sz w:val="28"/>
                <w:szCs w:val="28"/>
                <w:lang w:val="el-GR"/>
              </w:rPr>
              <w:t xml:space="preserve"> (για παράδειγμα πλαστικό).</w:t>
            </w:r>
          </w:p>
          <w:p w14:paraId="19536C14" w14:textId="77777777" w:rsid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Ένα</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μέλος</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από</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την</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κάθε</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ομάδα</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καταγράφει</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όλες</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τις</w:t>
            </w:r>
            <w:r w:rsidRPr="00470A12">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πληροφορίες και τις λεπτομέρειες. </w:t>
            </w:r>
          </w:p>
          <w:p w14:paraId="30660825" w14:textId="77777777"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Όλα τα μέλη της </w:t>
            </w:r>
            <w:r>
              <w:rPr>
                <w:rFonts w:ascii="Calibri" w:hAnsi="Calibri" w:cs="Calibri"/>
                <w:color w:val="000000" w:themeColor="text1"/>
                <w:sz w:val="28"/>
                <w:szCs w:val="28"/>
                <w:lang w:val="el-GR"/>
              </w:rPr>
              <w:t>ομάδας</w:t>
            </w:r>
            <w:r w:rsidRPr="00985A9C">
              <w:rPr>
                <w:lang w:val="el-GR"/>
              </w:rPr>
              <w:t xml:space="preserve"> </w:t>
            </w:r>
            <w:r w:rsidRPr="00470A12">
              <w:rPr>
                <w:rFonts w:ascii="Calibri" w:hAnsi="Calibri" w:cs="Calibri"/>
                <w:color w:val="000000" w:themeColor="text1"/>
                <w:sz w:val="28"/>
                <w:szCs w:val="28"/>
                <w:lang w:val="el-GR"/>
              </w:rPr>
              <w:t>συνεισφέρουν</w:t>
            </w:r>
            <w:r>
              <w:rPr>
                <w:rFonts w:ascii="Calibri" w:hAnsi="Calibri" w:cs="Calibri"/>
                <w:color w:val="000000" w:themeColor="text1"/>
                <w:sz w:val="28"/>
                <w:szCs w:val="28"/>
                <w:lang w:val="el-GR"/>
              </w:rPr>
              <w:t xml:space="preserve">  </w:t>
            </w:r>
            <w:r w:rsidRPr="00985A9C">
              <w:rPr>
                <w:rFonts w:ascii="Calibri" w:hAnsi="Calibri" w:cs="Calibri"/>
                <w:color w:val="000000" w:themeColor="text1"/>
                <w:sz w:val="28"/>
                <w:szCs w:val="28"/>
                <w:lang w:val="el-GR"/>
              </w:rPr>
              <w:t>για να ζωγραφίσουν σε ένα χαρτί το σύμβολο ανακύκλωσης που τους ανατέθηκε.</w:t>
            </w:r>
          </w:p>
          <w:p w14:paraId="555334DA" w14:textId="77777777"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985A9C">
              <w:rPr>
                <w:rFonts w:ascii="Calibri" w:hAnsi="Calibri" w:cs="Calibri"/>
                <w:color w:val="000000" w:themeColor="text1"/>
                <w:sz w:val="28"/>
                <w:szCs w:val="28"/>
                <w:lang w:val="el-GR"/>
              </w:rPr>
              <w:t>Ζητήστε τους να το κάνουν ελκυστικό και διασκεδαστικό, προσθέτοντας εικόνες και λέξεις.</w:t>
            </w:r>
          </w:p>
          <w:p w14:paraId="741F7EFC" w14:textId="77777777"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sidRPr="00985A9C">
              <w:rPr>
                <w:rFonts w:ascii="Calibri" w:hAnsi="Calibri" w:cs="Calibri"/>
                <w:color w:val="000000" w:themeColor="text1"/>
                <w:sz w:val="28"/>
                <w:szCs w:val="28"/>
                <w:lang w:val="el-GR"/>
              </w:rPr>
              <w:t>Στη συνέχεια, χρησιμοποιώντας κόλλα, κολλήστε το χαρτί στο μεγάλο κουτί από χαρτόνι.</w:t>
            </w:r>
          </w:p>
          <w:p w14:paraId="77578A0C" w14:textId="43A99AAA" w:rsid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sidRPr="00470A12">
              <w:rPr>
                <w:rFonts w:ascii="Calibri" w:hAnsi="Calibri" w:cs="Calibri"/>
                <w:color w:val="000000" w:themeColor="text1"/>
                <w:sz w:val="28"/>
                <w:szCs w:val="28"/>
                <w:lang w:val="el-GR"/>
              </w:rPr>
              <w:t xml:space="preserve">Τοποθετήστε και τα </w:t>
            </w:r>
            <w:r w:rsidR="0040437C">
              <w:rPr>
                <w:rFonts w:ascii="Calibri" w:hAnsi="Calibri" w:cs="Calibri"/>
                <w:color w:val="000000" w:themeColor="text1"/>
                <w:sz w:val="28"/>
                <w:szCs w:val="28"/>
                <w:lang w:val="el-GR"/>
              </w:rPr>
              <w:t>πέντε</w:t>
            </w:r>
            <w:r w:rsidRPr="00470A12">
              <w:rPr>
                <w:rFonts w:ascii="Calibri" w:hAnsi="Calibri" w:cs="Calibri"/>
                <w:color w:val="000000" w:themeColor="text1"/>
                <w:sz w:val="28"/>
                <w:szCs w:val="28"/>
                <w:lang w:val="el-GR"/>
              </w:rPr>
              <w:t xml:space="preserve"> κουτιά ανακύκλωσης σε ένα σημείο όπου όλοι οι μαθητές μπορούν να</w:t>
            </w:r>
            <w:r w:rsidR="0040437C">
              <w:rPr>
                <w:rFonts w:ascii="Calibri" w:hAnsi="Calibri" w:cs="Calibri"/>
                <w:color w:val="000000" w:themeColor="text1"/>
                <w:sz w:val="28"/>
                <w:szCs w:val="28"/>
                <w:lang w:val="el-GR"/>
              </w:rPr>
              <w:t xml:space="preserve"> τα</w:t>
            </w:r>
            <w:r w:rsidRPr="00470A12">
              <w:rPr>
                <w:rFonts w:ascii="Calibri" w:hAnsi="Calibri" w:cs="Calibri"/>
                <w:color w:val="000000" w:themeColor="text1"/>
                <w:sz w:val="28"/>
                <w:szCs w:val="28"/>
                <w:lang w:val="el-GR"/>
              </w:rPr>
              <w:t xml:space="preserve"> δουν και να </w:t>
            </w:r>
            <w:r w:rsidR="0040437C">
              <w:rPr>
                <w:rFonts w:ascii="Calibri" w:hAnsi="Calibri" w:cs="Calibri"/>
                <w:color w:val="000000" w:themeColor="text1"/>
                <w:sz w:val="28"/>
                <w:szCs w:val="28"/>
                <w:lang w:val="el-GR"/>
              </w:rPr>
              <w:t xml:space="preserve">τα </w:t>
            </w:r>
            <w:r w:rsidRPr="00470A12">
              <w:rPr>
                <w:rFonts w:ascii="Calibri" w:hAnsi="Calibri" w:cs="Calibri"/>
                <w:color w:val="000000" w:themeColor="text1"/>
                <w:sz w:val="28"/>
                <w:szCs w:val="28"/>
                <w:lang w:val="el-GR"/>
              </w:rPr>
              <w:t>χρησιμοποιήσουν.</w:t>
            </w:r>
          </w:p>
          <w:p w14:paraId="19195DE5" w14:textId="590EBC00"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lastRenderedPageBreak/>
              <w:sym w:font="Symbol" w:char="F0B7"/>
            </w:r>
            <w:r w:rsidRPr="00985A9C">
              <w:rPr>
                <w:rFonts w:ascii="Calibri" w:hAnsi="Calibri" w:cs="Calibri"/>
                <w:color w:val="000000" w:themeColor="text1"/>
                <w:sz w:val="28"/>
                <w:szCs w:val="28"/>
                <w:lang w:val="el-GR"/>
              </w:rPr>
              <w:t xml:space="preserve"> Συζητήστε με τους μαθητές τι </w:t>
            </w:r>
            <w:r>
              <w:rPr>
                <w:rFonts w:ascii="Calibri" w:hAnsi="Calibri" w:cs="Calibri"/>
                <w:color w:val="000000" w:themeColor="text1"/>
                <w:sz w:val="28"/>
                <w:szCs w:val="28"/>
                <w:lang w:val="el-GR"/>
              </w:rPr>
              <w:t>θ</w:t>
            </w:r>
            <w:r w:rsidRPr="00985A9C">
              <w:rPr>
                <w:rFonts w:ascii="Calibri" w:hAnsi="Calibri" w:cs="Calibri"/>
                <w:color w:val="000000" w:themeColor="text1"/>
                <w:sz w:val="28"/>
                <w:szCs w:val="28"/>
                <w:lang w:val="el-GR"/>
              </w:rPr>
              <w:t xml:space="preserve">α κάνουν με τα αντικείμενα που συλλέγουν (ποιοι θα </w:t>
            </w:r>
            <w:r>
              <w:rPr>
                <w:rFonts w:ascii="Calibri" w:hAnsi="Calibri" w:cs="Calibri"/>
                <w:color w:val="000000" w:themeColor="text1"/>
                <w:sz w:val="28"/>
                <w:szCs w:val="28"/>
                <w:lang w:val="el-GR"/>
              </w:rPr>
              <w:t xml:space="preserve">μεταφέρουν </w:t>
            </w:r>
            <w:r w:rsidRPr="00985A9C">
              <w:rPr>
                <w:rFonts w:ascii="Calibri" w:hAnsi="Calibri" w:cs="Calibri"/>
                <w:color w:val="000000" w:themeColor="text1"/>
                <w:sz w:val="28"/>
                <w:szCs w:val="28"/>
                <w:lang w:val="el-GR"/>
              </w:rPr>
              <w:t xml:space="preserve">τα αντικείμενα στους κάδους ανακύκλωσης εκτός σχολείου, τι </w:t>
            </w:r>
            <w:r>
              <w:rPr>
                <w:rFonts w:ascii="Calibri" w:hAnsi="Calibri" w:cs="Calibri"/>
                <w:color w:val="000000" w:themeColor="text1"/>
                <w:sz w:val="28"/>
                <w:szCs w:val="28"/>
                <w:lang w:val="el-GR"/>
              </w:rPr>
              <w:t>θ</w:t>
            </w:r>
            <w:r w:rsidRPr="00985A9C">
              <w:rPr>
                <w:rFonts w:ascii="Calibri" w:hAnsi="Calibri" w:cs="Calibri"/>
                <w:color w:val="000000" w:themeColor="text1"/>
                <w:sz w:val="28"/>
                <w:szCs w:val="28"/>
                <w:lang w:val="el-GR"/>
              </w:rPr>
              <w:t>α κάνουν αν δεν υπάρχουν κάδοι κοντά στο σχολείο τους)</w:t>
            </w:r>
            <w:r>
              <w:rPr>
                <w:rFonts w:ascii="Calibri" w:hAnsi="Calibri" w:cs="Calibri"/>
                <w:color w:val="000000" w:themeColor="text1"/>
                <w:sz w:val="28"/>
                <w:szCs w:val="28"/>
                <w:lang w:val="el-GR"/>
              </w:rPr>
              <w:t>.</w:t>
            </w:r>
            <w:r w:rsidRPr="00985A9C">
              <w:rPr>
                <w:rFonts w:ascii="Calibri" w:hAnsi="Calibri" w:cs="Calibri"/>
                <w:color w:val="000000" w:themeColor="text1"/>
                <w:sz w:val="28"/>
                <w:szCs w:val="28"/>
                <w:lang w:val="el-GR"/>
              </w:rPr>
              <w:t xml:space="preserve"> </w:t>
            </w:r>
          </w:p>
          <w:p w14:paraId="7D33CB31" w14:textId="74D785C8" w:rsidR="00985A9C" w:rsidRPr="00F5146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Ειδικά</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για</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τα</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οργανικά</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απόβλητα</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παρακολουθήστε</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μαζί</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προτάσεις</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και</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ιδέες</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για</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το</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πώς</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να</w:t>
            </w:r>
            <w:r w:rsidRPr="00985A9C">
              <w:rPr>
                <w:rFonts w:ascii="Calibri" w:hAnsi="Calibri" w:cs="Calibri"/>
                <w:color w:val="000000" w:themeColor="text1"/>
                <w:sz w:val="28"/>
                <w:szCs w:val="28"/>
                <w:lang w:val="el-GR"/>
              </w:rPr>
              <w:t xml:space="preserve"> </w:t>
            </w:r>
            <w:r w:rsidRPr="00F5146C">
              <w:rPr>
                <w:rFonts w:ascii="Calibri" w:hAnsi="Calibri" w:cs="Calibri"/>
                <w:color w:val="000000" w:themeColor="text1"/>
                <w:sz w:val="28"/>
                <w:szCs w:val="28"/>
                <w:lang w:val="el-GR"/>
              </w:rPr>
              <w:t>τα</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ανακυκλώνετε</w:t>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για παράδειγμα το </w:t>
            </w:r>
            <w:r>
              <w:rPr>
                <w:rFonts w:ascii="Calibri" w:hAnsi="Calibri" w:cs="Calibri"/>
                <w:color w:val="000000" w:themeColor="text1"/>
                <w:sz w:val="28"/>
                <w:szCs w:val="28"/>
              </w:rPr>
              <w:t>video</w:t>
            </w:r>
            <w:r w:rsidRPr="00985A9C">
              <w:rPr>
                <w:rFonts w:ascii="Calibri" w:hAnsi="Calibri" w:cs="Calibri"/>
                <w:color w:val="000000" w:themeColor="text1"/>
                <w:sz w:val="28"/>
                <w:szCs w:val="28"/>
                <w:lang w:val="el-GR"/>
              </w:rPr>
              <w:t xml:space="preserve">: </w:t>
            </w:r>
            <w:hyperlink r:id="rId32" w:history="1">
              <w:r w:rsidRPr="000A4004">
                <w:rPr>
                  <w:rStyle w:val="Hyperlink"/>
                  <w:rFonts w:ascii="Calibri" w:hAnsi="Calibri" w:cs="Calibri"/>
                  <w:sz w:val="28"/>
                  <w:szCs w:val="28"/>
                </w:rPr>
                <w:t>https</w:t>
              </w:r>
              <w:r w:rsidRPr="00985A9C">
                <w:rPr>
                  <w:rStyle w:val="Hyperlink"/>
                  <w:rFonts w:ascii="Calibri" w:hAnsi="Calibri" w:cs="Calibri"/>
                  <w:sz w:val="28"/>
                  <w:szCs w:val="28"/>
                  <w:lang w:val="el-GR"/>
                </w:rPr>
                <w:t>://</w:t>
              </w:r>
              <w:r w:rsidRPr="000A4004">
                <w:rPr>
                  <w:rStyle w:val="Hyperlink"/>
                  <w:rFonts w:ascii="Calibri" w:hAnsi="Calibri" w:cs="Calibri"/>
                  <w:sz w:val="28"/>
                  <w:szCs w:val="28"/>
                </w:rPr>
                <w:t>www</w:t>
              </w:r>
              <w:r w:rsidRPr="00985A9C">
                <w:rPr>
                  <w:rStyle w:val="Hyperlink"/>
                  <w:rFonts w:ascii="Calibri" w:hAnsi="Calibri" w:cs="Calibri"/>
                  <w:sz w:val="28"/>
                  <w:szCs w:val="28"/>
                  <w:lang w:val="el-GR"/>
                </w:rPr>
                <w:t>.</w:t>
              </w:r>
              <w:proofErr w:type="spellStart"/>
              <w:r w:rsidRPr="000A4004">
                <w:rPr>
                  <w:rStyle w:val="Hyperlink"/>
                  <w:rFonts w:ascii="Calibri" w:hAnsi="Calibri" w:cs="Calibri"/>
                  <w:sz w:val="28"/>
                  <w:szCs w:val="28"/>
                </w:rPr>
                <w:t>youtube</w:t>
              </w:r>
              <w:proofErr w:type="spellEnd"/>
              <w:r w:rsidRPr="00985A9C">
                <w:rPr>
                  <w:rStyle w:val="Hyperlink"/>
                  <w:rFonts w:ascii="Calibri" w:hAnsi="Calibri" w:cs="Calibri"/>
                  <w:sz w:val="28"/>
                  <w:szCs w:val="28"/>
                  <w:lang w:val="el-GR"/>
                </w:rPr>
                <w:t>.</w:t>
              </w:r>
              <w:r w:rsidRPr="000A4004">
                <w:rPr>
                  <w:rStyle w:val="Hyperlink"/>
                  <w:rFonts w:ascii="Calibri" w:hAnsi="Calibri" w:cs="Calibri"/>
                  <w:sz w:val="28"/>
                  <w:szCs w:val="28"/>
                </w:rPr>
                <w:t>com</w:t>
              </w:r>
              <w:r w:rsidRPr="00985A9C">
                <w:rPr>
                  <w:rStyle w:val="Hyperlink"/>
                  <w:rFonts w:ascii="Calibri" w:hAnsi="Calibri" w:cs="Calibri"/>
                  <w:sz w:val="28"/>
                  <w:szCs w:val="28"/>
                  <w:lang w:val="el-GR"/>
                </w:rPr>
                <w:t>/</w:t>
              </w:r>
              <w:r w:rsidRPr="000A4004">
                <w:rPr>
                  <w:rStyle w:val="Hyperlink"/>
                  <w:rFonts w:ascii="Calibri" w:hAnsi="Calibri" w:cs="Calibri"/>
                  <w:sz w:val="28"/>
                  <w:szCs w:val="28"/>
                </w:rPr>
                <w:t>watch</w:t>
              </w:r>
              <w:r w:rsidRPr="00985A9C">
                <w:rPr>
                  <w:rStyle w:val="Hyperlink"/>
                  <w:rFonts w:ascii="Calibri" w:hAnsi="Calibri" w:cs="Calibri"/>
                  <w:sz w:val="28"/>
                  <w:szCs w:val="28"/>
                  <w:lang w:val="el-GR"/>
                </w:rPr>
                <w:t>?</w:t>
              </w:r>
              <w:r w:rsidRPr="000A4004">
                <w:rPr>
                  <w:rStyle w:val="Hyperlink"/>
                  <w:rFonts w:ascii="Calibri" w:hAnsi="Calibri" w:cs="Calibri"/>
                  <w:sz w:val="28"/>
                  <w:szCs w:val="28"/>
                </w:rPr>
                <w:t>v</w:t>
              </w:r>
              <w:r w:rsidRPr="00985A9C">
                <w:rPr>
                  <w:rStyle w:val="Hyperlink"/>
                  <w:rFonts w:ascii="Calibri" w:hAnsi="Calibri" w:cs="Calibri"/>
                  <w:sz w:val="28"/>
                  <w:szCs w:val="28"/>
                  <w:lang w:val="el-GR"/>
                </w:rPr>
                <w:t>=</w:t>
              </w:r>
              <w:proofErr w:type="spellStart"/>
              <w:r w:rsidRPr="000A4004">
                <w:rPr>
                  <w:rStyle w:val="Hyperlink"/>
                  <w:rFonts w:ascii="Calibri" w:hAnsi="Calibri" w:cs="Calibri"/>
                  <w:sz w:val="28"/>
                  <w:szCs w:val="28"/>
                </w:rPr>
                <w:t>eFlhYS</w:t>
              </w:r>
              <w:proofErr w:type="spellEnd"/>
              <w:r w:rsidRPr="00985A9C">
                <w:rPr>
                  <w:rStyle w:val="Hyperlink"/>
                  <w:rFonts w:ascii="Calibri" w:hAnsi="Calibri" w:cs="Calibri"/>
                  <w:sz w:val="28"/>
                  <w:szCs w:val="28"/>
                  <w:lang w:val="el-GR"/>
                </w:rPr>
                <w:t>-_</w:t>
              </w:r>
              <w:proofErr w:type="spellStart"/>
              <w:r w:rsidRPr="000A4004">
                <w:rPr>
                  <w:rStyle w:val="Hyperlink"/>
                  <w:rFonts w:ascii="Calibri" w:hAnsi="Calibri" w:cs="Calibri"/>
                  <w:sz w:val="28"/>
                  <w:szCs w:val="28"/>
                </w:rPr>
                <w:t>tpY</w:t>
              </w:r>
              <w:proofErr w:type="spellEnd"/>
            </w:hyperlink>
            <w:r w:rsidRPr="00985A9C">
              <w:rPr>
                <w:rFonts w:ascii="Calibri" w:hAnsi="Calibri" w:cs="Calibri"/>
                <w:color w:val="000000" w:themeColor="text1"/>
                <w:sz w:val="28"/>
                <w:szCs w:val="28"/>
                <w:lang w:val="el-GR"/>
              </w:rPr>
              <w:t>)</w:t>
            </w:r>
            <w:r>
              <w:rPr>
                <w:rFonts w:ascii="Calibri" w:hAnsi="Calibri" w:cs="Calibri"/>
                <w:color w:val="000000" w:themeColor="text1"/>
                <w:sz w:val="28"/>
                <w:szCs w:val="28"/>
                <w:lang w:val="el-GR"/>
              </w:rPr>
              <w:t xml:space="preserve"> </w:t>
            </w:r>
          </w:p>
          <w:p w14:paraId="47070F10" w14:textId="77777777"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Προσκαλέστε</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τους</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μαθητές</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να</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χρησιμοποιήσουν</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τις</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πληροφορίες</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που</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έχουν</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συγκεντρώσει</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από</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όλες</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τις</w:t>
            </w:r>
            <w:r w:rsidRPr="00F5146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 xml:space="preserve">ομάδες και να φτιάξουν ένα ενημερωτικό φυλλάδιο για να το διανείμουν στις άλλες τάξεις. </w:t>
            </w:r>
          </w:p>
          <w:p w14:paraId="2763676C" w14:textId="40FE9A74" w:rsidR="00985A9C" w:rsidRPr="00985A9C" w:rsidRDefault="00985A9C" w:rsidP="00985A9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r>
              <w:rPr>
                <w:rFonts w:ascii="Calibri" w:hAnsi="Calibri" w:cs="Calibri"/>
                <w:color w:val="000000" w:themeColor="text1"/>
                <w:sz w:val="28"/>
                <w:szCs w:val="28"/>
              </w:rPr>
              <w:sym w:font="Symbol" w:char="F0B7"/>
            </w:r>
            <w:r w:rsidRPr="00985A9C">
              <w:rPr>
                <w:rFonts w:ascii="Calibri" w:hAnsi="Calibri" w:cs="Calibri"/>
                <w:color w:val="000000" w:themeColor="text1"/>
                <w:sz w:val="28"/>
                <w:szCs w:val="28"/>
                <w:lang w:val="el-GR"/>
              </w:rPr>
              <w:t xml:space="preserve"> </w:t>
            </w:r>
            <w:r>
              <w:rPr>
                <w:rFonts w:ascii="Calibri" w:hAnsi="Calibri" w:cs="Calibri"/>
                <w:color w:val="000000" w:themeColor="text1"/>
                <w:sz w:val="28"/>
                <w:szCs w:val="28"/>
                <w:lang w:val="el-GR"/>
              </w:rPr>
              <w:t>Στο φυλλάδιο θ</w:t>
            </w:r>
            <w:r w:rsidRPr="00985A9C">
              <w:rPr>
                <w:rFonts w:ascii="Calibri" w:hAnsi="Calibri" w:cs="Calibri"/>
                <w:color w:val="000000" w:themeColor="text1"/>
                <w:sz w:val="28"/>
                <w:szCs w:val="28"/>
                <w:lang w:val="el-GR"/>
              </w:rPr>
              <w:t xml:space="preserve">α πρέπει να περιλαμβάνουν χρήσιμες πληροφορίες σχετικά με τα σύμβολα ανακύκλωσης και να καλούν </w:t>
            </w:r>
            <w:r>
              <w:rPr>
                <w:rFonts w:ascii="Calibri" w:hAnsi="Calibri" w:cs="Calibri"/>
                <w:color w:val="000000" w:themeColor="text1"/>
                <w:sz w:val="28"/>
                <w:szCs w:val="28"/>
                <w:lang w:val="el-GR"/>
              </w:rPr>
              <w:t xml:space="preserve">τους </w:t>
            </w:r>
            <w:r w:rsidRPr="00985A9C">
              <w:rPr>
                <w:rFonts w:ascii="Calibri" w:hAnsi="Calibri" w:cs="Calibri"/>
                <w:color w:val="000000" w:themeColor="text1"/>
                <w:sz w:val="28"/>
                <w:szCs w:val="28"/>
                <w:lang w:val="el-GR"/>
              </w:rPr>
              <w:t>άλλους μαθητές να θυμούνται να ανακυκλώνουν και να το κάνουν σωστά.</w:t>
            </w:r>
          </w:p>
        </w:tc>
      </w:tr>
      <w:tr w:rsidR="00985A9C" w:rsidRPr="00F82B4E" w14:paraId="1894E341" w14:textId="77777777" w:rsidTr="00D4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6A1D7032" w14:textId="09521799" w:rsidR="00985A9C" w:rsidRPr="00985A9C" w:rsidRDefault="00985A9C" w:rsidP="00985A9C">
            <w:pPr>
              <w:rPr>
                <w:rFonts w:ascii="Calibri" w:hAnsi="Calibri" w:cs="Calibri"/>
                <w:color w:val="000000" w:themeColor="text1"/>
                <w:sz w:val="28"/>
                <w:szCs w:val="28"/>
                <w:lang w:val="el-GR"/>
              </w:rPr>
            </w:pPr>
            <w:r>
              <w:rPr>
                <w:rFonts w:ascii="Calibri" w:hAnsi="Calibri" w:cs="Calibri"/>
                <w:sz w:val="28"/>
                <w:szCs w:val="28"/>
                <w:lang w:val="el-GR"/>
              </w:rPr>
              <w:lastRenderedPageBreak/>
              <w:t>Προτεινόμενες</w:t>
            </w:r>
            <w:r w:rsidRPr="006839F5">
              <w:rPr>
                <w:rFonts w:ascii="Calibri" w:hAnsi="Calibri" w:cs="Calibri"/>
                <w:sz w:val="28"/>
                <w:szCs w:val="28"/>
                <w:lang w:val="el-GR"/>
              </w:rPr>
              <w:t xml:space="preserve"> </w:t>
            </w:r>
            <w:r>
              <w:rPr>
                <w:rFonts w:ascii="Calibri" w:hAnsi="Calibri" w:cs="Calibri"/>
                <w:sz w:val="28"/>
                <w:szCs w:val="28"/>
                <w:lang w:val="el-GR"/>
              </w:rPr>
              <w:t>ερωτήσεις</w:t>
            </w:r>
            <w:r w:rsidRPr="006839F5">
              <w:rPr>
                <w:rFonts w:ascii="Calibri" w:hAnsi="Calibri" w:cs="Calibri"/>
                <w:sz w:val="28"/>
                <w:szCs w:val="28"/>
                <w:lang w:val="el-GR"/>
              </w:rPr>
              <w:t xml:space="preserve"> </w:t>
            </w:r>
            <w:r>
              <w:rPr>
                <w:rFonts w:ascii="Calibri" w:hAnsi="Calibri" w:cs="Calibri"/>
                <w:sz w:val="28"/>
                <w:szCs w:val="28"/>
                <w:lang w:val="el-GR"/>
              </w:rPr>
              <w:t>για</w:t>
            </w:r>
            <w:r w:rsidRPr="006839F5">
              <w:rPr>
                <w:rFonts w:ascii="Calibri" w:hAnsi="Calibri" w:cs="Calibri"/>
                <w:sz w:val="28"/>
                <w:szCs w:val="28"/>
                <w:lang w:val="el-GR"/>
              </w:rPr>
              <w:t xml:space="preserve"> </w:t>
            </w:r>
            <w:r>
              <w:rPr>
                <w:rFonts w:ascii="Calibri" w:hAnsi="Calibri" w:cs="Calibri"/>
                <w:sz w:val="28"/>
                <w:szCs w:val="28"/>
                <w:lang w:val="el-GR"/>
              </w:rPr>
              <w:t>την</w:t>
            </w:r>
            <w:r w:rsidRPr="006839F5">
              <w:rPr>
                <w:rFonts w:ascii="Calibri" w:hAnsi="Calibri" w:cs="Calibri"/>
                <w:sz w:val="28"/>
                <w:szCs w:val="28"/>
                <w:lang w:val="el-GR"/>
              </w:rPr>
              <w:t xml:space="preserve"> </w:t>
            </w:r>
            <w:r>
              <w:rPr>
                <w:rFonts w:ascii="Calibri" w:hAnsi="Calibri" w:cs="Calibri"/>
                <w:sz w:val="28"/>
                <w:szCs w:val="28"/>
                <w:lang w:val="el-GR"/>
              </w:rPr>
              <w:t>προώθηση</w:t>
            </w:r>
            <w:r w:rsidRPr="006839F5">
              <w:rPr>
                <w:rFonts w:ascii="Calibri" w:hAnsi="Calibri" w:cs="Calibri"/>
                <w:sz w:val="28"/>
                <w:szCs w:val="28"/>
                <w:lang w:val="el-GR"/>
              </w:rPr>
              <w:t xml:space="preserve"> </w:t>
            </w:r>
            <w:r>
              <w:rPr>
                <w:rFonts w:ascii="Calibri" w:hAnsi="Calibri" w:cs="Calibri"/>
                <w:sz w:val="28"/>
                <w:szCs w:val="28"/>
                <w:lang w:val="el-GR"/>
              </w:rPr>
              <w:t>του</w:t>
            </w:r>
            <w:r w:rsidRPr="006839F5">
              <w:rPr>
                <w:rFonts w:ascii="Calibri" w:hAnsi="Calibri" w:cs="Calibri"/>
                <w:sz w:val="28"/>
                <w:szCs w:val="28"/>
                <w:lang w:val="el-GR"/>
              </w:rPr>
              <w:t xml:space="preserve"> </w:t>
            </w:r>
            <w:r>
              <w:rPr>
                <w:rFonts w:ascii="Calibri" w:hAnsi="Calibri" w:cs="Calibri"/>
                <w:sz w:val="28"/>
                <w:szCs w:val="28"/>
                <w:lang w:val="el-GR"/>
              </w:rPr>
              <w:t>διαλόγου</w:t>
            </w:r>
            <w:r w:rsidRPr="006839F5">
              <w:rPr>
                <w:rFonts w:ascii="Calibri" w:hAnsi="Calibri" w:cs="Calibri"/>
                <w:sz w:val="28"/>
                <w:szCs w:val="28"/>
                <w:lang w:val="el-GR"/>
              </w:rPr>
              <w:t xml:space="preserve"> </w:t>
            </w:r>
            <w:r>
              <w:rPr>
                <w:rFonts w:ascii="Calibri" w:hAnsi="Calibri" w:cs="Calibri"/>
                <w:sz w:val="28"/>
                <w:szCs w:val="28"/>
                <w:lang w:val="el-GR"/>
              </w:rPr>
              <w:t>μετά</w:t>
            </w:r>
            <w:r w:rsidRPr="006839F5">
              <w:rPr>
                <w:rFonts w:ascii="Calibri" w:hAnsi="Calibri" w:cs="Calibri"/>
                <w:sz w:val="28"/>
                <w:szCs w:val="28"/>
                <w:lang w:val="el-GR"/>
              </w:rPr>
              <w:t xml:space="preserve"> </w:t>
            </w:r>
            <w:r>
              <w:rPr>
                <w:rFonts w:ascii="Calibri" w:hAnsi="Calibri" w:cs="Calibri"/>
                <w:sz w:val="28"/>
                <w:szCs w:val="28"/>
                <w:lang w:val="el-GR"/>
              </w:rPr>
              <w:t>την ολοκλήρωση της</w:t>
            </w:r>
            <w:r w:rsidRPr="006839F5">
              <w:rPr>
                <w:rFonts w:ascii="Calibri" w:hAnsi="Calibri" w:cs="Calibri"/>
                <w:sz w:val="28"/>
                <w:szCs w:val="28"/>
                <w:lang w:val="el-GR"/>
              </w:rPr>
              <w:t xml:space="preserve"> </w:t>
            </w:r>
            <w:r>
              <w:rPr>
                <w:rFonts w:ascii="Calibri" w:hAnsi="Calibri" w:cs="Calibri"/>
                <w:sz w:val="28"/>
                <w:szCs w:val="28"/>
                <w:lang w:val="el-GR"/>
              </w:rPr>
              <w:t>δραστηριότητας</w:t>
            </w:r>
          </w:p>
        </w:tc>
        <w:tc>
          <w:tcPr>
            <w:tcW w:w="5307" w:type="dxa"/>
          </w:tcPr>
          <w:p w14:paraId="59FE0AD1" w14:textId="77777777" w:rsidR="001D213E" w:rsidRP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 xml:space="preserve">- </w:t>
            </w:r>
            <w:r>
              <w:rPr>
                <w:rFonts w:ascii="Calibri" w:hAnsi="Calibri" w:cs="Calibri"/>
                <w:sz w:val="28"/>
                <w:szCs w:val="28"/>
                <w:lang w:val="el-GR"/>
              </w:rPr>
              <w:t>Πώς</w:t>
            </w:r>
            <w:r w:rsidRPr="001D213E">
              <w:rPr>
                <w:rFonts w:ascii="Calibri" w:hAnsi="Calibri" w:cs="Calibri"/>
                <w:sz w:val="28"/>
                <w:szCs w:val="28"/>
                <w:lang w:val="el-GR"/>
              </w:rPr>
              <w:t xml:space="preserve"> </w:t>
            </w:r>
            <w:r>
              <w:rPr>
                <w:rFonts w:ascii="Calibri" w:hAnsi="Calibri" w:cs="Calibri"/>
                <w:sz w:val="28"/>
                <w:szCs w:val="28"/>
                <w:lang w:val="el-GR"/>
              </w:rPr>
              <w:t>νιώθετε</w:t>
            </w:r>
            <w:r w:rsidRPr="001D213E">
              <w:rPr>
                <w:rFonts w:ascii="Calibri" w:hAnsi="Calibri" w:cs="Calibri"/>
                <w:sz w:val="28"/>
                <w:szCs w:val="28"/>
                <w:lang w:val="el-GR"/>
              </w:rPr>
              <w:t xml:space="preserve"> </w:t>
            </w:r>
            <w:r>
              <w:rPr>
                <w:rFonts w:ascii="Calibri" w:hAnsi="Calibri" w:cs="Calibri"/>
                <w:sz w:val="28"/>
                <w:szCs w:val="28"/>
                <w:lang w:val="el-GR"/>
              </w:rPr>
              <w:t>και</w:t>
            </w:r>
            <w:r w:rsidRPr="001D213E">
              <w:rPr>
                <w:rFonts w:ascii="Calibri" w:hAnsi="Calibri" w:cs="Calibri"/>
                <w:sz w:val="28"/>
                <w:szCs w:val="28"/>
                <w:lang w:val="el-GR"/>
              </w:rPr>
              <w:t xml:space="preserve"> </w:t>
            </w:r>
            <w:r>
              <w:rPr>
                <w:rFonts w:ascii="Calibri" w:hAnsi="Calibri" w:cs="Calibri"/>
                <w:sz w:val="28"/>
                <w:szCs w:val="28"/>
                <w:lang w:val="el-GR"/>
              </w:rPr>
              <w:t>τι</w:t>
            </w:r>
            <w:r w:rsidRPr="001D213E">
              <w:rPr>
                <w:rFonts w:ascii="Calibri" w:hAnsi="Calibri" w:cs="Calibri"/>
                <w:sz w:val="28"/>
                <w:szCs w:val="28"/>
                <w:lang w:val="el-GR"/>
              </w:rPr>
              <w:t xml:space="preserve"> </w:t>
            </w:r>
            <w:r>
              <w:rPr>
                <w:rFonts w:ascii="Calibri" w:hAnsi="Calibri" w:cs="Calibri"/>
                <w:sz w:val="28"/>
                <w:szCs w:val="28"/>
                <w:lang w:val="el-GR"/>
              </w:rPr>
              <w:t>σκέψεις</w:t>
            </w:r>
            <w:r w:rsidRPr="001D213E">
              <w:rPr>
                <w:rFonts w:ascii="Calibri" w:hAnsi="Calibri" w:cs="Calibri"/>
                <w:sz w:val="28"/>
                <w:szCs w:val="28"/>
                <w:lang w:val="el-GR"/>
              </w:rPr>
              <w:t xml:space="preserve"> </w:t>
            </w:r>
            <w:r>
              <w:rPr>
                <w:rFonts w:ascii="Calibri" w:hAnsi="Calibri" w:cs="Calibri"/>
                <w:sz w:val="28"/>
                <w:szCs w:val="28"/>
                <w:lang w:val="el-GR"/>
              </w:rPr>
              <w:t>κάνετε</w:t>
            </w:r>
            <w:r w:rsidRPr="001D213E">
              <w:rPr>
                <w:rFonts w:ascii="Calibri" w:hAnsi="Calibri" w:cs="Calibri"/>
                <w:sz w:val="28"/>
                <w:szCs w:val="28"/>
                <w:lang w:val="el-GR"/>
              </w:rPr>
              <w:t xml:space="preserve"> </w:t>
            </w:r>
            <w:r>
              <w:rPr>
                <w:rFonts w:ascii="Calibri" w:hAnsi="Calibri" w:cs="Calibri"/>
                <w:sz w:val="28"/>
                <w:szCs w:val="28"/>
                <w:lang w:val="el-GR"/>
              </w:rPr>
              <w:t>μετά</w:t>
            </w:r>
            <w:r w:rsidRPr="001D213E">
              <w:rPr>
                <w:rFonts w:ascii="Calibri" w:hAnsi="Calibri" w:cs="Calibri"/>
                <w:sz w:val="28"/>
                <w:szCs w:val="28"/>
                <w:lang w:val="el-GR"/>
              </w:rPr>
              <w:t xml:space="preserve"> </w:t>
            </w:r>
            <w:r>
              <w:rPr>
                <w:rFonts w:ascii="Calibri" w:hAnsi="Calibri" w:cs="Calibri"/>
                <w:sz w:val="28"/>
                <w:szCs w:val="28"/>
                <w:lang w:val="el-GR"/>
              </w:rPr>
              <w:t>την</w:t>
            </w:r>
            <w:r w:rsidRPr="001D213E">
              <w:rPr>
                <w:rFonts w:ascii="Calibri" w:hAnsi="Calibri" w:cs="Calibri"/>
                <w:sz w:val="28"/>
                <w:szCs w:val="28"/>
                <w:lang w:val="el-GR"/>
              </w:rPr>
              <w:t xml:space="preserve"> </w:t>
            </w:r>
            <w:r>
              <w:rPr>
                <w:rFonts w:ascii="Calibri" w:hAnsi="Calibri" w:cs="Calibri"/>
                <w:sz w:val="28"/>
                <w:szCs w:val="28"/>
                <w:lang w:val="el-GR"/>
              </w:rPr>
              <w:t>ολοκλήρωση</w:t>
            </w:r>
            <w:r w:rsidRPr="001D213E">
              <w:rPr>
                <w:rFonts w:ascii="Calibri" w:hAnsi="Calibri" w:cs="Calibri"/>
                <w:sz w:val="28"/>
                <w:szCs w:val="28"/>
                <w:lang w:val="el-GR"/>
              </w:rPr>
              <w:t xml:space="preserve"> </w:t>
            </w:r>
            <w:r>
              <w:rPr>
                <w:rFonts w:ascii="Calibri" w:hAnsi="Calibri" w:cs="Calibri"/>
                <w:sz w:val="28"/>
                <w:szCs w:val="28"/>
                <w:lang w:val="el-GR"/>
              </w:rPr>
              <w:t>αυτής</w:t>
            </w:r>
            <w:r w:rsidRPr="001D213E">
              <w:rPr>
                <w:rFonts w:ascii="Calibri" w:hAnsi="Calibri" w:cs="Calibri"/>
                <w:sz w:val="28"/>
                <w:szCs w:val="28"/>
                <w:lang w:val="el-GR"/>
              </w:rPr>
              <w:t xml:space="preserve"> </w:t>
            </w:r>
            <w:r>
              <w:rPr>
                <w:rFonts w:ascii="Calibri" w:hAnsi="Calibri" w:cs="Calibri"/>
                <w:sz w:val="28"/>
                <w:szCs w:val="28"/>
                <w:lang w:val="el-GR"/>
              </w:rPr>
              <w:t>της</w:t>
            </w:r>
            <w:r w:rsidRPr="001D213E">
              <w:rPr>
                <w:rFonts w:ascii="Calibri" w:hAnsi="Calibri" w:cs="Calibri"/>
                <w:sz w:val="28"/>
                <w:szCs w:val="28"/>
                <w:lang w:val="el-GR"/>
              </w:rPr>
              <w:t xml:space="preserve"> </w:t>
            </w:r>
            <w:r>
              <w:rPr>
                <w:rFonts w:ascii="Calibri" w:hAnsi="Calibri" w:cs="Calibri"/>
                <w:sz w:val="28"/>
                <w:szCs w:val="28"/>
                <w:lang w:val="el-GR"/>
              </w:rPr>
              <w:t>δραστηριότητας;</w:t>
            </w:r>
          </w:p>
          <w:p w14:paraId="01F1E9B8" w14:textId="0E43FC7F" w:rsidR="001D213E" w:rsidRP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 xml:space="preserve">- </w:t>
            </w:r>
            <w:r>
              <w:rPr>
                <w:rFonts w:ascii="Calibri" w:hAnsi="Calibri" w:cs="Calibri"/>
                <w:sz w:val="28"/>
                <w:szCs w:val="28"/>
                <w:lang w:val="el-GR"/>
              </w:rPr>
              <w:t>Γιατί</w:t>
            </w:r>
            <w:r w:rsidRPr="00F5146C">
              <w:rPr>
                <w:rFonts w:ascii="Calibri" w:hAnsi="Calibri" w:cs="Calibri"/>
                <w:sz w:val="28"/>
                <w:szCs w:val="28"/>
                <w:lang w:val="el-GR"/>
              </w:rPr>
              <w:t xml:space="preserve"> </w:t>
            </w:r>
            <w:r>
              <w:rPr>
                <w:rFonts w:ascii="Calibri" w:hAnsi="Calibri" w:cs="Calibri"/>
                <w:sz w:val="28"/>
                <w:szCs w:val="28"/>
                <w:lang w:val="el-GR"/>
              </w:rPr>
              <w:t>αυτό</w:t>
            </w:r>
            <w:r w:rsidRPr="00F5146C">
              <w:rPr>
                <w:rFonts w:ascii="Calibri" w:hAnsi="Calibri" w:cs="Calibri"/>
                <w:sz w:val="28"/>
                <w:szCs w:val="28"/>
                <w:lang w:val="el-GR"/>
              </w:rPr>
              <w:t xml:space="preserve"> </w:t>
            </w:r>
            <w:r>
              <w:rPr>
                <w:rFonts w:ascii="Calibri" w:hAnsi="Calibri" w:cs="Calibri"/>
                <w:sz w:val="28"/>
                <w:szCs w:val="28"/>
                <w:lang w:val="el-GR"/>
              </w:rPr>
              <w:t>το</w:t>
            </w:r>
            <w:r w:rsidRPr="00F5146C">
              <w:rPr>
                <w:rFonts w:ascii="Calibri" w:hAnsi="Calibri" w:cs="Calibri"/>
                <w:sz w:val="28"/>
                <w:szCs w:val="28"/>
                <w:lang w:val="el-GR"/>
              </w:rPr>
              <w:t xml:space="preserve"> </w:t>
            </w:r>
            <w:r>
              <w:rPr>
                <w:rFonts w:ascii="Calibri" w:hAnsi="Calibri" w:cs="Calibri"/>
                <w:sz w:val="28"/>
                <w:szCs w:val="28"/>
                <w:lang w:val="el-GR"/>
              </w:rPr>
              <w:t>θέμα</w:t>
            </w:r>
            <w:r w:rsidRPr="00F5146C">
              <w:rPr>
                <w:rFonts w:ascii="Calibri" w:hAnsi="Calibri" w:cs="Calibri"/>
                <w:sz w:val="28"/>
                <w:szCs w:val="28"/>
                <w:lang w:val="el-GR"/>
              </w:rPr>
              <w:t xml:space="preserve"> (</w:t>
            </w:r>
            <w:r>
              <w:rPr>
                <w:rFonts w:ascii="Calibri" w:hAnsi="Calibri" w:cs="Calibri"/>
                <w:sz w:val="28"/>
                <w:szCs w:val="28"/>
                <w:lang w:val="el-GR"/>
              </w:rPr>
              <w:t>ανακύκλωση</w:t>
            </w:r>
            <w:r w:rsidR="00071C9E">
              <w:rPr>
                <w:rFonts w:ascii="Calibri" w:hAnsi="Calibri" w:cs="Calibri"/>
                <w:sz w:val="28"/>
                <w:szCs w:val="28"/>
                <w:lang w:val="el-GR"/>
              </w:rPr>
              <w:t xml:space="preserve"> διαφορετικών υλικών</w:t>
            </w:r>
            <w:r w:rsidRPr="00F5146C">
              <w:rPr>
                <w:rFonts w:ascii="Calibri" w:hAnsi="Calibri" w:cs="Calibri"/>
                <w:sz w:val="28"/>
                <w:szCs w:val="28"/>
                <w:lang w:val="el-GR"/>
              </w:rPr>
              <w:t xml:space="preserve">) </w:t>
            </w:r>
            <w:r>
              <w:rPr>
                <w:rFonts w:ascii="Calibri" w:hAnsi="Calibri" w:cs="Calibri"/>
                <w:sz w:val="28"/>
                <w:szCs w:val="28"/>
                <w:lang w:val="el-GR"/>
              </w:rPr>
              <w:t>είναι σημαντικό;</w:t>
            </w:r>
            <w:r w:rsidRPr="001D213E">
              <w:rPr>
                <w:rFonts w:ascii="Calibri" w:hAnsi="Calibri" w:cs="Calibri"/>
                <w:sz w:val="28"/>
                <w:szCs w:val="28"/>
                <w:lang w:val="el-GR"/>
              </w:rPr>
              <w:t xml:space="preserve"> </w:t>
            </w:r>
          </w:p>
          <w:p w14:paraId="389FD9A3" w14:textId="354F6301" w:rsidR="001D213E" w:rsidRP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w:t>
            </w:r>
            <w:r>
              <w:rPr>
                <w:rFonts w:ascii="Calibri" w:hAnsi="Calibri" w:cs="Calibri"/>
                <w:sz w:val="28"/>
                <w:szCs w:val="28"/>
                <w:lang w:val="el-GR"/>
              </w:rPr>
              <w:t xml:space="preserve"> Τι καινούργιο ανακαλύψατε ή μάθατε γι’ </w:t>
            </w:r>
            <w:r w:rsidRPr="001D213E">
              <w:rPr>
                <w:rFonts w:ascii="Calibri" w:hAnsi="Calibri" w:cs="Calibri"/>
                <w:sz w:val="28"/>
                <w:szCs w:val="28"/>
                <w:lang w:val="el-GR"/>
              </w:rPr>
              <w:t>αυτό το θέμα;</w:t>
            </w:r>
          </w:p>
          <w:p w14:paraId="7359665C" w14:textId="509BD2BE" w:rsid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 xml:space="preserve">- Τι χρειάζεται να γίνει ώστε να </w:t>
            </w:r>
            <w:r>
              <w:rPr>
                <w:rFonts w:ascii="Calibri" w:hAnsi="Calibri" w:cs="Calibri"/>
                <w:sz w:val="28"/>
                <w:szCs w:val="28"/>
                <w:lang w:val="el-GR"/>
              </w:rPr>
              <w:t>ανακυκλώνουμε</w:t>
            </w:r>
            <w:r w:rsidRPr="001D213E">
              <w:rPr>
                <w:rFonts w:ascii="Calibri" w:hAnsi="Calibri" w:cs="Calibri"/>
                <w:sz w:val="28"/>
                <w:szCs w:val="28"/>
                <w:lang w:val="el-GR"/>
              </w:rPr>
              <w:t xml:space="preserve"> σωστά σε καθημερινή βάση</w:t>
            </w:r>
            <w:r>
              <w:rPr>
                <w:rFonts w:ascii="Calibri" w:hAnsi="Calibri" w:cs="Calibri"/>
                <w:sz w:val="28"/>
                <w:szCs w:val="28"/>
                <w:lang w:val="el-GR"/>
              </w:rPr>
              <w:t>;</w:t>
            </w:r>
            <w:r w:rsidRPr="001D213E">
              <w:rPr>
                <w:rFonts w:ascii="Calibri" w:hAnsi="Calibri" w:cs="Calibri"/>
                <w:sz w:val="28"/>
                <w:szCs w:val="28"/>
                <w:lang w:val="el-GR"/>
              </w:rPr>
              <w:t xml:space="preserve"> (</w:t>
            </w:r>
            <w:r>
              <w:rPr>
                <w:rFonts w:ascii="Calibri" w:hAnsi="Calibri" w:cs="Calibri"/>
                <w:sz w:val="28"/>
                <w:szCs w:val="28"/>
                <w:lang w:val="el-GR"/>
              </w:rPr>
              <w:t>Ενθαρρύνετε τους μαθητές να σκεφτούν όσες περισσότερες ιδέες μπορούν</w:t>
            </w:r>
            <w:r w:rsidR="00C635FC">
              <w:rPr>
                <w:rFonts w:ascii="Calibri" w:hAnsi="Calibri" w:cs="Calibri"/>
                <w:sz w:val="28"/>
                <w:szCs w:val="28"/>
                <w:lang w:val="el-GR"/>
              </w:rPr>
              <w:t xml:space="preserve"> </w:t>
            </w:r>
            <w:r w:rsidR="00C635FC">
              <w:rPr>
                <w:rFonts w:ascii="Calibri" w:hAnsi="Calibri" w:cs="Calibri"/>
                <w:sz w:val="28"/>
                <w:szCs w:val="28"/>
                <w:lang w:val="el-GR"/>
              </w:rPr>
              <w:lastRenderedPageBreak/>
              <w:t>χρησιμοποιώντας τη δημιουργικότητα και τη φαντασία τους</w:t>
            </w:r>
            <w:r>
              <w:rPr>
                <w:rFonts w:ascii="Calibri" w:hAnsi="Calibri" w:cs="Calibri"/>
                <w:sz w:val="28"/>
                <w:szCs w:val="28"/>
                <w:lang w:val="el-GR"/>
              </w:rPr>
              <w:t>).</w:t>
            </w:r>
          </w:p>
          <w:p w14:paraId="2ED2333D" w14:textId="40415AB8" w:rsidR="001D213E" w:rsidRP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xml:space="preserve">-  </w:t>
            </w:r>
            <w:r w:rsidRPr="001D213E">
              <w:rPr>
                <w:rFonts w:ascii="Calibri" w:hAnsi="Calibri" w:cs="Calibri"/>
                <w:sz w:val="28"/>
                <w:szCs w:val="28"/>
                <w:lang w:val="el-GR"/>
              </w:rPr>
              <w:t>Εάν είναι δύσκολο να σκεφτείτε το θέμα σε παγκόσμια κλίμακα, σκεφτείτε τι θα μπορούσε να γίνει μεμονωμένα, στα σπίτια σας, στ</w:t>
            </w:r>
            <w:r w:rsidR="00071C9E">
              <w:rPr>
                <w:rFonts w:ascii="Calibri" w:hAnsi="Calibri" w:cs="Calibri"/>
                <w:sz w:val="28"/>
                <w:szCs w:val="28"/>
                <w:lang w:val="el-GR"/>
              </w:rPr>
              <w:t>ο</w:t>
            </w:r>
            <w:r w:rsidRPr="001D213E">
              <w:rPr>
                <w:rFonts w:ascii="Calibri" w:hAnsi="Calibri" w:cs="Calibri"/>
                <w:sz w:val="28"/>
                <w:szCs w:val="28"/>
                <w:lang w:val="el-GR"/>
              </w:rPr>
              <w:t xml:space="preserve"> σχολεί</w:t>
            </w:r>
            <w:r w:rsidR="00071C9E">
              <w:rPr>
                <w:rFonts w:ascii="Calibri" w:hAnsi="Calibri" w:cs="Calibri"/>
                <w:sz w:val="28"/>
                <w:szCs w:val="28"/>
                <w:lang w:val="el-GR"/>
              </w:rPr>
              <w:t>ο</w:t>
            </w:r>
            <w:r w:rsidRPr="001D213E">
              <w:rPr>
                <w:rFonts w:ascii="Calibri" w:hAnsi="Calibri" w:cs="Calibri"/>
                <w:sz w:val="28"/>
                <w:szCs w:val="28"/>
                <w:lang w:val="el-GR"/>
              </w:rPr>
              <w:t xml:space="preserve"> σας; </w:t>
            </w:r>
          </w:p>
          <w:p w14:paraId="5F9C2A5C" w14:textId="77777777" w:rsidR="001D213E" w:rsidRPr="00E05EC8"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κάνετε</w:t>
            </w:r>
            <w:r w:rsidRPr="00E878FB">
              <w:rPr>
                <w:rFonts w:ascii="Calibri" w:hAnsi="Calibri" w:cs="Calibri"/>
                <w:sz w:val="28"/>
                <w:szCs w:val="28"/>
                <w:lang w:val="el-GR"/>
              </w:rPr>
              <w:t xml:space="preserve"> </w:t>
            </w:r>
            <w:r>
              <w:rPr>
                <w:rFonts w:ascii="Calibri" w:hAnsi="Calibri" w:cs="Calibri"/>
                <w:sz w:val="28"/>
                <w:szCs w:val="28"/>
                <w:lang w:val="el-GR"/>
              </w:rPr>
              <w:t>διαφορετικά,</w:t>
            </w:r>
            <w:r w:rsidRPr="00E878FB">
              <w:rPr>
                <w:rFonts w:ascii="Calibri" w:hAnsi="Calibri" w:cs="Calibri"/>
                <w:sz w:val="28"/>
                <w:szCs w:val="28"/>
                <w:lang w:val="el-GR"/>
              </w:rPr>
              <w:t xml:space="preserve"> </w:t>
            </w:r>
            <w:r>
              <w:rPr>
                <w:rFonts w:ascii="Calibri" w:hAnsi="Calibri" w:cs="Calibri"/>
                <w:sz w:val="28"/>
                <w:szCs w:val="28"/>
                <w:lang w:val="el-GR"/>
              </w:rPr>
              <w:t>ξεκινώντας</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 xml:space="preserve">σήμερα; </w:t>
            </w:r>
          </w:p>
          <w:p w14:paraId="0511EDCF" w14:textId="77777777" w:rsidR="001D213E" w:rsidRPr="00E05EC8"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Υπάρχουν</w:t>
            </w:r>
            <w:r w:rsidRPr="00E878FB">
              <w:rPr>
                <w:rFonts w:ascii="Calibri" w:hAnsi="Calibri" w:cs="Calibri"/>
                <w:sz w:val="28"/>
                <w:szCs w:val="28"/>
                <w:lang w:val="el-GR"/>
              </w:rPr>
              <w:t xml:space="preserve"> </w:t>
            </w:r>
            <w:r>
              <w:rPr>
                <w:rFonts w:ascii="Calibri" w:hAnsi="Calibri" w:cs="Calibri"/>
                <w:sz w:val="28"/>
                <w:szCs w:val="28"/>
                <w:lang w:val="el-GR"/>
              </w:rPr>
              <w:t>κάποια</w:t>
            </w:r>
            <w:r w:rsidRPr="00E878FB">
              <w:rPr>
                <w:rFonts w:ascii="Calibri" w:hAnsi="Calibri" w:cs="Calibri"/>
                <w:sz w:val="28"/>
                <w:szCs w:val="28"/>
                <w:lang w:val="el-GR"/>
              </w:rPr>
              <w:t xml:space="preserve"> </w:t>
            </w:r>
            <w:r>
              <w:rPr>
                <w:rFonts w:ascii="Calibri" w:hAnsi="Calibri" w:cs="Calibri"/>
                <w:sz w:val="28"/>
                <w:szCs w:val="28"/>
                <w:lang w:val="el-GR"/>
              </w:rPr>
              <w:t>εμπόδια</w:t>
            </w:r>
            <w:r w:rsidRPr="00E878FB">
              <w:rPr>
                <w:rFonts w:ascii="Calibri" w:hAnsi="Calibri" w:cs="Calibri"/>
                <w:sz w:val="28"/>
                <w:szCs w:val="28"/>
                <w:lang w:val="el-GR"/>
              </w:rPr>
              <w:t xml:space="preserve"> </w:t>
            </w:r>
            <w:r>
              <w:rPr>
                <w:rFonts w:ascii="Calibri" w:hAnsi="Calibri" w:cs="Calibri"/>
                <w:sz w:val="28"/>
                <w:szCs w:val="28"/>
                <w:lang w:val="el-GR"/>
              </w:rPr>
              <w:t>ή</w:t>
            </w:r>
            <w:r w:rsidRPr="00E878FB">
              <w:rPr>
                <w:rFonts w:ascii="Calibri" w:hAnsi="Calibri" w:cs="Calibri"/>
                <w:sz w:val="28"/>
                <w:szCs w:val="28"/>
                <w:lang w:val="el-GR"/>
              </w:rPr>
              <w:t xml:space="preserve"> </w:t>
            </w:r>
            <w:r>
              <w:rPr>
                <w:rFonts w:ascii="Calibri" w:hAnsi="Calibri" w:cs="Calibri"/>
                <w:sz w:val="28"/>
                <w:szCs w:val="28"/>
                <w:lang w:val="el-GR"/>
              </w:rPr>
              <w:t>δυσκολίες</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 xml:space="preserve">αντιμετωπίσετε; </w:t>
            </w:r>
          </w:p>
          <w:p w14:paraId="1BDCBE45" w14:textId="4CBFC380" w:rsidR="001D213E" w:rsidRPr="00E05EC8"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 xml:space="preserve">Πως θα διαχειριστείτε τα εμπόδια ή τις δυσκολίες; </w:t>
            </w:r>
            <w:r w:rsidRPr="003D424B">
              <w:rPr>
                <w:rFonts w:ascii="Calibri" w:hAnsi="Calibri" w:cs="Calibri"/>
                <w:sz w:val="28"/>
                <w:szCs w:val="28"/>
                <w:lang w:val="el-GR"/>
              </w:rPr>
              <w:t>(</w:t>
            </w:r>
            <w:r>
              <w:rPr>
                <w:rFonts w:ascii="Calibri" w:hAnsi="Calibri" w:cs="Calibri"/>
                <w:sz w:val="28"/>
                <w:szCs w:val="28"/>
                <w:lang w:val="el-GR"/>
              </w:rPr>
              <w:t xml:space="preserve">ενθαρρύνετε τους μαθητές να σκεφτούν </w:t>
            </w:r>
            <w:r w:rsidR="002D7269">
              <w:rPr>
                <w:rFonts w:ascii="Calibri" w:hAnsi="Calibri" w:cs="Calibri"/>
                <w:sz w:val="28"/>
                <w:szCs w:val="28"/>
                <w:lang w:val="el-GR"/>
              </w:rPr>
              <w:t xml:space="preserve">όσο το δυνατόν περισσότερες </w:t>
            </w:r>
            <w:r w:rsidR="00266CAA">
              <w:rPr>
                <w:rFonts w:ascii="Calibri" w:hAnsi="Calibri" w:cs="Calibri"/>
                <w:sz w:val="28"/>
                <w:szCs w:val="28"/>
                <w:lang w:val="el-GR"/>
              </w:rPr>
              <w:t>ιδέες</w:t>
            </w:r>
            <w:r>
              <w:rPr>
                <w:rFonts w:ascii="Calibri" w:hAnsi="Calibri" w:cs="Calibri"/>
                <w:sz w:val="28"/>
                <w:szCs w:val="28"/>
                <w:lang w:val="el-GR"/>
              </w:rPr>
              <w:t xml:space="preserve"> για την επίλυση του προβλήματος</w:t>
            </w:r>
            <w:r w:rsidRPr="003D424B">
              <w:rPr>
                <w:rFonts w:ascii="Calibri" w:hAnsi="Calibri" w:cs="Calibri"/>
                <w:sz w:val="28"/>
                <w:szCs w:val="28"/>
                <w:lang w:val="el-GR"/>
              </w:rPr>
              <w:t>)</w:t>
            </w:r>
          </w:p>
          <w:p w14:paraId="613A3958" w14:textId="57D85BDB" w:rsidR="001D213E" w:rsidRPr="003D424B"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Για</w:t>
            </w:r>
            <w:r w:rsidRPr="00E878FB">
              <w:rPr>
                <w:rFonts w:ascii="Calibri" w:hAnsi="Calibri" w:cs="Calibri"/>
                <w:sz w:val="28"/>
                <w:szCs w:val="28"/>
                <w:lang w:val="el-GR"/>
              </w:rPr>
              <w:t xml:space="preserve"> </w:t>
            </w:r>
            <w:r>
              <w:rPr>
                <w:rFonts w:ascii="Calibri" w:hAnsi="Calibri" w:cs="Calibri"/>
                <w:sz w:val="28"/>
                <w:szCs w:val="28"/>
                <w:lang w:val="el-GR"/>
              </w:rPr>
              <w:t>ποιους</w:t>
            </w:r>
            <w:r w:rsidRPr="00E878FB">
              <w:rPr>
                <w:rFonts w:ascii="Calibri" w:hAnsi="Calibri" w:cs="Calibri"/>
                <w:sz w:val="28"/>
                <w:szCs w:val="28"/>
                <w:lang w:val="el-GR"/>
              </w:rPr>
              <w:t xml:space="preserve"> </w:t>
            </w:r>
            <w:r>
              <w:rPr>
                <w:rFonts w:ascii="Calibri" w:hAnsi="Calibri" w:cs="Calibri"/>
                <w:sz w:val="28"/>
                <w:szCs w:val="28"/>
                <w:lang w:val="el-GR"/>
              </w:rPr>
              <w:t>λόγους</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κάποιοι άνθρωποι</w:t>
            </w:r>
            <w:r w:rsidRPr="00E878FB">
              <w:rPr>
                <w:rFonts w:ascii="Calibri" w:hAnsi="Calibri" w:cs="Calibri"/>
                <w:sz w:val="28"/>
                <w:szCs w:val="28"/>
                <w:lang w:val="el-GR"/>
              </w:rPr>
              <w:t xml:space="preserve"> </w:t>
            </w:r>
            <w:r>
              <w:rPr>
                <w:rFonts w:ascii="Calibri" w:hAnsi="Calibri" w:cs="Calibri"/>
                <w:sz w:val="28"/>
                <w:szCs w:val="28"/>
                <w:lang w:val="el-GR"/>
              </w:rPr>
              <w:t>δεν</w:t>
            </w:r>
            <w:r w:rsidRPr="00E878FB">
              <w:rPr>
                <w:rFonts w:ascii="Calibri" w:hAnsi="Calibri" w:cs="Calibri"/>
                <w:sz w:val="28"/>
                <w:szCs w:val="28"/>
                <w:lang w:val="el-GR"/>
              </w:rPr>
              <w:t xml:space="preserve"> </w:t>
            </w:r>
            <w:r>
              <w:rPr>
                <w:rFonts w:ascii="Calibri" w:hAnsi="Calibri" w:cs="Calibri"/>
                <w:sz w:val="28"/>
                <w:szCs w:val="28"/>
                <w:lang w:val="el-GR"/>
              </w:rPr>
              <w:t xml:space="preserve">δεσμεύονται σε αυτές τις συμπεριφορές; Τι θα τους βοηθούσε να αρχίσουν; </w:t>
            </w:r>
          </w:p>
          <w:p w14:paraId="11B6C9FA" w14:textId="77777777" w:rsid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t>-</w:t>
            </w:r>
            <w:r w:rsidRPr="00071C9E">
              <w:rPr>
                <w:rFonts w:ascii="Calibri" w:hAnsi="Calibri" w:cs="Calibri"/>
                <w:sz w:val="28"/>
                <w:szCs w:val="28"/>
                <w:lang w:val="el-GR"/>
              </w:rPr>
              <w:t>Τι παραπάνω</w:t>
            </w:r>
            <w:r>
              <w:rPr>
                <w:rFonts w:ascii="Calibri" w:hAnsi="Calibri" w:cs="Calibri"/>
                <w:sz w:val="28"/>
                <w:szCs w:val="28"/>
                <w:lang w:val="el-GR"/>
              </w:rPr>
              <w:t xml:space="preserve"> 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2C6F299A" w14:textId="77777777" w:rsid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 μάθατε που θα θέλατε να το μοιραστείτε με άλλους; Με</w:t>
            </w:r>
            <w:r w:rsidRPr="005A4DF4">
              <w:rPr>
                <w:rFonts w:ascii="Calibri" w:hAnsi="Calibri" w:cs="Calibri"/>
                <w:sz w:val="28"/>
                <w:szCs w:val="28"/>
                <w:lang w:val="el-GR"/>
              </w:rPr>
              <w:t xml:space="preserve"> </w:t>
            </w:r>
            <w:r>
              <w:rPr>
                <w:rFonts w:ascii="Calibri" w:hAnsi="Calibri" w:cs="Calibri"/>
                <w:sz w:val="28"/>
                <w:szCs w:val="28"/>
                <w:lang w:val="el-GR"/>
              </w:rPr>
              <w:t>ποιους</w:t>
            </w:r>
            <w:r w:rsidRPr="005A4DF4">
              <w:rPr>
                <w:rFonts w:ascii="Calibri" w:hAnsi="Calibri" w:cs="Calibri"/>
                <w:sz w:val="28"/>
                <w:szCs w:val="28"/>
                <w:lang w:val="el-GR"/>
              </w:rPr>
              <w:t xml:space="preserve"> </w:t>
            </w:r>
            <w:r>
              <w:rPr>
                <w:rFonts w:ascii="Calibri" w:hAnsi="Calibri" w:cs="Calibri"/>
                <w:sz w:val="28"/>
                <w:szCs w:val="28"/>
                <w:lang w:val="el-GR"/>
              </w:rPr>
              <w:t>θα</w:t>
            </w:r>
            <w:r w:rsidRPr="005A4DF4">
              <w:rPr>
                <w:rFonts w:ascii="Calibri" w:hAnsi="Calibri" w:cs="Calibri"/>
                <w:sz w:val="28"/>
                <w:szCs w:val="28"/>
                <w:lang w:val="el-GR"/>
              </w:rPr>
              <w:t xml:space="preserve"> </w:t>
            </w:r>
            <w:r>
              <w:rPr>
                <w:rFonts w:ascii="Calibri" w:hAnsi="Calibri" w:cs="Calibri"/>
                <w:sz w:val="28"/>
                <w:szCs w:val="28"/>
                <w:lang w:val="el-GR"/>
              </w:rPr>
              <w:t>θέλατε</w:t>
            </w:r>
            <w:r w:rsidRPr="005A4DF4">
              <w:rPr>
                <w:rFonts w:ascii="Calibri" w:hAnsi="Calibri" w:cs="Calibri"/>
                <w:sz w:val="28"/>
                <w:szCs w:val="28"/>
                <w:lang w:val="el-GR"/>
              </w:rPr>
              <w:t xml:space="preserve"> </w:t>
            </w:r>
            <w:r>
              <w:rPr>
                <w:rFonts w:ascii="Calibri" w:hAnsi="Calibri" w:cs="Calibri"/>
                <w:sz w:val="28"/>
                <w:szCs w:val="28"/>
                <w:lang w:val="el-GR"/>
              </w:rPr>
              <w:t>να</w:t>
            </w:r>
            <w:r w:rsidRPr="005A4DF4">
              <w:rPr>
                <w:rFonts w:ascii="Calibri" w:hAnsi="Calibri" w:cs="Calibri"/>
                <w:sz w:val="28"/>
                <w:szCs w:val="28"/>
                <w:lang w:val="el-GR"/>
              </w:rPr>
              <w:t xml:space="preserve"> </w:t>
            </w:r>
            <w:r>
              <w:rPr>
                <w:rFonts w:ascii="Calibri" w:hAnsi="Calibri" w:cs="Calibri"/>
                <w:sz w:val="28"/>
                <w:szCs w:val="28"/>
                <w:lang w:val="el-GR"/>
              </w:rPr>
              <w:t>μοιραστεί</w:t>
            </w:r>
            <w:r w:rsidRPr="005A4DF4">
              <w:rPr>
                <w:rFonts w:ascii="Calibri" w:hAnsi="Calibri" w:cs="Calibri"/>
                <w:sz w:val="28"/>
                <w:szCs w:val="28"/>
                <w:lang w:val="el-GR"/>
              </w:rPr>
              <w:t xml:space="preserve">τε </w:t>
            </w:r>
            <w:r>
              <w:rPr>
                <w:rFonts w:ascii="Calibri" w:hAnsi="Calibri" w:cs="Calibri"/>
                <w:sz w:val="28"/>
                <w:szCs w:val="28"/>
                <w:lang w:val="el-GR"/>
              </w:rPr>
              <w:t>όσα</w:t>
            </w:r>
            <w:r w:rsidRPr="005A4DF4">
              <w:rPr>
                <w:rFonts w:ascii="Calibri" w:hAnsi="Calibri" w:cs="Calibri"/>
                <w:sz w:val="28"/>
                <w:szCs w:val="28"/>
                <w:lang w:val="el-GR"/>
              </w:rPr>
              <w:t xml:space="preserve"> </w:t>
            </w:r>
            <w:r>
              <w:rPr>
                <w:rFonts w:ascii="Calibri" w:hAnsi="Calibri" w:cs="Calibri"/>
                <w:sz w:val="28"/>
                <w:szCs w:val="28"/>
                <w:lang w:val="el-GR"/>
              </w:rPr>
              <w:t xml:space="preserve">μάθατε; </w:t>
            </w:r>
          </w:p>
          <w:p w14:paraId="06662B39" w14:textId="3F9BD21C" w:rsidR="00985A9C" w:rsidRPr="001D213E" w:rsidRDefault="001D213E" w:rsidP="001D213E">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Πώς</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μπορούσατε</w:t>
            </w:r>
            <w:r w:rsidRPr="00E878FB">
              <w:rPr>
                <w:rFonts w:ascii="Calibri" w:hAnsi="Calibri" w:cs="Calibri"/>
                <w:sz w:val="28"/>
                <w:szCs w:val="28"/>
                <w:lang w:val="el-GR"/>
              </w:rPr>
              <w:t xml:space="preserve"> </w:t>
            </w:r>
            <w:r>
              <w:rPr>
                <w:rFonts w:ascii="Calibri" w:hAnsi="Calibri" w:cs="Calibri"/>
                <w:sz w:val="28"/>
                <w:szCs w:val="28"/>
                <w:lang w:val="el-GR"/>
              </w:rPr>
              <w:t>να</w:t>
            </w:r>
            <w:r w:rsidRPr="00E878FB">
              <w:rPr>
                <w:rFonts w:ascii="Calibri" w:hAnsi="Calibri" w:cs="Calibri"/>
                <w:sz w:val="28"/>
                <w:szCs w:val="28"/>
                <w:lang w:val="el-GR"/>
              </w:rPr>
              <w:t xml:space="preserve"> </w:t>
            </w:r>
            <w:r>
              <w:rPr>
                <w:rFonts w:ascii="Calibri" w:hAnsi="Calibri" w:cs="Calibri"/>
                <w:sz w:val="28"/>
                <w:szCs w:val="28"/>
                <w:lang w:val="el-GR"/>
              </w:rPr>
              <w:t>ενσωματώσετε</w:t>
            </w:r>
            <w:r w:rsidRPr="00E878FB">
              <w:rPr>
                <w:rFonts w:ascii="Calibri" w:hAnsi="Calibri" w:cs="Calibri"/>
                <w:sz w:val="28"/>
                <w:szCs w:val="28"/>
                <w:lang w:val="el-GR"/>
              </w:rPr>
              <w:t xml:space="preserve"> </w:t>
            </w:r>
            <w:r>
              <w:rPr>
                <w:rFonts w:ascii="Calibri" w:hAnsi="Calibri" w:cs="Calibri"/>
                <w:sz w:val="28"/>
                <w:szCs w:val="28"/>
                <w:lang w:val="el-GR"/>
              </w:rPr>
              <w:t>αυτά</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μάθατε</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τη</w:t>
            </w:r>
            <w:r w:rsidRPr="00E878FB">
              <w:rPr>
                <w:rFonts w:ascii="Calibri" w:hAnsi="Calibri" w:cs="Calibri"/>
                <w:sz w:val="28"/>
                <w:szCs w:val="28"/>
                <w:lang w:val="el-GR"/>
              </w:rPr>
              <w:t xml:space="preserve"> </w:t>
            </w:r>
            <w:r>
              <w:rPr>
                <w:rFonts w:ascii="Calibri" w:hAnsi="Calibri" w:cs="Calibri"/>
                <w:sz w:val="28"/>
                <w:szCs w:val="28"/>
                <w:lang w:val="el-GR"/>
              </w:rPr>
              <w:t>συγκεκριμένη</w:t>
            </w:r>
            <w:r w:rsidRPr="00E878FB">
              <w:rPr>
                <w:rFonts w:ascii="Calibri" w:hAnsi="Calibri" w:cs="Calibri"/>
                <w:sz w:val="28"/>
                <w:szCs w:val="28"/>
                <w:lang w:val="el-GR"/>
              </w:rPr>
              <w:t xml:space="preserve"> </w:t>
            </w:r>
            <w:r>
              <w:rPr>
                <w:rFonts w:ascii="Calibri" w:hAnsi="Calibri" w:cs="Calibri"/>
                <w:sz w:val="28"/>
                <w:szCs w:val="28"/>
                <w:lang w:val="el-GR"/>
              </w:rPr>
              <w:t>δραστηριότητα</w:t>
            </w:r>
            <w:r w:rsidRPr="00E878FB">
              <w:rPr>
                <w:rFonts w:ascii="Calibri" w:hAnsi="Calibri" w:cs="Calibri"/>
                <w:sz w:val="28"/>
                <w:szCs w:val="28"/>
                <w:lang w:val="el-GR"/>
              </w:rPr>
              <w:t xml:space="preserve"> </w:t>
            </w:r>
            <w:r>
              <w:rPr>
                <w:rFonts w:ascii="Calibri" w:hAnsi="Calibri" w:cs="Calibri"/>
                <w:sz w:val="28"/>
                <w:szCs w:val="28"/>
                <w:lang w:val="el-GR"/>
              </w:rPr>
              <w:t>στην καθημερινότητά σας, στο σπίτι και στο σχολείο σας;</w:t>
            </w:r>
          </w:p>
        </w:tc>
      </w:tr>
      <w:tr w:rsidR="00985A9C" w:rsidRPr="00F82B4E" w14:paraId="2AC4A5F2" w14:textId="77777777" w:rsidTr="00D406B9">
        <w:tc>
          <w:tcPr>
            <w:cnfStyle w:val="001000000000" w:firstRow="0" w:lastRow="0" w:firstColumn="1" w:lastColumn="0" w:oddVBand="0" w:evenVBand="0" w:oddHBand="0" w:evenHBand="0" w:firstRowFirstColumn="0" w:firstRowLastColumn="0" w:lastRowFirstColumn="0" w:lastRowLastColumn="0"/>
            <w:tcW w:w="4865" w:type="dxa"/>
            <w:shd w:val="clear" w:color="auto" w:fill="C2D69B" w:themeFill="accent6" w:themeFillTint="99"/>
          </w:tcPr>
          <w:p w14:paraId="22DEFB46" w14:textId="716F5AED" w:rsidR="00985A9C" w:rsidRPr="00F82B4E" w:rsidRDefault="001D213E" w:rsidP="00985A9C">
            <w:pPr>
              <w:rPr>
                <w:rFonts w:ascii="Calibri" w:hAnsi="Calibri" w:cs="Calibri"/>
                <w:color w:val="000000" w:themeColor="text1"/>
                <w:sz w:val="28"/>
                <w:szCs w:val="28"/>
              </w:rPr>
            </w:pPr>
            <w:r>
              <w:rPr>
                <w:rFonts w:ascii="Calibri" w:hAnsi="Calibri" w:cs="Calibri"/>
                <w:sz w:val="28"/>
                <w:szCs w:val="28"/>
                <w:lang w:val="el-GR"/>
              </w:rPr>
              <w:lastRenderedPageBreak/>
              <w:t>Πιθανά εμπόδια</w:t>
            </w:r>
          </w:p>
        </w:tc>
        <w:tc>
          <w:tcPr>
            <w:tcW w:w="5307" w:type="dxa"/>
          </w:tcPr>
          <w:p w14:paraId="5F5A6AEB" w14:textId="77777777" w:rsidR="00985A9C" w:rsidRPr="00F82B4E" w:rsidRDefault="00985A9C" w:rsidP="00985A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r>
      <w:tr w:rsidR="00985A9C" w:rsidRPr="00F82B4E" w14:paraId="550E9E58" w14:textId="77777777" w:rsidTr="00D4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5" w:type="dxa"/>
          </w:tcPr>
          <w:p w14:paraId="551EEFF5" w14:textId="7B5ED6CB" w:rsidR="00985A9C" w:rsidRPr="00F82B4E" w:rsidRDefault="001D213E" w:rsidP="00985A9C">
            <w:pPr>
              <w:rPr>
                <w:rFonts w:ascii="Calibri" w:hAnsi="Calibri" w:cs="Calibri"/>
                <w:color w:val="000000" w:themeColor="text1"/>
                <w:sz w:val="28"/>
                <w:szCs w:val="28"/>
              </w:rPr>
            </w:pPr>
            <w:r>
              <w:rPr>
                <w:rFonts w:ascii="Calibri" w:hAnsi="Calibri" w:cs="Calibri"/>
                <w:sz w:val="28"/>
                <w:szCs w:val="28"/>
                <w:lang w:val="el-GR"/>
              </w:rPr>
              <w:t>Ι</w:t>
            </w:r>
            <w:proofErr w:type="spellStart"/>
            <w:r w:rsidRPr="00121345">
              <w:rPr>
                <w:rFonts w:ascii="Calibri" w:hAnsi="Calibri" w:cs="Calibri"/>
                <w:sz w:val="28"/>
                <w:szCs w:val="28"/>
              </w:rPr>
              <w:t>δέες</w:t>
            </w:r>
            <w:proofErr w:type="spellEnd"/>
            <w:r w:rsidRPr="00121345">
              <w:rPr>
                <w:rFonts w:ascii="Calibri" w:hAnsi="Calibri" w:cs="Calibri"/>
                <w:sz w:val="28"/>
                <w:szCs w:val="28"/>
              </w:rPr>
              <w:t xml:space="preserve"> </w:t>
            </w:r>
            <w:proofErr w:type="spellStart"/>
            <w:r w:rsidRPr="00121345">
              <w:rPr>
                <w:rFonts w:ascii="Calibri" w:hAnsi="Calibri" w:cs="Calibri"/>
                <w:sz w:val="28"/>
                <w:szCs w:val="28"/>
              </w:rPr>
              <w:t>γι</w:t>
            </w:r>
            <w:proofErr w:type="spellEnd"/>
            <w:r w:rsidRPr="00121345">
              <w:rPr>
                <w:rFonts w:ascii="Calibri" w:hAnsi="Calibri" w:cs="Calibri"/>
                <w:sz w:val="28"/>
                <w:szCs w:val="28"/>
              </w:rPr>
              <w:t xml:space="preserve">α </w:t>
            </w:r>
            <w:r>
              <w:rPr>
                <w:rFonts w:ascii="Calibri" w:hAnsi="Calibri" w:cs="Calibri"/>
                <w:sz w:val="28"/>
                <w:szCs w:val="28"/>
                <w:lang w:val="el-GR"/>
              </w:rPr>
              <w:t xml:space="preserve">επιπλέον </w:t>
            </w:r>
            <w:proofErr w:type="spellStart"/>
            <w:r w:rsidRPr="00121345">
              <w:rPr>
                <w:rFonts w:ascii="Calibri" w:hAnsi="Calibri" w:cs="Calibri"/>
                <w:sz w:val="28"/>
                <w:szCs w:val="28"/>
              </w:rPr>
              <w:t>δρ</w:t>
            </w:r>
            <w:proofErr w:type="spellEnd"/>
            <w:r w:rsidRPr="00121345">
              <w:rPr>
                <w:rFonts w:ascii="Calibri" w:hAnsi="Calibri" w:cs="Calibri"/>
                <w:sz w:val="28"/>
                <w:szCs w:val="28"/>
              </w:rPr>
              <w:t>αστηριότητες</w:t>
            </w:r>
          </w:p>
        </w:tc>
        <w:tc>
          <w:tcPr>
            <w:tcW w:w="5307" w:type="dxa"/>
          </w:tcPr>
          <w:p w14:paraId="1EE868F1" w14:textId="6EB5DDC9" w:rsidR="00985A9C" w:rsidRPr="00F82B4E" w:rsidRDefault="00985A9C" w:rsidP="00985A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r>
      <w:tr w:rsidR="00985A9C" w:rsidRPr="00F82B4E" w14:paraId="45F2EF22" w14:textId="77777777" w:rsidTr="00D406B9">
        <w:tc>
          <w:tcPr>
            <w:cnfStyle w:val="001000000000" w:firstRow="0" w:lastRow="0" w:firstColumn="1" w:lastColumn="0" w:oddVBand="0" w:evenVBand="0" w:oddHBand="0" w:evenHBand="0" w:firstRowFirstColumn="0" w:firstRowLastColumn="0" w:lastRowFirstColumn="0" w:lastRowLastColumn="0"/>
            <w:tcW w:w="4865" w:type="dxa"/>
            <w:shd w:val="clear" w:color="auto" w:fill="C2D69B" w:themeFill="accent6" w:themeFillTint="99"/>
          </w:tcPr>
          <w:p w14:paraId="2CDD8A09" w14:textId="657C4114" w:rsidR="00985A9C" w:rsidRPr="001D213E" w:rsidRDefault="001D213E" w:rsidP="00985A9C">
            <w:pPr>
              <w:rPr>
                <w:rFonts w:ascii="Calibri" w:hAnsi="Calibri" w:cs="Calibri"/>
                <w:color w:val="000000" w:themeColor="text1"/>
                <w:sz w:val="28"/>
                <w:szCs w:val="28"/>
                <w:lang w:val="el-GR"/>
              </w:rPr>
            </w:pPr>
            <w:r>
              <w:rPr>
                <w:rFonts w:ascii="Calibri" w:hAnsi="Calibri" w:cs="Calibri"/>
                <w:sz w:val="28"/>
                <w:szCs w:val="28"/>
                <w:lang w:val="el-GR"/>
              </w:rPr>
              <w:t>Δωρεάν</w:t>
            </w:r>
            <w:r w:rsidRPr="0085448B">
              <w:rPr>
                <w:rFonts w:ascii="Calibri" w:hAnsi="Calibri" w:cs="Calibri"/>
                <w:sz w:val="28"/>
                <w:szCs w:val="28"/>
                <w:lang w:val="el-GR"/>
              </w:rPr>
              <w:t xml:space="preserve"> </w:t>
            </w:r>
            <w:r>
              <w:rPr>
                <w:rFonts w:ascii="Calibri" w:hAnsi="Calibri" w:cs="Calibri"/>
                <w:sz w:val="28"/>
                <w:szCs w:val="28"/>
                <w:lang w:val="el-GR"/>
              </w:rPr>
              <w:t>πηγές</w:t>
            </w:r>
            <w:r w:rsidRPr="0085448B">
              <w:rPr>
                <w:rFonts w:ascii="Calibri" w:hAnsi="Calibri" w:cs="Calibri"/>
                <w:sz w:val="28"/>
                <w:szCs w:val="28"/>
                <w:lang w:val="el-GR"/>
              </w:rPr>
              <w:t xml:space="preserve"> </w:t>
            </w:r>
            <w:r>
              <w:rPr>
                <w:rFonts w:ascii="Calibri" w:hAnsi="Calibri" w:cs="Calibri"/>
                <w:sz w:val="28"/>
                <w:szCs w:val="28"/>
                <w:lang w:val="el-GR"/>
              </w:rPr>
              <w:t>και</w:t>
            </w:r>
            <w:r w:rsidRPr="0085448B">
              <w:rPr>
                <w:rFonts w:ascii="Calibri" w:hAnsi="Calibri" w:cs="Calibri"/>
                <w:sz w:val="28"/>
                <w:szCs w:val="28"/>
                <w:lang w:val="el-GR"/>
              </w:rPr>
              <w:t xml:space="preserve"> </w:t>
            </w:r>
            <w:r>
              <w:rPr>
                <w:rFonts w:ascii="Calibri" w:hAnsi="Calibri" w:cs="Calibri"/>
                <w:sz w:val="28"/>
                <w:szCs w:val="28"/>
                <w:lang w:val="el-GR"/>
              </w:rPr>
              <w:t>προτεινόμενες</w:t>
            </w:r>
            <w:r w:rsidRPr="0085448B">
              <w:rPr>
                <w:rFonts w:ascii="Calibri" w:hAnsi="Calibri" w:cs="Calibri"/>
                <w:sz w:val="28"/>
                <w:szCs w:val="28"/>
                <w:lang w:val="el-GR"/>
              </w:rPr>
              <w:t xml:space="preserve"> </w:t>
            </w:r>
            <w:r>
              <w:rPr>
                <w:rFonts w:ascii="Calibri" w:hAnsi="Calibri" w:cs="Calibri"/>
                <w:sz w:val="28"/>
                <w:szCs w:val="28"/>
                <w:lang w:val="el-GR"/>
              </w:rPr>
              <w:t>ιστοσελίδες</w:t>
            </w:r>
          </w:p>
        </w:tc>
        <w:tc>
          <w:tcPr>
            <w:tcW w:w="5307" w:type="dxa"/>
          </w:tcPr>
          <w:p w14:paraId="4A053C9B" w14:textId="77777777" w:rsidR="00985A9C" w:rsidRPr="001D213E" w:rsidRDefault="00985A9C" w:rsidP="00985A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lang w:val="el-GR"/>
              </w:rPr>
            </w:pPr>
          </w:p>
        </w:tc>
      </w:tr>
    </w:tbl>
    <w:p w14:paraId="6C48DCA9" w14:textId="77777777" w:rsidR="001D213E" w:rsidRDefault="001D213E" w:rsidP="00DA548B">
      <w:pPr>
        <w:rPr>
          <w:rFonts w:ascii="Calibri" w:hAnsi="Calibri" w:cs="Calibri"/>
          <w:color w:val="00B050"/>
          <w:sz w:val="28"/>
          <w:szCs w:val="28"/>
          <w:shd w:val="clear" w:color="auto" w:fill="FFFFFF"/>
        </w:rPr>
      </w:pPr>
    </w:p>
    <w:p w14:paraId="1DF9C31F" w14:textId="0287728E" w:rsidR="001D213E" w:rsidRPr="006966D1" w:rsidRDefault="001D213E" w:rsidP="001D213E">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rPr>
        <w:lastRenderedPageBreak/>
        <w:sym w:font="Symbol" w:char="F0B7"/>
      </w:r>
      <w:r>
        <w:rPr>
          <w:rFonts w:ascii="Calibri" w:hAnsi="Calibri" w:cs="Calibri"/>
          <w:color w:val="00B050"/>
          <w:sz w:val="28"/>
          <w:szCs w:val="28"/>
          <w:shd w:val="clear" w:color="auto" w:fill="FFFFFF"/>
        </w:rPr>
        <w:t xml:space="preserve"> </w:t>
      </w:r>
      <w:r w:rsidRPr="002D7269">
        <w:rPr>
          <w:rFonts w:ascii="Calibri" w:hAnsi="Calibri" w:cs="Calibri"/>
          <w:b/>
          <w:bCs/>
          <w:color w:val="00B050"/>
          <w:sz w:val="28"/>
          <w:szCs w:val="28"/>
          <w:shd w:val="clear" w:color="auto" w:fill="FFFFFF"/>
          <w:lang w:val="el-GR"/>
        </w:rPr>
        <w:t>Βήμα</w:t>
      </w:r>
      <w:r w:rsidRPr="00C96032">
        <w:rPr>
          <w:rFonts w:ascii="Calibri" w:hAnsi="Calibri" w:cs="Calibri"/>
          <w:color w:val="00B050"/>
          <w:sz w:val="28"/>
          <w:szCs w:val="28"/>
          <w:shd w:val="clear" w:color="auto" w:fill="FFFFFF"/>
          <w:lang w:val="el-GR"/>
        </w:rPr>
        <w:t xml:space="preserve"> </w:t>
      </w:r>
      <w:r w:rsidRPr="00266CAA">
        <w:rPr>
          <w:rFonts w:ascii="Calibri" w:hAnsi="Calibri" w:cs="Calibri"/>
          <w:b/>
          <w:color w:val="00B050"/>
          <w:sz w:val="28"/>
          <w:szCs w:val="28"/>
          <w:shd w:val="clear" w:color="auto" w:fill="FFFFFF"/>
          <w:lang w:val="el-GR"/>
        </w:rPr>
        <w:t>2</w:t>
      </w:r>
      <w:r w:rsidRPr="00C96032">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Δραστηριότητα</w:t>
      </w:r>
      <w:r w:rsidRPr="00C96032">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και</w:t>
      </w:r>
      <w:r w:rsidRPr="00C96032">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εποικοδομητικός</w:t>
      </w:r>
      <w:r w:rsidRPr="00C96032">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διάλογος</w:t>
      </w:r>
      <w:r w:rsidRPr="00C96032">
        <w:rPr>
          <w:rFonts w:ascii="Calibri" w:hAnsi="Calibri" w:cs="Calibri"/>
          <w:color w:val="00B050"/>
          <w:sz w:val="28"/>
          <w:szCs w:val="28"/>
          <w:shd w:val="clear" w:color="auto" w:fill="FFFFFF"/>
          <w:lang w:val="el-GR"/>
        </w:rPr>
        <w:t xml:space="preserve"> (επιλογή για μαθητές </w:t>
      </w:r>
      <w:r>
        <w:rPr>
          <w:rFonts w:ascii="Calibri" w:hAnsi="Calibri" w:cs="Calibri"/>
          <w:color w:val="00B050"/>
          <w:sz w:val="28"/>
          <w:szCs w:val="28"/>
          <w:shd w:val="clear" w:color="auto" w:fill="FFFFFF"/>
          <w:lang w:val="el-GR"/>
        </w:rPr>
        <w:t>13-14</w:t>
      </w:r>
      <w:r w:rsidRPr="00C96032">
        <w:rPr>
          <w:rFonts w:ascii="Calibri" w:hAnsi="Calibri" w:cs="Calibri"/>
          <w:color w:val="00B050"/>
          <w:sz w:val="28"/>
          <w:szCs w:val="28"/>
          <w:shd w:val="clear" w:color="auto" w:fill="FFFFFF"/>
          <w:lang w:val="el-GR"/>
        </w:rPr>
        <w:t xml:space="preserve"> </w:t>
      </w:r>
      <w:r w:rsidR="00D50384">
        <w:rPr>
          <w:rFonts w:ascii="Calibri" w:hAnsi="Calibri" w:cs="Calibri"/>
          <w:color w:val="00B050"/>
          <w:sz w:val="28"/>
          <w:szCs w:val="28"/>
          <w:shd w:val="clear" w:color="auto" w:fill="FFFFFF"/>
          <w:lang w:val="el-GR"/>
        </w:rPr>
        <w:t>χρονών</w:t>
      </w:r>
      <w:r w:rsidRPr="00C96032">
        <w:rPr>
          <w:rFonts w:ascii="Calibri" w:hAnsi="Calibri" w:cs="Calibri"/>
          <w:color w:val="00B050"/>
          <w:sz w:val="28"/>
          <w:szCs w:val="28"/>
          <w:shd w:val="clear" w:color="auto" w:fill="FFFFFF"/>
          <w:lang w:val="el-GR"/>
        </w:rPr>
        <w:t>)</w:t>
      </w:r>
    </w:p>
    <w:tbl>
      <w:tblPr>
        <w:tblStyle w:val="TabelaSimples11"/>
        <w:tblW w:w="0" w:type="auto"/>
        <w:tblLayout w:type="fixed"/>
        <w:tblLook w:val="04A0" w:firstRow="1" w:lastRow="0" w:firstColumn="1" w:lastColumn="0" w:noHBand="0" w:noVBand="1"/>
      </w:tblPr>
      <w:tblGrid>
        <w:gridCol w:w="2547"/>
        <w:gridCol w:w="7625"/>
      </w:tblGrid>
      <w:tr w:rsidR="00D710E1" w:rsidRPr="00F82B4E" w14:paraId="5BC74FCD" w14:textId="77777777" w:rsidTr="00C33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4572B90C" w14:textId="224B3208" w:rsidR="00D710E1" w:rsidRPr="0061140C" w:rsidRDefault="001D213E" w:rsidP="0061140C">
            <w:pPr>
              <w:jc w:val="center"/>
              <w:rPr>
                <w:rFonts w:ascii="Calibri" w:hAnsi="Calibri" w:cs="Calibri"/>
                <w:color w:val="00B050"/>
                <w:sz w:val="24"/>
                <w:szCs w:val="24"/>
              </w:rPr>
            </w:pPr>
            <w:r>
              <w:rPr>
                <w:rFonts w:ascii="Calibri" w:hAnsi="Calibri" w:cs="Calibri"/>
                <w:sz w:val="28"/>
                <w:szCs w:val="28"/>
                <w:lang w:val="el-GR"/>
              </w:rPr>
              <w:t>Κύριος στόχος</w:t>
            </w:r>
          </w:p>
        </w:tc>
        <w:tc>
          <w:tcPr>
            <w:tcW w:w="7625" w:type="dxa"/>
          </w:tcPr>
          <w:p w14:paraId="558AB5D4" w14:textId="77777777" w:rsidR="00071C9E" w:rsidRPr="00177D91" w:rsidRDefault="00071C9E" w:rsidP="00071C9E">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00000" w:themeColor="text1"/>
                <w:sz w:val="28"/>
                <w:szCs w:val="28"/>
                <w:lang w:val="el-GR"/>
              </w:rPr>
            </w:pPr>
            <w:r>
              <w:rPr>
                <w:rFonts w:ascii="Calibri" w:hAnsi="Calibri" w:cs="Calibri"/>
                <w:b w:val="0"/>
                <w:sz w:val="28"/>
                <w:szCs w:val="28"/>
                <w:lang w:val="el-GR"/>
              </w:rPr>
              <w:t>Κινητοποίηση</w:t>
            </w:r>
            <w:r w:rsidRPr="004B5CE1">
              <w:rPr>
                <w:rFonts w:ascii="Calibri" w:hAnsi="Calibri" w:cs="Calibri"/>
                <w:b w:val="0"/>
                <w:sz w:val="28"/>
                <w:szCs w:val="28"/>
                <w:lang w:val="el-GR"/>
              </w:rPr>
              <w:t xml:space="preserve"> </w:t>
            </w:r>
            <w:r>
              <w:rPr>
                <w:rFonts w:ascii="Calibri" w:hAnsi="Calibri" w:cs="Calibri"/>
                <w:b w:val="0"/>
                <w:sz w:val="28"/>
                <w:szCs w:val="28"/>
                <w:lang w:val="el-GR"/>
              </w:rPr>
              <w:t>σκέψεων</w:t>
            </w:r>
            <w:r w:rsidRPr="004B5CE1">
              <w:rPr>
                <w:rFonts w:ascii="Calibri" w:hAnsi="Calibri" w:cs="Calibri"/>
                <w:b w:val="0"/>
                <w:sz w:val="28"/>
                <w:szCs w:val="28"/>
                <w:lang w:val="el-GR"/>
              </w:rPr>
              <w:t xml:space="preserve">, </w:t>
            </w:r>
            <w:r>
              <w:rPr>
                <w:rFonts w:ascii="Calibri" w:hAnsi="Calibri" w:cs="Calibri"/>
                <w:b w:val="0"/>
                <w:sz w:val="28"/>
                <w:szCs w:val="28"/>
                <w:lang w:val="el-GR"/>
              </w:rPr>
              <w:t>ιδεών</w:t>
            </w:r>
            <w:r w:rsidRPr="004B5CE1">
              <w:rPr>
                <w:rFonts w:ascii="Calibri" w:hAnsi="Calibri" w:cs="Calibri"/>
                <w:b w:val="0"/>
                <w:sz w:val="28"/>
                <w:szCs w:val="28"/>
                <w:lang w:val="el-GR"/>
              </w:rPr>
              <w:t xml:space="preserve"> </w:t>
            </w:r>
            <w:r>
              <w:rPr>
                <w:rFonts w:ascii="Calibri" w:hAnsi="Calibri" w:cs="Calibri"/>
                <w:b w:val="0"/>
                <w:sz w:val="28"/>
                <w:szCs w:val="28"/>
                <w:lang w:val="el-GR"/>
              </w:rPr>
              <w:t>και</w:t>
            </w:r>
            <w:r w:rsidRPr="004B5CE1">
              <w:rPr>
                <w:rFonts w:ascii="Calibri" w:hAnsi="Calibri" w:cs="Calibri"/>
                <w:b w:val="0"/>
                <w:sz w:val="28"/>
                <w:szCs w:val="28"/>
                <w:lang w:val="el-GR"/>
              </w:rPr>
              <w:t xml:space="preserve"> </w:t>
            </w:r>
            <w:r>
              <w:rPr>
                <w:rFonts w:ascii="Calibri" w:hAnsi="Calibri" w:cs="Calibri"/>
                <w:b w:val="0"/>
                <w:sz w:val="28"/>
                <w:szCs w:val="28"/>
                <w:lang w:val="el-GR"/>
              </w:rPr>
              <w:t>προσωπικών</w:t>
            </w:r>
            <w:r w:rsidRPr="004B5CE1">
              <w:rPr>
                <w:rFonts w:ascii="Calibri" w:hAnsi="Calibri" w:cs="Calibri"/>
                <w:b w:val="0"/>
                <w:sz w:val="28"/>
                <w:szCs w:val="28"/>
                <w:lang w:val="el-GR"/>
              </w:rPr>
              <w:t xml:space="preserve"> </w:t>
            </w:r>
            <w:r>
              <w:rPr>
                <w:rFonts w:ascii="Calibri" w:hAnsi="Calibri" w:cs="Calibri"/>
                <w:b w:val="0"/>
                <w:sz w:val="28"/>
                <w:szCs w:val="28"/>
                <w:lang w:val="el-GR"/>
              </w:rPr>
              <w:t xml:space="preserve">στόχων </w:t>
            </w:r>
            <w:r>
              <w:rPr>
                <w:rFonts w:ascii="Calibri" w:hAnsi="Calibri" w:cs="Calibri"/>
                <w:b w:val="0"/>
                <w:color w:val="000000" w:themeColor="text1"/>
                <w:sz w:val="28"/>
                <w:szCs w:val="28"/>
                <w:lang w:val="el-GR"/>
              </w:rPr>
              <w:t>σχετικά με την ανακύκλωση</w:t>
            </w:r>
            <w:r w:rsidRPr="00177D91">
              <w:rPr>
                <w:rFonts w:ascii="Calibri" w:hAnsi="Calibri" w:cs="Calibri"/>
                <w:b w:val="0"/>
                <w:color w:val="000000" w:themeColor="text1"/>
                <w:sz w:val="28"/>
                <w:szCs w:val="28"/>
                <w:lang w:val="el-GR"/>
              </w:rPr>
              <w:t xml:space="preserve">. </w:t>
            </w:r>
          </w:p>
          <w:p w14:paraId="5D31D50E" w14:textId="1545CD8E" w:rsidR="00D710E1" w:rsidRPr="001D213E" w:rsidRDefault="00071C9E" w:rsidP="00071C9E">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b w:val="0"/>
                <w:color w:val="000000" w:themeColor="text1"/>
                <w:sz w:val="28"/>
                <w:szCs w:val="28"/>
                <w:lang w:val="el-GR"/>
              </w:rPr>
              <w:t>Κ</w:t>
            </w:r>
            <w:r w:rsidRPr="00C96032">
              <w:rPr>
                <w:rFonts w:ascii="Calibri" w:hAnsi="Calibri" w:cs="Calibri"/>
                <w:b w:val="0"/>
                <w:color w:val="000000" w:themeColor="text1"/>
                <w:sz w:val="28"/>
                <w:szCs w:val="28"/>
                <w:lang w:val="el-GR"/>
              </w:rPr>
              <w:t>ατ</w:t>
            </w:r>
            <w:r>
              <w:rPr>
                <w:rFonts w:ascii="Calibri" w:hAnsi="Calibri" w:cs="Calibri"/>
                <w:b w:val="0"/>
                <w:color w:val="000000" w:themeColor="text1"/>
                <w:sz w:val="28"/>
                <w:szCs w:val="28"/>
                <w:lang w:val="el-GR"/>
              </w:rPr>
              <w:t>ανόηση</w:t>
            </w:r>
            <w:r w:rsidRPr="00C96032">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του</w:t>
            </w:r>
            <w:r w:rsidRPr="00C96032">
              <w:rPr>
                <w:rFonts w:ascii="Calibri" w:hAnsi="Calibri" w:cs="Calibri"/>
                <w:b w:val="0"/>
                <w:color w:val="000000" w:themeColor="text1"/>
                <w:sz w:val="28"/>
                <w:szCs w:val="28"/>
                <w:lang w:val="el-GR"/>
              </w:rPr>
              <w:t xml:space="preserve"> αντίκτυπο</w:t>
            </w:r>
            <w:r>
              <w:rPr>
                <w:rFonts w:ascii="Calibri" w:hAnsi="Calibri" w:cs="Calibri"/>
                <w:b w:val="0"/>
                <w:color w:val="000000" w:themeColor="text1"/>
                <w:sz w:val="28"/>
                <w:szCs w:val="28"/>
                <w:lang w:val="el-GR"/>
              </w:rPr>
              <w:t>υ που έχουν</w:t>
            </w:r>
            <w:r w:rsidRPr="00C96032">
              <w:rPr>
                <w:rFonts w:ascii="Calibri" w:hAnsi="Calibri" w:cs="Calibri"/>
                <w:b w:val="0"/>
                <w:color w:val="000000" w:themeColor="text1"/>
                <w:sz w:val="28"/>
                <w:szCs w:val="28"/>
                <w:lang w:val="el-GR"/>
              </w:rPr>
              <w:t xml:space="preserve"> ορισμέν</w:t>
            </w:r>
            <w:r>
              <w:rPr>
                <w:rFonts w:ascii="Calibri" w:hAnsi="Calibri" w:cs="Calibri"/>
                <w:b w:val="0"/>
                <w:color w:val="000000" w:themeColor="text1"/>
                <w:sz w:val="28"/>
                <w:szCs w:val="28"/>
                <w:lang w:val="el-GR"/>
              </w:rPr>
              <w:t>α</w:t>
            </w:r>
            <w:r w:rsidRPr="00C96032">
              <w:rPr>
                <w:rFonts w:ascii="Calibri" w:hAnsi="Calibri" w:cs="Calibri"/>
                <w:b w:val="0"/>
                <w:color w:val="000000" w:themeColor="text1"/>
                <w:sz w:val="28"/>
                <w:szCs w:val="28"/>
                <w:lang w:val="el-GR"/>
              </w:rPr>
              <w:t xml:space="preserve"> υλικ</w:t>
            </w:r>
            <w:r>
              <w:rPr>
                <w:rFonts w:ascii="Calibri" w:hAnsi="Calibri" w:cs="Calibri"/>
                <w:b w:val="0"/>
                <w:color w:val="000000" w:themeColor="text1"/>
                <w:sz w:val="28"/>
                <w:szCs w:val="28"/>
                <w:lang w:val="el-GR"/>
              </w:rPr>
              <w:t>ά</w:t>
            </w:r>
            <w:r w:rsidRPr="00C96032">
              <w:rPr>
                <w:rFonts w:ascii="Calibri" w:hAnsi="Calibri" w:cs="Calibri"/>
                <w:b w:val="0"/>
                <w:color w:val="000000" w:themeColor="text1"/>
                <w:sz w:val="28"/>
                <w:szCs w:val="28"/>
                <w:lang w:val="el-GR"/>
              </w:rPr>
              <w:t xml:space="preserve"> στο περιβάλλον</w:t>
            </w:r>
            <w:r>
              <w:rPr>
                <w:rFonts w:ascii="Calibri" w:hAnsi="Calibri" w:cs="Calibri"/>
                <w:b w:val="0"/>
                <w:color w:val="000000" w:themeColor="text1"/>
                <w:sz w:val="28"/>
                <w:szCs w:val="28"/>
                <w:lang w:val="el-GR"/>
              </w:rPr>
              <w:t>.</w:t>
            </w:r>
          </w:p>
        </w:tc>
      </w:tr>
      <w:tr w:rsidR="00D710E1" w:rsidRPr="00F82B4E" w14:paraId="6D94CC13" w14:textId="77777777" w:rsidTr="00C3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4D63E3" w14:textId="65B638A5" w:rsidR="00D710E1" w:rsidRPr="0061140C" w:rsidRDefault="001D213E" w:rsidP="0061140C">
            <w:pPr>
              <w:tabs>
                <w:tab w:val="left" w:pos="3082"/>
              </w:tabs>
              <w:jc w:val="center"/>
              <w:rPr>
                <w:rFonts w:ascii="Calibri" w:hAnsi="Calibri" w:cs="Calibri"/>
                <w:color w:val="00B050"/>
                <w:sz w:val="24"/>
                <w:szCs w:val="24"/>
              </w:rPr>
            </w:pPr>
            <w:r>
              <w:rPr>
                <w:rFonts w:ascii="Calibri" w:hAnsi="Calibri" w:cs="Calibri"/>
                <w:sz w:val="28"/>
                <w:szCs w:val="28"/>
                <w:lang w:val="el-GR"/>
              </w:rPr>
              <w:t>Τίτλος δραστηριότητας</w:t>
            </w:r>
          </w:p>
        </w:tc>
        <w:tc>
          <w:tcPr>
            <w:tcW w:w="7625" w:type="dxa"/>
            <w:shd w:val="clear" w:color="auto" w:fill="auto"/>
          </w:tcPr>
          <w:p w14:paraId="1BFDAAF9" w14:textId="0CB03EDA" w:rsidR="00D710E1" w:rsidRPr="001D213E" w:rsidRDefault="001D213E"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«Ανάλυση του κύκλου ζωής ενός υλικού»</w:t>
            </w:r>
          </w:p>
        </w:tc>
      </w:tr>
      <w:tr w:rsidR="00D710E1" w:rsidRPr="00F82B4E" w14:paraId="2F521A77" w14:textId="77777777" w:rsidTr="00C339C0">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60A4538F" w14:textId="24FD5791" w:rsidR="00D710E1" w:rsidRPr="0061140C" w:rsidRDefault="001D213E" w:rsidP="0061140C">
            <w:pPr>
              <w:jc w:val="center"/>
              <w:rPr>
                <w:rFonts w:ascii="Calibri" w:hAnsi="Calibri" w:cs="Calibri"/>
                <w:color w:val="00B050"/>
                <w:sz w:val="24"/>
                <w:szCs w:val="24"/>
              </w:rPr>
            </w:pPr>
            <w:proofErr w:type="spellStart"/>
            <w:r w:rsidRPr="004B5CE1">
              <w:rPr>
                <w:rFonts w:ascii="Calibri" w:hAnsi="Calibri" w:cs="Calibri"/>
                <w:sz w:val="28"/>
                <w:szCs w:val="28"/>
              </w:rPr>
              <w:t>Προτεινόμενη</w:t>
            </w:r>
            <w:proofErr w:type="spellEnd"/>
            <w:r w:rsidRPr="004B5CE1">
              <w:rPr>
                <w:rFonts w:ascii="Calibri" w:hAnsi="Calibri" w:cs="Calibri"/>
                <w:sz w:val="28"/>
                <w:szCs w:val="28"/>
              </w:rPr>
              <w:t xml:space="preserve"> </w:t>
            </w:r>
            <w:proofErr w:type="spellStart"/>
            <w:r w:rsidRPr="004B5CE1">
              <w:rPr>
                <w:rFonts w:ascii="Calibri" w:hAnsi="Calibri" w:cs="Calibri"/>
                <w:sz w:val="28"/>
                <w:szCs w:val="28"/>
              </w:rPr>
              <w:t>ηλικι</w:t>
            </w:r>
            <w:proofErr w:type="spellEnd"/>
            <w:r w:rsidRPr="004B5CE1">
              <w:rPr>
                <w:rFonts w:ascii="Calibri" w:hAnsi="Calibri" w:cs="Calibri"/>
                <w:sz w:val="28"/>
                <w:szCs w:val="28"/>
              </w:rPr>
              <w:t xml:space="preserve">ακή </w:t>
            </w:r>
            <w:proofErr w:type="spellStart"/>
            <w:r w:rsidRPr="004B5CE1">
              <w:rPr>
                <w:rFonts w:ascii="Calibri" w:hAnsi="Calibri" w:cs="Calibri"/>
                <w:sz w:val="28"/>
                <w:szCs w:val="28"/>
              </w:rPr>
              <w:t>ομάδ</w:t>
            </w:r>
            <w:proofErr w:type="spellEnd"/>
            <w:r w:rsidRPr="004B5CE1">
              <w:rPr>
                <w:rFonts w:ascii="Calibri" w:hAnsi="Calibri" w:cs="Calibri"/>
                <w:sz w:val="28"/>
                <w:szCs w:val="28"/>
              </w:rPr>
              <w:t>α</w:t>
            </w:r>
            <w:r w:rsidRPr="0061140C">
              <w:rPr>
                <w:rFonts w:ascii="Calibri" w:hAnsi="Calibri" w:cs="Calibri"/>
                <w:color w:val="00B050"/>
                <w:sz w:val="24"/>
                <w:szCs w:val="24"/>
              </w:rPr>
              <w:t xml:space="preserve"> </w:t>
            </w:r>
          </w:p>
        </w:tc>
        <w:tc>
          <w:tcPr>
            <w:tcW w:w="7625" w:type="dxa"/>
          </w:tcPr>
          <w:p w14:paraId="1B2681E6" w14:textId="21960E57" w:rsidR="00D710E1" w:rsidRPr="009C0376" w:rsidRDefault="00C23860"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F82B4E">
              <w:rPr>
                <w:rFonts w:ascii="Calibri" w:hAnsi="Calibri" w:cs="Calibri"/>
                <w:sz w:val="28"/>
                <w:szCs w:val="28"/>
              </w:rPr>
              <w:t>1</w:t>
            </w:r>
            <w:r w:rsidR="00C7103A">
              <w:rPr>
                <w:rFonts w:ascii="Calibri" w:hAnsi="Calibri" w:cs="Calibri"/>
                <w:sz w:val="28"/>
                <w:szCs w:val="28"/>
              </w:rPr>
              <w:t>3</w:t>
            </w:r>
            <w:r w:rsidRPr="00F82B4E">
              <w:rPr>
                <w:rFonts w:ascii="Calibri" w:hAnsi="Calibri" w:cs="Calibri"/>
                <w:sz w:val="28"/>
                <w:szCs w:val="28"/>
              </w:rPr>
              <w:t>-14</w:t>
            </w:r>
          </w:p>
        </w:tc>
      </w:tr>
      <w:tr w:rsidR="00D710E1" w:rsidRPr="00F82B4E" w14:paraId="6719E9DF" w14:textId="77777777" w:rsidTr="00C3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C67F49" w14:textId="2FF90D9A" w:rsidR="001D213E" w:rsidRPr="004B5CE1" w:rsidRDefault="001D213E" w:rsidP="002D7269">
            <w:pPr>
              <w:jc w:val="center"/>
              <w:rPr>
                <w:rFonts w:ascii="Calibri" w:hAnsi="Calibri" w:cs="Calibri"/>
                <w:b w:val="0"/>
                <w:sz w:val="28"/>
                <w:szCs w:val="28"/>
                <w:lang w:val="el-GR"/>
              </w:rPr>
            </w:pPr>
            <w:r>
              <w:rPr>
                <w:rFonts w:ascii="Calibri" w:hAnsi="Calibri" w:cs="Calibri"/>
                <w:sz w:val="28"/>
                <w:szCs w:val="28"/>
                <w:lang w:val="el-GR"/>
              </w:rPr>
              <w:t>Εκτιμώμενος χρόνος</w:t>
            </w:r>
          </w:p>
          <w:p w14:paraId="2ACC8443" w14:textId="77777777" w:rsidR="00D710E1" w:rsidRPr="00071C9E" w:rsidRDefault="00D710E1" w:rsidP="0061140C">
            <w:pPr>
              <w:jc w:val="center"/>
              <w:rPr>
                <w:rFonts w:ascii="Calibri" w:hAnsi="Calibri" w:cs="Calibri"/>
                <w:color w:val="00B050"/>
                <w:sz w:val="24"/>
                <w:szCs w:val="24"/>
                <w:lang w:val="el-GR"/>
              </w:rPr>
            </w:pPr>
          </w:p>
        </w:tc>
        <w:tc>
          <w:tcPr>
            <w:tcW w:w="7625" w:type="dxa"/>
          </w:tcPr>
          <w:p w14:paraId="02FAB5B7" w14:textId="1A705B61" w:rsidR="00D710E1" w:rsidRPr="00F82B4E" w:rsidRDefault="00C23860"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F82B4E">
              <w:rPr>
                <w:rFonts w:ascii="Calibri" w:hAnsi="Calibri" w:cs="Calibri"/>
                <w:sz w:val="28"/>
                <w:szCs w:val="28"/>
              </w:rPr>
              <w:t>45’ - 60’</w:t>
            </w:r>
          </w:p>
        </w:tc>
      </w:tr>
      <w:tr w:rsidR="00D710E1" w:rsidRPr="00F82B4E" w14:paraId="0348C8D1" w14:textId="77777777" w:rsidTr="00C339C0">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682DF949" w14:textId="5E1FA17A" w:rsidR="00D710E1" w:rsidRPr="00071C9E" w:rsidRDefault="001D213E" w:rsidP="0061140C">
            <w:pPr>
              <w:jc w:val="center"/>
              <w:rPr>
                <w:rFonts w:ascii="Calibri" w:hAnsi="Calibri" w:cs="Calibri"/>
                <w:color w:val="00B050"/>
                <w:sz w:val="28"/>
                <w:szCs w:val="28"/>
              </w:rPr>
            </w:pPr>
            <w:proofErr w:type="spellStart"/>
            <w:r w:rsidRPr="00071C9E">
              <w:rPr>
                <w:rFonts w:ascii="Calibri" w:hAnsi="Calibri" w:cs="Calibri"/>
                <w:sz w:val="28"/>
                <w:szCs w:val="28"/>
              </w:rPr>
              <w:t>Προμήθειες</w:t>
            </w:r>
            <w:proofErr w:type="spellEnd"/>
            <w:r w:rsidRPr="00071C9E">
              <w:rPr>
                <w:rFonts w:ascii="Calibri" w:hAnsi="Calibri" w:cs="Calibri"/>
                <w:sz w:val="28"/>
                <w:szCs w:val="28"/>
              </w:rPr>
              <w:t xml:space="preserve"> / </w:t>
            </w:r>
            <w:proofErr w:type="spellStart"/>
            <w:r w:rsidRPr="00071C9E">
              <w:rPr>
                <w:rFonts w:ascii="Calibri" w:hAnsi="Calibri" w:cs="Calibri"/>
                <w:sz w:val="28"/>
                <w:szCs w:val="28"/>
              </w:rPr>
              <w:t>υλικά</w:t>
            </w:r>
            <w:proofErr w:type="spellEnd"/>
          </w:p>
        </w:tc>
        <w:tc>
          <w:tcPr>
            <w:tcW w:w="7625" w:type="dxa"/>
          </w:tcPr>
          <w:p w14:paraId="46C15E3B" w14:textId="41C93E85" w:rsidR="00D710E1" w:rsidRPr="001D213E" w:rsidRDefault="001D213E"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Πρόσβαση</w:t>
            </w:r>
            <w:r w:rsidRPr="001D213E">
              <w:rPr>
                <w:rFonts w:ascii="Calibri" w:hAnsi="Calibri" w:cs="Calibri"/>
                <w:sz w:val="28"/>
                <w:szCs w:val="28"/>
                <w:lang w:val="el-GR"/>
              </w:rPr>
              <w:t xml:space="preserve"> </w:t>
            </w:r>
            <w:r>
              <w:rPr>
                <w:rFonts w:ascii="Calibri" w:hAnsi="Calibri" w:cs="Calibri"/>
                <w:sz w:val="28"/>
                <w:szCs w:val="28"/>
                <w:lang w:val="el-GR"/>
              </w:rPr>
              <w:t>στο</w:t>
            </w:r>
            <w:r w:rsidRPr="001D213E">
              <w:rPr>
                <w:rFonts w:ascii="Calibri" w:hAnsi="Calibri" w:cs="Calibri"/>
                <w:sz w:val="28"/>
                <w:szCs w:val="28"/>
                <w:lang w:val="el-GR"/>
              </w:rPr>
              <w:t xml:space="preserve"> </w:t>
            </w:r>
            <w:r>
              <w:rPr>
                <w:rFonts w:ascii="Calibri" w:hAnsi="Calibri" w:cs="Calibri"/>
                <w:sz w:val="28"/>
                <w:szCs w:val="28"/>
                <w:lang w:val="el-GR"/>
              </w:rPr>
              <w:t>διαδίκτυο</w:t>
            </w:r>
            <w:r w:rsidRPr="001D213E">
              <w:rPr>
                <w:rFonts w:ascii="Calibri" w:hAnsi="Calibri" w:cs="Calibri"/>
                <w:sz w:val="28"/>
                <w:szCs w:val="28"/>
                <w:lang w:val="el-GR"/>
              </w:rPr>
              <w:t xml:space="preserve">, </w:t>
            </w:r>
            <w:r>
              <w:rPr>
                <w:rFonts w:ascii="Calibri" w:hAnsi="Calibri" w:cs="Calibri"/>
                <w:sz w:val="28"/>
                <w:szCs w:val="28"/>
                <w:lang w:val="el-GR"/>
              </w:rPr>
              <w:t>κόλλες</w:t>
            </w:r>
            <w:r w:rsidRPr="001D213E">
              <w:rPr>
                <w:rFonts w:ascii="Calibri" w:hAnsi="Calibri" w:cs="Calibri"/>
                <w:sz w:val="28"/>
                <w:szCs w:val="28"/>
                <w:lang w:val="el-GR"/>
              </w:rPr>
              <w:t xml:space="preserve"> </w:t>
            </w:r>
            <w:r>
              <w:rPr>
                <w:rFonts w:ascii="Calibri" w:hAnsi="Calibri" w:cs="Calibri"/>
                <w:sz w:val="28"/>
                <w:szCs w:val="28"/>
                <w:lang w:val="el-GR"/>
              </w:rPr>
              <w:t>χαρτί</w:t>
            </w:r>
            <w:r w:rsidRPr="001D213E">
              <w:rPr>
                <w:rFonts w:ascii="Calibri" w:hAnsi="Calibri" w:cs="Calibri"/>
                <w:sz w:val="28"/>
                <w:szCs w:val="28"/>
                <w:lang w:val="el-GR"/>
              </w:rPr>
              <w:t xml:space="preserve">, </w:t>
            </w:r>
            <w:r>
              <w:rPr>
                <w:rFonts w:ascii="Calibri" w:hAnsi="Calibri" w:cs="Calibri"/>
                <w:sz w:val="28"/>
                <w:szCs w:val="28"/>
                <w:lang w:val="el-GR"/>
              </w:rPr>
              <w:t>στυλό</w:t>
            </w:r>
          </w:p>
        </w:tc>
      </w:tr>
      <w:tr w:rsidR="00D710E1" w:rsidRPr="00F82B4E" w14:paraId="08F1BFD7" w14:textId="77777777" w:rsidTr="00C3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4CA310" w14:textId="3799EF80" w:rsidR="00D710E1" w:rsidRPr="00071C9E" w:rsidRDefault="001D213E" w:rsidP="0061140C">
            <w:pPr>
              <w:jc w:val="center"/>
              <w:rPr>
                <w:rFonts w:ascii="Calibri" w:hAnsi="Calibri" w:cs="Calibri"/>
                <w:color w:val="00B050"/>
                <w:sz w:val="28"/>
                <w:szCs w:val="28"/>
                <w:lang w:val="el-GR"/>
              </w:rPr>
            </w:pPr>
            <w:r w:rsidRPr="00071C9E">
              <w:rPr>
                <w:rFonts w:ascii="Calibri" w:hAnsi="Calibri" w:cs="Calibri"/>
                <w:sz w:val="28"/>
                <w:szCs w:val="28"/>
                <w:lang w:val="el-GR"/>
              </w:rPr>
              <w:t xml:space="preserve">Προετοιμασία </w:t>
            </w:r>
          </w:p>
        </w:tc>
        <w:tc>
          <w:tcPr>
            <w:tcW w:w="7625" w:type="dxa"/>
          </w:tcPr>
          <w:p w14:paraId="09186BF1" w14:textId="56AD060C" w:rsidR="00D710E1" w:rsidRPr="00071C9E" w:rsidRDefault="00071C9E"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lang w:val="el-GR"/>
              </w:rPr>
            </w:pPr>
            <w:r w:rsidRPr="00071C9E">
              <w:rPr>
                <w:rFonts w:ascii="Calibri" w:hAnsi="Calibri" w:cs="Calibri"/>
                <w:color w:val="000000" w:themeColor="text1"/>
                <w:sz w:val="28"/>
                <w:szCs w:val="28"/>
                <w:lang w:val="el-GR"/>
              </w:rPr>
              <w:t>Δεν απαιτείται προηγούμενη προετοιμασία</w:t>
            </w:r>
          </w:p>
        </w:tc>
      </w:tr>
      <w:tr w:rsidR="00D710E1" w:rsidRPr="00F82B4E" w14:paraId="76163E85" w14:textId="77777777" w:rsidTr="00C339C0">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63DEFCD7" w14:textId="77777777" w:rsidR="00071C9E" w:rsidRDefault="00071C9E" w:rsidP="0061140C">
            <w:pPr>
              <w:jc w:val="center"/>
              <w:rPr>
                <w:rFonts w:ascii="Calibri" w:hAnsi="Calibri" w:cs="Calibri"/>
                <w:b w:val="0"/>
                <w:bCs w:val="0"/>
                <w:sz w:val="28"/>
                <w:szCs w:val="28"/>
                <w:lang w:val="el-GR"/>
              </w:rPr>
            </w:pPr>
          </w:p>
          <w:p w14:paraId="3D5952ED" w14:textId="46CDE535" w:rsidR="00D710E1" w:rsidRPr="001D213E" w:rsidRDefault="001D213E" w:rsidP="0061140C">
            <w:pPr>
              <w:jc w:val="center"/>
              <w:rPr>
                <w:rFonts w:ascii="Calibri" w:hAnsi="Calibri" w:cs="Calibri"/>
                <w:color w:val="00B050"/>
                <w:sz w:val="24"/>
                <w:szCs w:val="24"/>
                <w:lang w:val="el-GR"/>
              </w:rPr>
            </w:pPr>
            <w:r>
              <w:rPr>
                <w:rFonts w:ascii="Calibri" w:hAnsi="Calibri" w:cs="Calibri"/>
                <w:sz w:val="28"/>
                <w:szCs w:val="28"/>
                <w:lang w:val="el-GR"/>
              </w:rPr>
              <w:t>Περιγραφή της δραστηριότητας βήμα προς βήμα</w:t>
            </w:r>
          </w:p>
        </w:tc>
        <w:tc>
          <w:tcPr>
            <w:tcW w:w="7625" w:type="dxa"/>
          </w:tcPr>
          <w:p w14:paraId="405F1427" w14:textId="77777777" w:rsidR="001D213E" w:rsidRPr="001D213E" w:rsidRDefault="001D213E" w:rsidP="001D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1D213E">
              <w:rPr>
                <w:rFonts w:ascii="Calibri" w:hAnsi="Calibri" w:cs="Calibri"/>
                <w:sz w:val="28"/>
                <w:szCs w:val="28"/>
                <w:lang w:val="el-GR"/>
              </w:rPr>
              <w:t xml:space="preserve"> </w:t>
            </w:r>
            <w:r w:rsidRPr="00266CAA">
              <w:rPr>
                <w:rFonts w:ascii="Calibri" w:hAnsi="Calibri" w:cs="Calibri"/>
                <w:sz w:val="28"/>
                <w:szCs w:val="28"/>
                <w:lang w:val="el-GR"/>
              </w:rPr>
              <w:t>Χωρίστε</w:t>
            </w:r>
            <w:r w:rsidRPr="001D213E">
              <w:rPr>
                <w:rFonts w:ascii="Calibri" w:hAnsi="Calibri" w:cs="Calibri"/>
                <w:sz w:val="28"/>
                <w:szCs w:val="28"/>
                <w:lang w:val="el-GR"/>
              </w:rPr>
              <w:t xml:space="preserve"> τους μαθητές σε ομάδες των 3-5 ατόμων.</w:t>
            </w:r>
          </w:p>
          <w:p w14:paraId="4CA52EBB" w14:textId="655F9B9D" w:rsidR="001D213E" w:rsidRPr="00882B8C" w:rsidRDefault="001D213E" w:rsidP="001D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1D213E">
              <w:rPr>
                <w:rFonts w:ascii="Calibri" w:hAnsi="Calibri" w:cs="Calibri"/>
                <w:sz w:val="28"/>
                <w:szCs w:val="28"/>
                <w:lang w:val="el-GR"/>
              </w:rPr>
              <w:t xml:space="preserve"> Κάθε ομάδα </w:t>
            </w:r>
            <w:r w:rsidR="00882B8C">
              <w:rPr>
                <w:rFonts w:ascii="Calibri" w:hAnsi="Calibri" w:cs="Calibri"/>
                <w:sz w:val="28"/>
                <w:szCs w:val="28"/>
                <w:lang w:val="el-GR"/>
              </w:rPr>
              <w:t>αναλαμβάνει</w:t>
            </w:r>
            <w:r w:rsidRPr="001D213E">
              <w:rPr>
                <w:rFonts w:ascii="Calibri" w:hAnsi="Calibri" w:cs="Calibri"/>
                <w:sz w:val="28"/>
                <w:szCs w:val="28"/>
                <w:lang w:val="el-GR"/>
              </w:rPr>
              <w:t xml:space="preserve"> να ψάξει και να </w:t>
            </w:r>
            <w:r>
              <w:rPr>
                <w:rFonts w:ascii="Calibri" w:hAnsi="Calibri" w:cs="Calibri"/>
                <w:sz w:val="28"/>
                <w:szCs w:val="28"/>
                <w:lang w:val="el-GR"/>
              </w:rPr>
              <w:t>πραγματοποιήσει</w:t>
            </w:r>
            <w:r w:rsidRPr="001D213E">
              <w:rPr>
                <w:rFonts w:ascii="Calibri" w:hAnsi="Calibri" w:cs="Calibri"/>
                <w:sz w:val="28"/>
                <w:szCs w:val="28"/>
                <w:lang w:val="el-GR"/>
              </w:rPr>
              <w:t xml:space="preserve"> μία ανάλυση του κύκλου ζωής υλικών και προϊόντων που συναντά και χρησιμοποιεί συχνά: 1. </w:t>
            </w:r>
            <w:r w:rsidRPr="00882B8C">
              <w:rPr>
                <w:rFonts w:ascii="Calibri" w:hAnsi="Calibri" w:cs="Calibri"/>
                <w:sz w:val="28"/>
                <w:szCs w:val="28"/>
                <w:lang w:val="el-GR"/>
              </w:rPr>
              <w:t xml:space="preserve">Χαρτόκουτα </w:t>
            </w:r>
            <w:r w:rsidR="00882B8C">
              <w:rPr>
                <w:rFonts w:ascii="Calibri" w:hAnsi="Calibri" w:cs="Calibri"/>
                <w:sz w:val="28"/>
                <w:szCs w:val="28"/>
                <w:lang w:val="el-GR"/>
              </w:rPr>
              <w:t>συσκευασίας</w:t>
            </w:r>
            <w:r w:rsidRPr="00882B8C">
              <w:rPr>
                <w:rFonts w:ascii="Calibri" w:hAnsi="Calibri" w:cs="Calibri"/>
                <w:sz w:val="28"/>
                <w:szCs w:val="28"/>
                <w:lang w:val="el-GR"/>
              </w:rPr>
              <w:t xml:space="preserve"> εμπορευμάτων, 2. </w:t>
            </w:r>
            <w:r w:rsidR="00882B8C">
              <w:rPr>
                <w:rFonts w:ascii="Calibri" w:hAnsi="Calibri" w:cs="Calibri"/>
                <w:sz w:val="28"/>
                <w:szCs w:val="28"/>
                <w:lang w:val="el-GR"/>
              </w:rPr>
              <w:t>Π</w:t>
            </w:r>
            <w:r w:rsidRPr="00882B8C">
              <w:rPr>
                <w:rFonts w:ascii="Calibri" w:hAnsi="Calibri" w:cs="Calibri"/>
                <w:sz w:val="28"/>
                <w:szCs w:val="28"/>
                <w:lang w:val="el-GR"/>
              </w:rPr>
              <w:t xml:space="preserve">λαστικά μπουκάλια, 3. </w:t>
            </w:r>
            <w:r w:rsidR="00882B8C">
              <w:rPr>
                <w:rFonts w:ascii="Calibri" w:hAnsi="Calibri" w:cs="Calibri"/>
                <w:sz w:val="28"/>
                <w:szCs w:val="28"/>
                <w:lang w:val="el-GR"/>
              </w:rPr>
              <w:t>Κ</w:t>
            </w:r>
            <w:r w:rsidRPr="00882B8C">
              <w:rPr>
                <w:rFonts w:ascii="Calibri" w:hAnsi="Calibri" w:cs="Calibri"/>
                <w:sz w:val="28"/>
                <w:szCs w:val="28"/>
                <w:lang w:val="el-GR"/>
              </w:rPr>
              <w:t xml:space="preserve">ουτιά αναψυκτικών από αλουμίνιο, 4. </w:t>
            </w:r>
            <w:r w:rsidR="00882B8C">
              <w:rPr>
                <w:rFonts w:ascii="Calibri" w:hAnsi="Calibri" w:cs="Calibri"/>
                <w:sz w:val="28"/>
                <w:szCs w:val="28"/>
                <w:lang w:val="el-GR"/>
              </w:rPr>
              <w:t>Π</w:t>
            </w:r>
            <w:r w:rsidRPr="00882B8C">
              <w:rPr>
                <w:rFonts w:ascii="Calibri" w:hAnsi="Calibri" w:cs="Calibri"/>
                <w:sz w:val="28"/>
                <w:szCs w:val="28"/>
                <w:lang w:val="el-GR"/>
              </w:rPr>
              <w:t xml:space="preserve">λαστικές σακούλες, 5. </w:t>
            </w:r>
            <w:r w:rsidR="00882B8C" w:rsidRPr="00882B8C">
              <w:rPr>
                <w:rFonts w:ascii="Calibri" w:hAnsi="Calibri" w:cs="Calibri"/>
                <w:sz w:val="28"/>
                <w:szCs w:val="28"/>
                <w:lang w:val="el-GR"/>
              </w:rPr>
              <w:t>Μ</w:t>
            </w:r>
            <w:r w:rsidRPr="00882B8C">
              <w:rPr>
                <w:rFonts w:ascii="Calibri" w:hAnsi="Calibri" w:cs="Calibri"/>
                <w:sz w:val="28"/>
                <w:szCs w:val="28"/>
                <w:lang w:val="el-GR"/>
              </w:rPr>
              <w:t>εμβράνη</w:t>
            </w:r>
            <w:r w:rsidR="00882B8C">
              <w:rPr>
                <w:rFonts w:ascii="Calibri" w:hAnsi="Calibri" w:cs="Calibri"/>
                <w:sz w:val="28"/>
                <w:szCs w:val="28"/>
                <w:lang w:val="el-GR"/>
              </w:rPr>
              <w:t xml:space="preserve"> περιτυλίγματος</w:t>
            </w:r>
            <w:r w:rsidRPr="00882B8C">
              <w:rPr>
                <w:rFonts w:ascii="Calibri" w:hAnsi="Calibri" w:cs="Calibri"/>
                <w:sz w:val="28"/>
                <w:szCs w:val="28"/>
                <w:lang w:val="el-GR"/>
              </w:rPr>
              <w:t xml:space="preserve">, 6. </w:t>
            </w:r>
            <w:r w:rsidR="00882B8C">
              <w:rPr>
                <w:rFonts w:ascii="Calibri" w:hAnsi="Calibri" w:cs="Calibri"/>
                <w:sz w:val="28"/>
                <w:szCs w:val="28"/>
                <w:lang w:val="el-GR"/>
              </w:rPr>
              <w:t>Χ</w:t>
            </w:r>
            <w:r w:rsidRPr="00882B8C">
              <w:rPr>
                <w:rFonts w:ascii="Calibri" w:hAnsi="Calibri" w:cs="Calibri"/>
                <w:sz w:val="28"/>
                <w:szCs w:val="28"/>
                <w:lang w:val="el-GR"/>
              </w:rPr>
              <w:t>αρτί κ.</w:t>
            </w:r>
            <w:r w:rsidR="00882B8C">
              <w:rPr>
                <w:rFonts w:ascii="Calibri" w:hAnsi="Calibri" w:cs="Calibri"/>
                <w:sz w:val="28"/>
                <w:szCs w:val="28"/>
                <w:lang w:val="el-GR"/>
              </w:rPr>
              <w:t>τ.λ</w:t>
            </w:r>
            <w:r w:rsidRPr="00882B8C">
              <w:rPr>
                <w:rFonts w:ascii="Calibri" w:hAnsi="Calibri" w:cs="Calibri"/>
                <w:sz w:val="28"/>
                <w:szCs w:val="28"/>
                <w:lang w:val="el-GR"/>
              </w:rPr>
              <w:t>.).</w:t>
            </w:r>
          </w:p>
          <w:p w14:paraId="77FEA5E1" w14:textId="3DCBCBD9" w:rsidR="001D213E" w:rsidRPr="00882B8C" w:rsidRDefault="001D213E" w:rsidP="001D213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882B8C">
              <w:rPr>
                <w:rFonts w:ascii="Calibri" w:hAnsi="Calibri" w:cs="Calibri"/>
                <w:sz w:val="28"/>
                <w:szCs w:val="28"/>
                <w:lang w:val="el-GR"/>
              </w:rPr>
              <w:t xml:space="preserve"> Ζητήστε από κάθε ομάδα να </w:t>
            </w:r>
            <w:r w:rsidR="00882B8C">
              <w:rPr>
                <w:rFonts w:ascii="Calibri" w:hAnsi="Calibri" w:cs="Calibri"/>
                <w:sz w:val="28"/>
                <w:szCs w:val="28"/>
                <w:lang w:val="el-GR"/>
              </w:rPr>
              <w:t>καταγράψει την</w:t>
            </w:r>
            <w:r w:rsidRPr="00882B8C">
              <w:rPr>
                <w:rFonts w:ascii="Calibri" w:hAnsi="Calibri" w:cs="Calibri"/>
                <w:sz w:val="28"/>
                <w:szCs w:val="28"/>
                <w:lang w:val="el-GR"/>
              </w:rPr>
              <w:t xml:space="preserve"> ανάλυση κύκλου ζωής </w:t>
            </w:r>
            <w:r w:rsidR="00882B8C">
              <w:rPr>
                <w:rFonts w:ascii="Calibri" w:hAnsi="Calibri" w:cs="Calibri"/>
                <w:sz w:val="28"/>
                <w:szCs w:val="28"/>
                <w:lang w:val="el-GR"/>
              </w:rPr>
              <w:t>του υλικού,</w:t>
            </w:r>
            <w:r w:rsidRPr="00882B8C">
              <w:rPr>
                <w:rFonts w:ascii="Calibri" w:hAnsi="Calibri" w:cs="Calibri"/>
                <w:sz w:val="28"/>
                <w:szCs w:val="28"/>
                <w:lang w:val="el-GR"/>
              </w:rPr>
              <w:t xml:space="preserve"> αναζητώντας πληροφορίες στο διαδίκτυο. </w:t>
            </w:r>
            <w:r w:rsidR="00882B8C">
              <w:rPr>
                <w:rFonts w:ascii="Calibri" w:hAnsi="Calibri" w:cs="Calibri"/>
                <w:sz w:val="28"/>
                <w:szCs w:val="28"/>
                <w:lang w:val="el-GR"/>
              </w:rPr>
              <w:t xml:space="preserve">Δώστε τους ιδέες, ώστε να διερευνήσουν και να απαντήσουν σε ερωτήματα, όπως τα παρακάτω: </w:t>
            </w:r>
          </w:p>
          <w:p w14:paraId="7F2EAE42" w14:textId="1F7C5051" w:rsidR="001D213E" w:rsidRPr="001D213E" w:rsidRDefault="001D213E" w:rsidP="001D213E">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Από ποιο φυσικό πόρο προέρχεται αυτό το υλικό; (π.χ. λάδι, μετάλλευμα, δέντρα κ.</w:t>
            </w:r>
            <w:r w:rsidR="00882B8C">
              <w:rPr>
                <w:rFonts w:ascii="Calibri" w:hAnsi="Calibri" w:cs="Calibri"/>
                <w:sz w:val="28"/>
                <w:szCs w:val="28"/>
                <w:lang w:val="el-GR"/>
              </w:rPr>
              <w:t>τ.λ.</w:t>
            </w:r>
            <w:r w:rsidRPr="001D213E">
              <w:rPr>
                <w:rFonts w:ascii="Calibri" w:hAnsi="Calibri" w:cs="Calibri"/>
                <w:sz w:val="28"/>
                <w:szCs w:val="28"/>
                <w:lang w:val="el-GR"/>
              </w:rPr>
              <w:t>)</w:t>
            </w:r>
          </w:p>
          <w:p w14:paraId="3CE00E31" w14:textId="77777777" w:rsidR="001D213E" w:rsidRPr="001D213E" w:rsidRDefault="001D213E" w:rsidP="001D213E">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Ποια είναι η διαδικασία εξόρυξης και παραγωγής;</w:t>
            </w:r>
            <w:r>
              <w:rPr>
                <w:rFonts w:ascii="Calibri" w:hAnsi="Calibri" w:cs="Calibri"/>
                <w:sz w:val="28"/>
                <w:szCs w:val="28"/>
                <w:lang w:val="el-GR"/>
              </w:rPr>
              <w:t xml:space="preserve"> </w:t>
            </w:r>
          </w:p>
          <w:p w14:paraId="7A8D3D26" w14:textId="1D45CBF7" w:rsidR="001D213E" w:rsidRPr="001D213E" w:rsidRDefault="001D213E" w:rsidP="001D213E">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 xml:space="preserve">Τι επιπτώσεις έχουν αυτές οι </w:t>
            </w:r>
            <w:r w:rsidR="00882B8C">
              <w:rPr>
                <w:rFonts w:ascii="Calibri" w:hAnsi="Calibri" w:cs="Calibri"/>
                <w:sz w:val="28"/>
                <w:szCs w:val="28"/>
                <w:lang w:val="el-GR"/>
              </w:rPr>
              <w:t>διαδικασίες</w:t>
            </w:r>
            <w:r w:rsidRPr="001D213E">
              <w:rPr>
                <w:rFonts w:ascii="Calibri" w:hAnsi="Calibri" w:cs="Calibri"/>
                <w:sz w:val="28"/>
                <w:szCs w:val="28"/>
                <w:lang w:val="el-GR"/>
              </w:rPr>
              <w:t xml:space="preserve"> στο περιβάλλον;</w:t>
            </w:r>
          </w:p>
          <w:p w14:paraId="176FC25C" w14:textId="77777777" w:rsidR="001D213E" w:rsidRPr="00F52048" w:rsidRDefault="001D213E" w:rsidP="001D213E">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F52048">
              <w:rPr>
                <w:rFonts w:ascii="Calibri" w:hAnsi="Calibri" w:cs="Calibri"/>
                <w:sz w:val="28"/>
                <w:szCs w:val="28"/>
                <w:lang w:val="el-GR"/>
              </w:rPr>
              <w:t>Μπορεί αυτό το προϊόν να ανακυκλωθεί;</w:t>
            </w:r>
          </w:p>
          <w:p w14:paraId="357FF819" w14:textId="48480C52" w:rsidR="001D213E" w:rsidRPr="0019614A" w:rsidRDefault="001D213E" w:rsidP="001D213E">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19614A">
              <w:rPr>
                <w:rFonts w:ascii="Calibri" w:hAnsi="Calibri" w:cs="Calibri"/>
                <w:sz w:val="28"/>
                <w:szCs w:val="28"/>
                <w:lang w:val="el-GR"/>
              </w:rPr>
              <w:lastRenderedPageBreak/>
              <w:t xml:space="preserve">Ποιες είναι οι περιβαλλοντικές επιπτώσεις </w:t>
            </w:r>
            <w:r w:rsidR="0019614A">
              <w:rPr>
                <w:rFonts w:ascii="Calibri" w:hAnsi="Calibri" w:cs="Calibri"/>
                <w:sz w:val="28"/>
                <w:szCs w:val="28"/>
                <w:lang w:val="el-GR"/>
              </w:rPr>
              <w:t xml:space="preserve">από την </w:t>
            </w:r>
            <w:r w:rsidRPr="0019614A">
              <w:rPr>
                <w:rFonts w:ascii="Calibri" w:hAnsi="Calibri" w:cs="Calibri"/>
                <w:sz w:val="28"/>
                <w:szCs w:val="28"/>
                <w:lang w:val="el-GR"/>
              </w:rPr>
              <w:t xml:space="preserve">ανακύκλωση ή </w:t>
            </w:r>
            <w:r w:rsidR="0019614A">
              <w:rPr>
                <w:rFonts w:ascii="Calibri" w:hAnsi="Calibri" w:cs="Calibri"/>
                <w:sz w:val="28"/>
                <w:szCs w:val="28"/>
                <w:lang w:val="el-GR"/>
              </w:rPr>
              <w:t xml:space="preserve">από την </w:t>
            </w:r>
            <w:r w:rsidRPr="0019614A">
              <w:rPr>
                <w:rFonts w:ascii="Calibri" w:hAnsi="Calibri" w:cs="Calibri"/>
                <w:sz w:val="28"/>
                <w:szCs w:val="28"/>
                <w:lang w:val="el-GR"/>
              </w:rPr>
              <w:t>υγειονομική ταφή αυτού του αντικειμένου;</w:t>
            </w:r>
          </w:p>
          <w:p w14:paraId="095DA529" w14:textId="62E57E22" w:rsidR="001D213E" w:rsidRPr="00882B8C" w:rsidRDefault="001D213E" w:rsidP="001D213E">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882B8C">
              <w:rPr>
                <w:rFonts w:ascii="Calibri" w:hAnsi="Calibri" w:cs="Calibri"/>
                <w:sz w:val="28"/>
                <w:szCs w:val="28"/>
                <w:lang w:val="el-GR"/>
              </w:rPr>
              <w:t>Ποι</w:t>
            </w:r>
            <w:r w:rsidR="00882B8C">
              <w:rPr>
                <w:rFonts w:ascii="Calibri" w:hAnsi="Calibri" w:cs="Calibri"/>
                <w:sz w:val="28"/>
                <w:szCs w:val="28"/>
                <w:lang w:val="el-GR"/>
              </w:rPr>
              <w:t>ε</w:t>
            </w:r>
            <w:r w:rsidRPr="00882B8C">
              <w:rPr>
                <w:rFonts w:ascii="Calibri" w:hAnsi="Calibri" w:cs="Calibri"/>
                <w:sz w:val="28"/>
                <w:szCs w:val="28"/>
                <w:lang w:val="el-GR"/>
              </w:rPr>
              <w:t>ς είναι ο</w:t>
            </w:r>
            <w:r w:rsidR="00882B8C">
              <w:rPr>
                <w:rFonts w:ascii="Calibri" w:hAnsi="Calibri" w:cs="Calibri"/>
                <w:sz w:val="28"/>
                <w:szCs w:val="28"/>
                <w:lang w:val="el-GR"/>
              </w:rPr>
              <w:t>ι</w:t>
            </w:r>
            <w:r w:rsidRPr="00882B8C">
              <w:rPr>
                <w:rFonts w:ascii="Calibri" w:hAnsi="Calibri" w:cs="Calibri"/>
                <w:sz w:val="28"/>
                <w:szCs w:val="28"/>
                <w:lang w:val="el-GR"/>
              </w:rPr>
              <w:t xml:space="preserve"> </w:t>
            </w:r>
            <w:r w:rsidR="0019614A">
              <w:rPr>
                <w:rFonts w:ascii="Calibri" w:hAnsi="Calibri" w:cs="Calibri"/>
                <w:sz w:val="28"/>
                <w:szCs w:val="28"/>
                <w:lang w:val="el-GR"/>
              </w:rPr>
              <w:t>συνέπειες</w:t>
            </w:r>
            <w:r w:rsidRPr="00882B8C">
              <w:rPr>
                <w:rFonts w:ascii="Calibri" w:hAnsi="Calibri" w:cs="Calibri"/>
                <w:sz w:val="28"/>
                <w:szCs w:val="28"/>
                <w:lang w:val="el-GR"/>
              </w:rPr>
              <w:t xml:space="preserve"> αυτού του </w:t>
            </w:r>
            <w:r>
              <w:rPr>
                <w:rFonts w:ascii="Calibri" w:hAnsi="Calibri" w:cs="Calibri"/>
                <w:sz w:val="28"/>
                <w:szCs w:val="28"/>
                <w:lang w:val="el-GR"/>
              </w:rPr>
              <w:t>υλικού</w:t>
            </w:r>
            <w:r w:rsidR="0019614A">
              <w:rPr>
                <w:rFonts w:ascii="Calibri" w:hAnsi="Calibri" w:cs="Calibri"/>
                <w:sz w:val="28"/>
                <w:szCs w:val="28"/>
                <w:lang w:val="el-GR"/>
              </w:rPr>
              <w:t xml:space="preserve"> όταν</w:t>
            </w:r>
            <w:r w:rsidRPr="00882B8C">
              <w:rPr>
                <w:rFonts w:ascii="Calibri" w:hAnsi="Calibri" w:cs="Calibri"/>
                <w:sz w:val="28"/>
                <w:szCs w:val="28"/>
                <w:lang w:val="el-GR"/>
              </w:rPr>
              <w:t xml:space="preserve"> διαφεύγει στο φυσικό περιβάλλον;</w:t>
            </w:r>
          </w:p>
          <w:p w14:paraId="6895D3B5" w14:textId="77777777" w:rsidR="001D213E" w:rsidRPr="001D213E" w:rsidRDefault="001D213E" w:rsidP="001D213E">
            <w:pPr>
              <w:pStyle w:val="ListParagraph"/>
              <w:numPr>
                <w:ilvl w:val="0"/>
                <w:numId w:val="2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 xml:space="preserve">Πόσα χρόνια χρειάζεται για να αποσυντεθεί αυτό το υλικό εάν </w:t>
            </w:r>
            <w:r w:rsidRPr="0019614A">
              <w:rPr>
                <w:rFonts w:ascii="Calibri" w:hAnsi="Calibri" w:cs="Calibri"/>
                <w:sz w:val="28"/>
                <w:szCs w:val="28"/>
                <w:lang w:val="el-GR"/>
              </w:rPr>
              <w:t>δεν</w:t>
            </w:r>
            <w:r>
              <w:rPr>
                <w:rFonts w:ascii="Calibri" w:hAnsi="Calibri" w:cs="Calibri"/>
                <w:sz w:val="28"/>
                <w:szCs w:val="28"/>
                <w:lang w:val="el-GR"/>
              </w:rPr>
              <w:t xml:space="preserve"> </w:t>
            </w:r>
            <w:r w:rsidRPr="001D213E">
              <w:rPr>
                <w:rFonts w:ascii="Calibri" w:hAnsi="Calibri" w:cs="Calibri"/>
                <w:sz w:val="28"/>
                <w:szCs w:val="28"/>
                <w:lang w:val="el-GR"/>
              </w:rPr>
              <w:t>είναι ανακυκλώσιμο;</w:t>
            </w:r>
          </w:p>
          <w:p w14:paraId="26CF344D" w14:textId="0F0D7E0F" w:rsidR="00D710E1" w:rsidRPr="0019614A" w:rsidRDefault="0019614A" w:rsidP="00C339C0">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rPr>
              <w:sym w:font="Symbol" w:char="F0B7"/>
            </w:r>
            <w:r w:rsidRPr="00882B8C">
              <w:rPr>
                <w:rFonts w:ascii="Calibri" w:hAnsi="Calibri" w:cs="Calibri"/>
                <w:sz w:val="28"/>
                <w:szCs w:val="28"/>
                <w:lang w:val="el-GR"/>
              </w:rPr>
              <w:t xml:space="preserve"> </w:t>
            </w:r>
            <w:r>
              <w:rPr>
                <w:rFonts w:ascii="Calibri" w:hAnsi="Calibri" w:cs="Calibri"/>
                <w:sz w:val="28"/>
                <w:szCs w:val="28"/>
                <w:lang w:val="el-GR"/>
              </w:rPr>
              <w:t xml:space="preserve"> Ενθαρρύνετε</w:t>
            </w:r>
            <w:r w:rsidR="001D213E" w:rsidRPr="00882B8C">
              <w:rPr>
                <w:rFonts w:ascii="Calibri" w:hAnsi="Calibri" w:cs="Calibri"/>
                <w:sz w:val="28"/>
                <w:szCs w:val="28"/>
                <w:lang w:val="el-GR"/>
              </w:rPr>
              <w:t xml:space="preserve"> τους μαθητές να χρησιμοποιήσουν τα ευρήματά </w:t>
            </w:r>
            <w:r>
              <w:rPr>
                <w:rFonts w:ascii="Calibri" w:hAnsi="Calibri" w:cs="Calibri"/>
                <w:sz w:val="28"/>
                <w:szCs w:val="28"/>
                <w:lang w:val="el-GR"/>
              </w:rPr>
              <w:t>τους,</w:t>
            </w:r>
            <w:r w:rsidR="001D213E" w:rsidRPr="00882B8C">
              <w:rPr>
                <w:rFonts w:ascii="Calibri" w:hAnsi="Calibri" w:cs="Calibri"/>
                <w:sz w:val="28"/>
                <w:szCs w:val="28"/>
                <w:lang w:val="el-GR"/>
              </w:rPr>
              <w:t xml:space="preserve"> ώστε να οργανώσουν μία σύντομη παρουσίαση στην τάξη </w:t>
            </w:r>
            <w:r>
              <w:rPr>
                <w:rFonts w:ascii="Calibri" w:hAnsi="Calibri" w:cs="Calibri"/>
                <w:sz w:val="28"/>
                <w:szCs w:val="28"/>
                <w:lang w:val="el-GR"/>
              </w:rPr>
              <w:t>στην οποία θα συμπεριλάβουν τις</w:t>
            </w:r>
            <w:r w:rsidR="001D213E" w:rsidRPr="00882B8C">
              <w:rPr>
                <w:rFonts w:ascii="Calibri" w:hAnsi="Calibri" w:cs="Calibri"/>
                <w:sz w:val="28"/>
                <w:szCs w:val="28"/>
                <w:lang w:val="el-GR"/>
              </w:rPr>
              <w:t xml:space="preserve"> </w:t>
            </w:r>
            <w:r>
              <w:rPr>
                <w:rFonts w:ascii="Calibri" w:hAnsi="Calibri" w:cs="Calibri"/>
                <w:sz w:val="28"/>
                <w:szCs w:val="28"/>
                <w:lang w:val="el-GR"/>
              </w:rPr>
              <w:t>προτάσεις και τις ιδέες τους</w:t>
            </w:r>
            <w:r w:rsidR="001D213E" w:rsidRPr="00882B8C">
              <w:rPr>
                <w:rFonts w:ascii="Calibri" w:hAnsi="Calibri" w:cs="Calibri"/>
                <w:sz w:val="28"/>
                <w:szCs w:val="28"/>
                <w:lang w:val="el-GR"/>
              </w:rPr>
              <w:t xml:space="preserve"> σχετικά με τη χρήση αυτών των προϊόντων στην καθημερινή ζωή (σχολείο, σπίτι, δραστηριότητες). </w:t>
            </w:r>
          </w:p>
        </w:tc>
      </w:tr>
      <w:tr w:rsidR="00D710E1" w:rsidRPr="00F82B4E" w14:paraId="64360942" w14:textId="77777777" w:rsidTr="00C3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0EF59E" w14:textId="77777777" w:rsidR="00C339C0" w:rsidRDefault="00C339C0" w:rsidP="00286179">
            <w:pPr>
              <w:rPr>
                <w:rFonts w:ascii="Calibri" w:hAnsi="Calibri" w:cs="Calibri"/>
                <w:b w:val="0"/>
                <w:bCs w:val="0"/>
                <w:sz w:val="28"/>
                <w:szCs w:val="28"/>
                <w:lang w:val="el-GR"/>
              </w:rPr>
            </w:pPr>
          </w:p>
          <w:p w14:paraId="4E695845" w14:textId="66A2BBE4" w:rsidR="00D710E1" w:rsidRPr="0019614A" w:rsidRDefault="0019614A" w:rsidP="00286179">
            <w:pPr>
              <w:rPr>
                <w:rFonts w:ascii="Calibri" w:hAnsi="Calibri" w:cs="Calibri"/>
                <w:color w:val="00B050"/>
                <w:sz w:val="24"/>
                <w:szCs w:val="24"/>
                <w:lang w:val="el-GR"/>
              </w:rPr>
            </w:pPr>
            <w:r>
              <w:rPr>
                <w:rFonts w:ascii="Calibri" w:hAnsi="Calibri" w:cs="Calibri"/>
                <w:sz w:val="28"/>
                <w:szCs w:val="28"/>
                <w:lang w:val="el-GR"/>
              </w:rPr>
              <w:t>Προτεινόμενες</w:t>
            </w:r>
            <w:r w:rsidRPr="006839F5">
              <w:rPr>
                <w:rFonts w:ascii="Calibri" w:hAnsi="Calibri" w:cs="Calibri"/>
                <w:sz w:val="28"/>
                <w:szCs w:val="28"/>
                <w:lang w:val="el-GR"/>
              </w:rPr>
              <w:t xml:space="preserve"> </w:t>
            </w:r>
            <w:r>
              <w:rPr>
                <w:rFonts w:ascii="Calibri" w:hAnsi="Calibri" w:cs="Calibri"/>
                <w:sz w:val="28"/>
                <w:szCs w:val="28"/>
                <w:lang w:val="el-GR"/>
              </w:rPr>
              <w:t>ερωτήσεις</w:t>
            </w:r>
            <w:r w:rsidRPr="006839F5">
              <w:rPr>
                <w:rFonts w:ascii="Calibri" w:hAnsi="Calibri" w:cs="Calibri"/>
                <w:sz w:val="28"/>
                <w:szCs w:val="28"/>
                <w:lang w:val="el-GR"/>
              </w:rPr>
              <w:t xml:space="preserve"> </w:t>
            </w:r>
            <w:r>
              <w:rPr>
                <w:rFonts w:ascii="Calibri" w:hAnsi="Calibri" w:cs="Calibri"/>
                <w:sz w:val="28"/>
                <w:szCs w:val="28"/>
                <w:lang w:val="el-GR"/>
              </w:rPr>
              <w:t>για</w:t>
            </w:r>
            <w:r w:rsidRPr="006839F5">
              <w:rPr>
                <w:rFonts w:ascii="Calibri" w:hAnsi="Calibri" w:cs="Calibri"/>
                <w:sz w:val="28"/>
                <w:szCs w:val="28"/>
                <w:lang w:val="el-GR"/>
              </w:rPr>
              <w:t xml:space="preserve"> </w:t>
            </w:r>
            <w:r>
              <w:rPr>
                <w:rFonts w:ascii="Calibri" w:hAnsi="Calibri" w:cs="Calibri"/>
                <w:sz w:val="28"/>
                <w:szCs w:val="28"/>
                <w:lang w:val="el-GR"/>
              </w:rPr>
              <w:t>την</w:t>
            </w:r>
            <w:r w:rsidRPr="006839F5">
              <w:rPr>
                <w:rFonts w:ascii="Calibri" w:hAnsi="Calibri" w:cs="Calibri"/>
                <w:sz w:val="28"/>
                <w:szCs w:val="28"/>
                <w:lang w:val="el-GR"/>
              </w:rPr>
              <w:t xml:space="preserve"> </w:t>
            </w:r>
            <w:r>
              <w:rPr>
                <w:rFonts w:ascii="Calibri" w:hAnsi="Calibri" w:cs="Calibri"/>
                <w:sz w:val="28"/>
                <w:szCs w:val="28"/>
                <w:lang w:val="el-GR"/>
              </w:rPr>
              <w:t>προώθηση</w:t>
            </w:r>
            <w:r w:rsidRPr="006839F5">
              <w:rPr>
                <w:rFonts w:ascii="Calibri" w:hAnsi="Calibri" w:cs="Calibri"/>
                <w:sz w:val="28"/>
                <w:szCs w:val="28"/>
                <w:lang w:val="el-GR"/>
              </w:rPr>
              <w:t xml:space="preserve"> </w:t>
            </w:r>
            <w:r>
              <w:rPr>
                <w:rFonts w:ascii="Calibri" w:hAnsi="Calibri" w:cs="Calibri"/>
                <w:sz w:val="28"/>
                <w:szCs w:val="28"/>
                <w:lang w:val="el-GR"/>
              </w:rPr>
              <w:t>του</w:t>
            </w:r>
            <w:r w:rsidRPr="006839F5">
              <w:rPr>
                <w:rFonts w:ascii="Calibri" w:hAnsi="Calibri" w:cs="Calibri"/>
                <w:sz w:val="28"/>
                <w:szCs w:val="28"/>
                <w:lang w:val="el-GR"/>
              </w:rPr>
              <w:t xml:space="preserve"> </w:t>
            </w:r>
            <w:r>
              <w:rPr>
                <w:rFonts w:ascii="Calibri" w:hAnsi="Calibri" w:cs="Calibri"/>
                <w:sz w:val="28"/>
                <w:szCs w:val="28"/>
                <w:lang w:val="el-GR"/>
              </w:rPr>
              <w:t>διαλόγου</w:t>
            </w:r>
            <w:r w:rsidRPr="006839F5">
              <w:rPr>
                <w:rFonts w:ascii="Calibri" w:hAnsi="Calibri" w:cs="Calibri"/>
                <w:sz w:val="28"/>
                <w:szCs w:val="28"/>
                <w:lang w:val="el-GR"/>
              </w:rPr>
              <w:t xml:space="preserve"> </w:t>
            </w:r>
            <w:r>
              <w:rPr>
                <w:rFonts w:ascii="Calibri" w:hAnsi="Calibri" w:cs="Calibri"/>
                <w:sz w:val="28"/>
                <w:szCs w:val="28"/>
                <w:lang w:val="el-GR"/>
              </w:rPr>
              <w:t>μετά</w:t>
            </w:r>
            <w:r w:rsidRPr="006839F5">
              <w:rPr>
                <w:rFonts w:ascii="Calibri" w:hAnsi="Calibri" w:cs="Calibri"/>
                <w:sz w:val="28"/>
                <w:szCs w:val="28"/>
                <w:lang w:val="el-GR"/>
              </w:rPr>
              <w:t xml:space="preserve"> </w:t>
            </w:r>
            <w:r>
              <w:rPr>
                <w:rFonts w:ascii="Calibri" w:hAnsi="Calibri" w:cs="Calibri"/>
                <w:sz w:val="28"/>
                <w:szCs w:val="28"/>
                <w:lang w:val="el-GR"/>
              </w:rPr>
              <w:t>την ολοκλήρωση της</w:t>
            </w:r>
            <w:r w:rsidRPr="006839F5">
              <w:rPr>
                <w:rFonts w:ascii="Calibri" w:hAnsi="Calibri" w:cs="Calibri"/>
                <w:sz w:val="28"/>
                <w:szCs w:val="28"/>
                <w:lang w:val="el-GR"/>
              </w:rPr>
              <w:t xml:space="preserve"> </w:t>
            </w:r>
            <w:r>
              <w:rPr>
                <w:rFonts w:ascii="Calibri" w:hAnsi="Calibri" w:cs="Calibri"/>
                <w:sz w:val="28"/>
                <w:szCs w:val="28"/>
                <w:lang w:val="el-GR"/>
              </w:rPr>
              <w:t>δραστηριότητας</w:t>
            </w:r>
          </w:p>
        </w:tc>
        <w:tc>
          <w:tcPr>
            <w:tcW w:w="7625" w:type="dxa"/>
          </w:tcPr>
          <w:p w14:paraId="760F6982" w14:textId="77777777" w:rsidR="0019614A" w:rsidRPr="0019614A"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9614A">
              <w:rPr>
                <w:rFonts w:ascii="Calibri" w:hAnsi="Calibri" w:cs="Calibri"/>
                <w:sz w:val="28"/>
                <w:szCs w:val="28"/>
                <w:lang w:val="el-GR"/>
              </w:rPr>
              <w:t>- Πώς νιώθετε και τι σκέψεις κάνετε μετά την ολοκλήρωση αυτής της δραστηριότητας;</w:t>
            </w:r>
          </w:p>
          <w:p w14:paraId="484F914B" w14:textId="77777777" w:rsidR="0019614A" w:rsidRPr="0019614A"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9614A">
              <w:rPr>
                <w:rFonts w:ascii="Calibri" w:hAnsi="Calibri" w:cs="Calibri"/>
                <w:sz w:val="28"/>
                <w:szCs w:val="28"/>
                <w:lang w:val="el-GR"/>
              </w:rPr>
              <w:t xml:space="preserve">- Γιατί αυτό το θέμα είναι σημαντικό; </w:t>
            </w:r>
          </w:p>
          <w:p w14:paraId="1859D118" w14:textId="77777777" w:rsidR="0019614A" w:rsidRPr="001D213E"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D213E">
              <w:rPr>
                <w:rFonts w:ascii="Calibri" w:hAnsi="Calibri" w:cs="Calibri"/>
                <w:sz w:val="28"/>
                <w:szCs w:val="28"/>
                <w:lang w:val="el-GR"/>
              </w:rPr>
              <w:t>-</w:t>
            </w:r>
            <w:r>
              <w:rPr>
                <w:rFonts w:ascii="Calibri" w:hAnsi="Calibri" w:cs="Calibri"/>
                <w:sz w:val="28"/>
                <w:szCs w:val="28"/>
                <w:lang w:val="el-GR"/>
              </w:rPr>
              <w:t xml:space="preserve"> Τι καινούργιο ανακαλύψατε ή μάθατε γι’ </w:t>
            </w:r>
            <w:r w:rsidRPr="001D213E">
              <w:rPr>
                <w:rFonts w:ascii="Calibri" w:hAnsi="Calibri" w:cs="Calibri"/>
                <w:sz w:val="28"/>
                <w:szCs w:val="28"/>
                <w:lang w:val="el-GR"/>
              </w:rPr>
              <w:t>αυτό το θέμα;</w:t>
            </w:r>
          </w:p>
          <w:p w14:paraId="5E25AAEC" w14:textId="77A70862" w:rsidR="00C23860" w:rsidRPr="0019614A"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19614A">
              <w:rPr>
                <w:rFonts w:ascii="Calibri" w:hAnsi="Calibri" w:cs="Calibri"/>
                <w:sz w:val="28"/>
                <w:szCs w:val="28"/>
                <w:lang w:val="el-GR"/>
              </w:rPr>
              <w:t xml:space="preserve">- Τι χρειάζεται να γίνει ώστε να </w:t>
            </w:r>
            <w:r w:rsidR="00C339C0">
              <w:rPr>
                <w:rFonts w:ascii="Calibri" w:hAnsi="Calibri" w:cs="Calibri"/>
                <w:sz w:val="28"/>
                <w:szCs w:val="28"/>
                <w:lang w:val="el-GR"/>
              </w:rPr>
              <w:t>συμβάλουμε στη λύση</w:t>
            </w:r>
            <w:r>
              <w:rPr>
                <w:rFonts w:ascii="Calibri" w:hAnsi="Calibri" w:cs="Calibri"/>
                <w:sz w:val="28"/>
                <w:szCs w:val="28"/>
                <w:lang w:val="el-GR"/>
              </w:rPr>
              <w:t xml:space="preserve"> </w:t>
            </w:r>
            <w:r w:rsidR="00C339C0">
              <w:rPr>
                <w:rFonts w:ascii="Calibri" w:hAnsi="Calibri" w:cs="Calibri"/>
                <w:sz w:val="28"/>
                <w:szCs w:val="28"/>
                <w:lang w:val="el-GR"/>
              </w:rPr>
              <w:t xml:space="preserve">αυτού του </w:t>
            </w:r>
            <w:r>
              <w:rPr>
                <w:rFonts w:ascii="Calibri" w:hAnsi="Calibri" w:cs="Calibri"/>
                <w:sz w:val="28"/>
                <w:szCs w:val="28"/>
                <w:lang w:val="el-GR"/>
              </w:rPr>
              <w:t>περιβαλλοντικ</w:t>
            </w:r>
            <w:r w:rsidR="00C339C0">
              <w:rPr>
                <w:rFonts w:ascii="Calibri" w:hAnsi="Calibri" w:cs="Calibri"/>
                <w:sz w:val="28"/>
                <w:szCs w:val="28"/>
                <w:lang w:val="el-GR"/>
              </w:rPr>
              <w:t>ού</w:t>
            </w:r>
            <w:r>
              <w:rPr>
                <w:rFonts w:ascii="Calibri" w:hAnsi="Calibri" w:cs="Calibri"/>
                <w:sz w:val="28"/>
                <w:szCs w:val="28"/>
                <w:lang w:val="el-GR"/>
              </w:rPr>
              <w:t xml:space="preserve"> ζ</w:t>
            </w:r>
            <w:r w:rsidR="00C339C0">
              <w:rPr>
                <w:rFonts w:ascii="Calibri" w:hAnsi="Calibri" w:cs="Calibri"/>
                <w:sz w:val="28"/>
                <w:szCs w:val="28"/>
                <w:lang w:val="el-GR"/>
              </w:rPr>
              <w:t>ητήματος</w:t>
            </w:r>
            <w:r w:rsidRPr="0019614A">
              <w:rPr>
                <w:rFonts w:ascii="Calibri" w:hAnsi="Calibri" w:cs="Calibri"/>
                <w:sz w:val="28"/>
                <w:szCs w:val="28"/>
                <w:lang w:val="el-GR"/>
              </w:rPr>
              <w:t xml:space="preserve"> </w:t>
            </w:r>
            <w:r>
              <w:rPr>
                <w:rFonts w:ascii="Calibri" w:hAnsi="Calibri" w:cs="Calibri"/>
                <w:sz w:val="28"/>
                <w:szCs w:val="28"/>
                <w:lang w:val="el-GR"/>
              </w:rPr>
              <w:t xml:space="preserve">σε ατομικό επίπεδο, στα σπίτια ή στα σχολεία; </w:t>
            </w:r>
            <w:r w:rsidRPr="001D213E">
              <w:rPr>
                <w:rFonts w:ascii="Calibri" w:hAnsi="Calibri" w:cs="Calibri"/>
                <w:sz w:val="28"/>
                <w:szCs w:val="28"/>
                <w:lang w:val="el-GR"/>
              </w:rPr>
              <w:t>(</w:t>
            </w:r>
            <w:r>
              <w:rPr>
                <w:rFonts w:ascii="Calibri" w:hAnsi="Calibri" w:cs="Calibri"/>
                <w:sz w:val="28"/>
                <w:szCs w:val="28"/>
                <w:lang w:val="el-GR"/>
              </w:rPr>
              <w:t>Ενθαρρύνετε τους μαθητές να σκεφτούν όσες περισσότερες ιδέες μπορούν</w:t>
            </w:r>
            <w:r w:rsidR="00C96FCD">
              <w:rPr>
                <w:rFonts w:ascii="Calibri" w:hAnsi="Calibri" w:cs="Calibri"/>
                <w:sz w:val="28"/>
                <w:szCs w:val="28"/>
                <w:lang w:val="el-GR"/>
              </w:rPr>
              <w:t xml:space="preserve"> για την επίλυση του προβλήματος αξιοποιώντας τη δημιουργικότητα και τη φαντασία τους</w:t>
            </w:r>
            <w:r>
              <w:rPr>
                <w:rFonts w:ascii="Calibri" w:hAnsi="Calibri" w:cs="Calibri"/>
                <w:sz w:val="28"/>
                <w:szCs w:val="28"/>
                <w:lang w:val="el-GR"/>
              </w:rPr>
              <w:t>).</w:t>
            </w:r>
          </w:p>
          <w:p w14:paraId="0921AA04" w14:textId="77777777" w:rsidR="0019614A"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xml:space="preserve">- </w:t>
            </w:r>
            <w:r w:rsidRPr="006A15B9">
              <w:rPr>
                <w:rFonts w:ascii="Calibri" w:hAnsi="Calibri" w:cs="Calibri"/>
                <w:sz w:val="28"/>
                <w:szCs w:val="28"/>
                <w:lang w:val="el-GR"/>
              </w:rPr>
              <w:t xml:space="preserve">Ζητήστε και ενθαρρύνετε </w:t>
            </w:r>
            <w:r>
              <w:rPr>
                <w:rFonts w:ascii="Calibri" w:hAnsi="Calibri" w:cs="Calibri"/>
                <w:sz w:val="28"/>
                <w:szCs w:val="28"/>
                <w:lang w:val="el-GR"/>
              </w:rPr>
              <w:t>τους μαθητές να σκεφτούν</w:t>
            </w:r>
            <w:r w:rsidRPr="006A15B9">
              <w:rPr>
                <w:rFonts w:ascii="Calibri" w:hAnsi="Calibri" w:cs="Calibri"/>
                <w:sz w:val="28"/>
                <w:szCs w:val="28"/>
                <w:lang w:val="el-GR"/>
              </w:rPr>
              <w:t xml:space="preserve"> 1-3 συγκεκριμένες ενέργειες που θα μπορούσαν να κάνουν για να βοηθήσουν στην επίλυση αυτού του ζητήματος.</w:t>
            </w:r>
          </w:p>
          <w:p w14:paraId="6B841260" w14:textId="0EF182BB" w:rsidR="0019614A"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Ή τι θα έκαναν διαφορετικά</w:t>
            </w:r>
            <w:r w:rsidR="00C339C0">
              <w:rPr>
                <w:rFonts w:ascii="Calibri" w:hAnsi="Calibri" w:cs="Calibri"/>
                <w:sz w:val="28"/>
                <w:szCs w:val="28"/>
                <w:lang w:val="el-GR"/>
              </w:rPr>
              <w:t xml:space="preserve">, </w:t>
            </w:r>
            <w:r>
              <w:rPr>
                <w:rFonts w:ascii="Calibri" w:hAnsi="Calibri" w:cs="Calibri"/>
                <w:sz w:val="28"/>
                <w:szCs w:val="28"/>
                <w:lang w:val="el-GR"/>
              </w:rPr>
              <w:t>ξεκινώντας από σήμερα;</w:t>
            </w:r>
          </w:p>
          <w:p w14:paraId="4CA01C4D" w14:textId="77777777" w:rsidR="0019614A" w:rsidRPr="00E05EC8"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Υπάρχουν</w:t>
            </w:r>
            <w:r w:rsidRPr="00E878FB">
              <w:rPr>
                <w:rFonts w:ascii="Calibri" w:hAnsi="Calibri" w:cs="Calibri"/>
                <w:sz w:val="28"/>
                <w:szCs w:val="28"/>
                <w:lang w:val="el-GR"/>
              </w:rPr>
              <w:t xml:space="preserve"> </w:t>
            </w:r>
            <w:r>
              <w:rPr>
                <w:rFonts w:ascii="Calibri" w:hAnsi="Calibri" w:cs="Calibri"/>
                <w:sz w:val="28"/>
                <w:szCs w:val="28"/>
                <w:lang w:val="el-GR"/>
              </w:rPr>
              <w:t>κάποια</w:t>
            </w:r>
            <w:r w:rsidRPr="00E878FB">
              <w:rPr>
                <w:rFonts w:ascii="Calibri" w:hAnsi="Calibri" w:cs="Calibri"/>
                <w:sz w:val="28"/>
                <w:szCs w:val="28"/>
                <w:lang w:val="el-GR"/>
              </w:rPr>
              <w:t xml:space="preserve"> </w:t>
            </w:r>
            <w:r>
              <w:rPr>
                <w:rFonts w:ascii="Calibri" w:hAnsi="Calibri" w:cs="Calibri"/>
                <w:sz w:val="28"/>
                <w:szCs w:val="28"/>
                <w:lang w:val="el-GR"/>
              </w:rPr>
              <w:t>εμπόδια</w:t>
            </w:r>
            <w:r w:rsidRPr="00E878FB">
              <w:rPr>
                <w:rFonts w:ascii="Calibri" w:hAnsi="Calibri" w:cs="Calibri"/>
                <w:sz w:val="28"/>
                <w:szCs w:val="28"/>
                <w:lang w:val="el-GR"/>
              </w:rPr>
              <w:t xml:space="preserve"> </w:t>
            </w:r>
            <w:r>
              <w:rPr>
                <w:rFonts w:ascii="Calibri" w:hAnsi="Calibri" w:cs="Calibri"/>
                <w:sz w:val="28"/>
                <w:szCs w:val="28"/>
                <w:lang w:val="el-GR"/>
              </w:rPr>
              <w:t>ή</w:t>
            </w:r>
            <w:r w:rsidRPr="00E878FB">
              <w:rPr>
                <w:rFonts w:ascii="Calibri" w:hAnsi="Calibri" w:cs="Calibri"/>
                <w:sz w:val="28"/>
                <w:szCs w:val="28"/>
                <w:lang w:val="el-GR"/>
              </w:rPr>
              <w:t xml:space="preserve"> </w:t>
            </w:r>
            <w:r>
              <w:rPr>
                <w:rFonts w:ascii="Calibri" w:hAnsi="Calibri" w:cs="Calibri"/>
                <w:sz w:val="28"/>
                <w:szCs w:val="28"/>
                <w:lang w:val="el-GR"/>
              </w:rPr>
              <w:t>δυσκολίες</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 xml:space="preserve">αντιμετωπίσετε; </w:t>
            </w:r>
          </w:p>
          <w:p w14:paraId="1D9C2A18" w14:textId="5A203287" w:rsidR="0019614A" w:rsidRDefault="0019614A" w:rsidP="0019614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 xml:space="preserve">Πως θα διαχειριστείτε τα εμπόδια ή τις δυσκολίες; </w:t>
            </w:r>
            <w:r w:rsidRPr="003D424B">
              <w:rPr>
                <w:rFonts w:ascii="Calibri" w:hAnsi="Calibri" w:cs="Calibri"/>
                <w:sz w:val="28"/>
                <w:szCs w:val="28"/>
                <w:lang w:val="el-GR"/>
              </w:rPr>
              <w:t>(</w:t>
            </w:r>
            <w:r w:rsidR="00C96FCD">
              <w:rPr>
                <w:rFonts w:ascii="Calibri" w:hAnsi="Calibri" w:cs="Calibri"/>
                <w:sz w:val="28"/>
                <w:szCs w:val="28"/>
                <w:lang w:val="el-GR"/>
              </w:rPr>
              <w:t xml:space="preserve">και πάλι </w:t>
            </w:r>
            <w:r>
              <w:rPr>
                <w:rFonts w:ascii="Calibri" w:hAnsi="Calibri" w:cs="Calibri"/>
                <w:sz w:val="28"/>
                <w:szCs w:val="28"/>
                <w:lang w:val="el-GR"/>
              </w:rPr>
              <w:t xml:space="preserve">ενθαρρύνετε τους μαθητές να σκεφτούν </w:t>
            </w:r>
            <w:r w:rsidR="00C339C0">
              <w:rPr>
                <w:rFonts w:ascii="Calibri" w:hAnsi="Calibri" w:cs="Calibri"/>
                <w:sz w:val="28"/>
                <w:szCs w:val="28"/>
                <w:lang w:val="el-GR"/>
              </w:rPr>
              <w:t xml:space="preserve">όσες περισσότερες </w:t>
            </w:r>
            <w:r w:rsidR="00FA2657">
              <w:rPr>
                <w:rFonts w:ascii="Calibri" w:hAnsi="Calibri" w:cs="Calibri"/>
                <w:sz w:val="28"/>
                <w:szCs w:val="28"/>
                <w:lang w:val="el-GR"/>
              </w:rPr>
              <w:t>λύσεις</w:t>
            </w:r>
            <w:r w:rsidR="00C339C0">
              <w:rPr>
                <w:rFonts w:ascii="Calibri" w:hAnsi="Calibri" w:cs="Calibri"/>
                <w:sz w:val="28"/>
                <w:szCs w:val="28"/>
                <w:lang w:val="el-GR"/>
              </w:rPr>
              <w:t xml:space="preserve"> μπορούν για τη διαχείριση δυσκολιών και εμποδίων). </w:t>
            </w:r>
          </w:p>
          <w:p w14:paraId="375673E2" w14:textId="77777777" w:rsidR="0019614A" w:rsidRPr="003D424B" w:rsidRDefault="0019614A" w:rsidP="0019614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Για</w:t>
            </w:r>
            <w:r w:rsidRPr="00E878FB">
              <w:rPr>
                <w:rFonts w:ascii="Calibri" w:hAnsi="Calibri" w:cs="Calibri"/>
                <w:sz w:val="28"/>
                <w:szCs w:val="28"/>
                <w:lang w:val="el-GR"/>
              </w:rPr>
              <w:t xml:space="preserve"> </w:t>
            </w:r>
            <w:r>
              <w:rPr>
                <w:rFonts w:ascii="Calibri" w:hAnsi="Calibri" w:cs="Calibri"/>
                <w:sz w:val="28"/>
                <w:szCs w:val="28"/>
                <w:lang w:val="el-GR"/>
              </w:rPr>
              <w:t>ποιους</w:t>
            </w:r>
            <w:r w:rsidRPr="00E878FB">
              <w:rPr>
                <w:rFonts w:ascii="Calibri" w:hAnsi="Calibri" w:cs="Calibri"/>
                <w:sz w:val="28"/>
                <w:szCs w:val="28"/>
                <w:lang w:val="el-GR"/>
              </w:rPr>
              <w:t xml:space="preserve"> </w:t>
            </w:r>
            <w:r>
              <w:rPr>
                <w:rFonts w:ascii="Calibri" w:hAnsi="Calibri" w:cs="Calibri"/>
                <w:sz w:val="28"/>
                <w:szCs w:val="28"/>
                <w:lang w:val="el-GR"/>
              </w:rPr>
              <w:t>λόγους</w:t>
            </w:r>
            <w:r w:rsidRPr="00E878FB">
              <w:rPr>
                <w:rFonts w:ascii="Calibri" w:hAnsi="Calibri" w:cs="Calibri"/>
                <w:sz w:val="28"/>
                <w:szCs w:val="28"/>
                <w:lang w:val="el-GR"/>
              </w:rPr>
              <w:t xml:space="preserve"> </w:t>
            </w:r>
            <w:r>
              <w:rPr>
                <w:rFonts w:ascii="Calibri" w:hAnsi="Calibri" w:cs="Calibri"/>
                <w:sz w:val="28"/>
                <w:szCs w:val="28"/>
                <w:lang w:val="el-GR"/>
              </w:rPr>
              <w:t>πιστεύετε</w:t>
            </w:r>
            <w:r w:rsidRPr="00E878FB">
              <w:rPr>
                <w:rFonts w:ascii="Calibri" w:hAnsi="Calibri" w:cs="Calibri"/>
                <w:sz w:val="28"/>
                <w:szCs w:val="28"/>
                <w:lang w:val="el-GR"/>
              </w:rPr>
              <w:t xml:space="preserve"> </w:t>
            </w:r>
            <w:r>
              <w:rPr>
                <w:rFonts w:ascii="Calibri" w:hAnsi="Calibri" w:cs="Calibri"/>
                <w:sz w:val="28"/>
                <w:szCs w:val="28"/>
                <w:lang w:val="el-GR"/>
              </w:rPr>
              <w:t>ότι</w:t>
            </w:r>
            <w:r w:rsidRPr="00E878FB">
              <w:rPr>
                <w:rFonts w:ascii="Calibri" w:hAnsi="Calibri" w:cs="Calibri"/>
                <w:sz w:val="28"/>
                <w:szCs w:val="28"/>
                <w:lang w:val="el-GR"/>
              </w:rPr>
              <w:t xml:space="preserve"> </w:t>
            </w:r>
            <w:r>
              <w:rPr>
                <w:rFonts w:ascii="Calibri" w:hAnsi="Calibri" w:cs="Calibri"/>
                <w:sz w:val="28"/>
                <w:szCs w:val="28"/>
                <w:lang w:val="el-GR"/>
              </w:rPr>
              <w:t>κάποιοι άνθρωποι</w:t>
            </w:r>
            <w:r w:rsidRPr="00E878FB">
              <w:rPr>
                <w:rFonts w:ascii="Calibri" w:hAnsi="Calibri" w:cs="Calibri"/>
                <w:sz w:val="28"/>
                <w:szCs w:val="28"/>
                <w:lang w:val="el-GR"/>
              </w:rPr>
              <w:t xml:space="preserve"> </w:t>
            </w:r>
            <w:r>
              <w:rPr>
                <w:rFonts w:ascii="Calibri" w:hAnsi="Calibri" w:cs="Calibri"/>
                <w:sz w:val="28"/>
                <w:szCs w:val="28"/>
                <w:lang w:val="el-GR"/>
              </w:rPr>
              <w:t>δεν</w:t>
            </w:r>
            <w:r w:rsidRPr="00E878FB">
              <w:rPr>
                <w:rFonts w:ascii="Calibri" w:hAnsi="Calibri" w:cs="Calibri"/>
                <w:sz w:val="28"/>
                <w:szCs w:val="28"/>
                <w:lang w:val="el-GR"/>
              </w:rPr>
              <w:t xml:space="preserve"> </w:t>
            </w:r>
            <w:r>
              <w:rPr>
                <w:rFonts w:ascii="Calibri" w:hAnsi="Calibri" w:cs="Calibri"/>
                <w:sz w:val="28"/>
                <w:szCs w:val="28"/>
                <w:lang w:val="el-GR"/>
              </w:rPr>
              <w:t xml:space="preserve">δεσμεύονται σε αυτές τις συμπεριφορές; Τι θα τους βοηθούσε να αρχίσουν; </w:t>
            </w:r>
          </w:p>
          <w:p w14:paraId="0AA8816B" w14:textId="77777777" w:rsidR="0019614A" w:rsidRDefault="0019614A" w:rsidP="0019614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3D424B">
              <w:rPr>
                <w:rFonts w:ascii="Calibri" w:hAnsi="Calibri" w:cs="Calibri"/>
                <w:sz w:val="28"/>
                <w:szCs w:val="28"/>
                <w:lang w:val="el-GR"/>
              </w:rPr>
              <w:lastRenderedPageBreak/>
              <w:t>-</w:t>
            </w:r>
            <w:r w:rsidRPr="00C339C0">
              <w:rPr>
                <w:rFonts w:ascii="Calibri" w:hAnsi="Calibri" w:cs="Calibri"/>
                <w:sz w:val="28"/>
                <w:szCs w:val="28"/>
                <w:lang w:val="el-GR"/>
              </w:rPr>
              <w:t>Τι παραπάνω</w:t>
            </w:r>
            <w:r>
              <w:rPr>
                <w:rFonts w:ascii="Calibri" w:hAnsi="Calibri" w:cs="Calibri"/>
                <w:sz w:val="28"/>
                <w:szCs w:val="28"/>
                <w:lang w:val="el-GR"/>
              </w:rPr>
              <w:t xml:space="preserve"> θα</w:t>
            </w:r>
            <w:r w:rsidRPr="003D424B">
              <w:rPr>
                <w:rFonts w:ascii="Calibri" w:hAnsi="Calibri" w:cs="Calibri"/>
                <w:sz w:val="28"/>
                <w:szCs w:val="28"/>
                <w:lang w:val="el-GR"/>
              </w:rPr>
              <w:t xml:space="preserve"> </w:t>
            </w:r>
            <w:r>
              <w:rPr>
                <w:rFonts w:ascii="Calibri" w:hAnsi="Calibri" w:cs="Calibri"/>
                <w:sz w:val="28"/>
                <w:szCs w:val="28"/>
                <w:lang w:val="el-GR"/>
              </w:rPr>
              <w:t>θέλατε</w:t>
            </w:r>
            <w:r w:rsidRPr="003D424B">
              <w:rPr>
                <w:rFonts w:ascii="Calibri" w:hAnsi="Calibri" w:cs="Calibri"/>
                <w:sz w:val="28"/>
                <w:szCs w:val="28"/>
                <w:lang w:val="el-GR"/>
              </w:rPr>
              <w:t xml:space="preserve"> </w:t>
            </w:r>
            <w:r>
              <w:rPr>
                <w:rFonts w:ascii="Calibri" w:hAnsi="Calibri" w:cs="Calibri"/>
                <w:sz w:val="28"/>
                <w:szCs w:val="28"/>
                <w:lang w:val="el-GR"/>
              </w:rPr>
              <w:t>να</w:t>
            </w:r>
            <w:r w:rsidRPr="003D424B">
              <w:rPr>
                <w:rFonts w:ascii="Calibri" w:hAnsi="Calibri" w:cs="Calibri"/>
                <w:sz w:val="28"/>
                <w:szCs w:val="28"/>
                <w:lang w:val="el-GR"/>
              </w:rPr>
              <w:t xml:space="preserve"> </w:t>
            </w:r>
            <w:r>
              <w:rPr>
                <w:rFonts w:ascii="Calibri" w:hAnsi="Calibri" w:cs="Calibri"/>
                <w:sz w:val="28"/>
                <w:szCs w:val="28"/>
                <w:lang w:val="el-GR"/>
              </w:rPr>
              <w:t>μάθετε</w:t>
            </w:r>
            <w:r w:rsidRPr="003D424B">
              <w:rPr>
                <w:rFonts w:ascii="Calibri" w:hAnsi="Calibri" w:cs="Calibri"/>
                <w:sz w:val="28"/>
                <w:szCs w:val="28"/>
                <w:lang w:val="el-GR"/>
              </w:rPr>
              <w:t xml:space="preserve"> </w:t>
            </w:r>
            <w:r>
              <w:rPr>
                <w:rFonts w:ascii="Calibri" w:hAnsi="Calibri" w:cs="Calibri"/>
                <w:sz w:val="28"/>
                <w:szCs w:val="28"/>
                <w:lang w:val="el-GR"/>
              </w:rPr>
              <w:t>για</w:t>
            </w:r>
            <w:r w:rsidRPr="003D424B">
              <w:rPr>
                <w:rFonts w:ascii="Calibri" w:hAnsi="Calibri" w:cs="Calibri"/>
                <w:sz w:val="28"/>
                <w:szCs w:val="28"/>
                <w:lang w:val="el-GR"/>
              </w:rPr>
              <w:t xml:space="preserve"> </w:t>
            </w:r>
            <w:r>
              <w:rPr>
                <w:rFonts w:ascii="Calibri" w:hAnsi="Calibri" w:cs="Calibri"/>
                <w:sz w:val="28"/>
                <w:szCs w:val="28"/>
                <w:lang w:val="el-GR"/>
              </w:rPr>
              <w:t>αυτό το θέμα;</w:t>
            </w:r>
          </w:p>
          <w:p w14:paraId="7D7990F4" w14:textId="77777777" w:rsidR="0019614A" w:rsidRDefault="0019614A" w:rsidP="0019614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-Τι μάθατε που θα θέλατε να το μοιραστείτε με άλλους; Με</w:t>
            </w:r>
            <w:r w:rsidRPr="005A4DF4">
              <w:rPr>
                <w:rFonts w:ascii="Calibri" w:hAnsi="Calibri" w:cs="Calibri"/>
                <w:sz w:val="28"/>
                <w:szCs w:val="28"/>
                <w:lang w:val="el-GR"/>
              </w:rPr>
              <w:t xml:space="preserve"> </w:t>
            </w:r>
            <w:r>
              <w:rPr>
                <w:rFonts w:ascii="Calibri" w:hAnsi="Calibri" w:cs="Calibri"/>
                <w:sz w:val="28"/>
                <w:szCs w:val="28"/>
                <w:lang w:val="el-GR"/>
              </w:rPr>
              <w:t>ποιους</w:t>
            </w:r>
            <w:r w:rsidRPr="005A4DF4">
              <w:rPr>
                <w:rFonts w:ascii="Calibri" w:hAnsi="Calibri" w:cs="Calibri"/>
                <w:sz w:val="28"/>
                <w:szCs w:val="28"/>
                <w:lang w:val="el-GR"/>
              </w:rPr>
              <w:t xml:space="preserve"> </w:t>
            </w:r>
            <w:r>
              <w:rPr>
                <w:rFonts w:ascii="Calibri" w:hAnsi="Calibri" w:cs="Calibri"/>
                <w:sz w:val="28"/>
                <w:szCs w:val="28"/>
                <w:lang w:val="el-GR"/>
              </w:rPr>
              <w:t>θα</w:t>
            </w:r>
            <w:r w:rsidRPr="005A4DF4">
              <w:rPr>
                <w:rFonts w:ascii="Calibri" w:hAnsi="Calibri" w:cs="Calibri"/>
                <w:sz w:val="28"/>
                <w:szCs w:val="28"/>
                <w:lang w:val="el-GR"/>
              </w:rPr>
              <w:t xml:space="preserve"> </w:t>
            </w:r>
            <w:r>
              <w:rPr>
                <w:rFonts w:ascii="Calibri" w:hAnsi="Calibri" w:cs="Calibri"/>
                <w:sz w:val="28"/>
                <w:szCs w:val="28"/>
                <w:lang w:val="el-GR"/>
              </w:rPr>
              <w:t>θέλατε</w:t>
            </w:r>
            <w:r w:rsidRPr="005A4DF4">
              <w:rPr>
                <w:rFonts w:ascii="Calibri" w:hAnsi="Calibri" w:cs="Calibri"/>
                <w:sz w:val="28"/>
                <w:szCs w:val="28"/>
                <w:lang w:val="el-GR"/>
              </w:rPr>
              <w:t xml:space="preserve"> </w:t>
            </w:r>
            <w:r>
              <w:rPr>
                <w:rFonts w:ascii="Calibri" w:hAnsi="Calibri" w:cs="Calibri"/>
                <w:sz w:val="28"/>
                <w:szCs w:val="28"/>
                <w:lang w:val="el-GR"/>
              </w:rPr>
              <w:t>να</w:t>
            </w:r>
            <w:r w:rsidRPr="005A4DF4">
              <w:rPr>
                <w:rFonts w:ascii="Calibri" w:hAnsi="Calibri" w:cs="Calibri"/>
                <w:sz w:val="28"/>
                <w:szCs w:val="28"/>
                <w:lang w:val="el-GR"/>
              </w:rPr>
              <w:t xml:space="preserve"> </w:t>
            </w:r>
            <w:r>
              <w:rPr>
                <w:rFonts w:ascii="Calibri" w:hAnsi="Calibri" w:cs="Calibri"/>
                <w:sz w:val="28"/>
                <w:szCs w:val="28"/>
                <w:lang w:val="el-GR"/>
              </w:rPr>
              <w:t>μοιραστεί</w:t>
            </w:r>
            <w:r w:rsidRPr="005A4DF4">
              <w:rPr>
                <w:rFonts w:ascii="Calibri" w:hAnsi="Calibri" w:cs="Calibri"/>
                <w:sz w:val="28"/>
                <w:szCs w:val="28"/>
                <w:lang w:val="el-GR"/>
              </w:rPr>
              <w:t xml:space="preserve">τε </w:t>
            </w:r>
            <w:r>
              <w:rPr>
                <w:rFonts w:ascii="Calibri" w:hAnsi="Calibri" w:cs="Calibri"/>
                <w:sz w:val="28"/>
                <w:szCs w:val="28"/>
                <w:lang w:val="el-GR"/>
              </w:rPr>
              <w:t>όσα</w:t>
            </w:r>
            <w:r w:rsidRPr="005A4DF4">
              <w:rPr>
                <w:rFonts w:ascii="Calibri" w:hAnsi="Calibri" w:cs="Calibri"/>
                <w:sz w:val="28"/>
                <w:szCs w:val="28"/>
                <w:lang w:val="el-GR"/>
              </w:rPr>
              <w:t xml:space="preserve"> </w:t>
            </w:r>
            <w:r>
              <w:rPr>
                <w:rFonts w:ascii="Calibri" w:hAnsi="Calibri" w:cs="Calibri"/>
                <w:sz w:val="28"/>
                <w:szCs w:val="28"/>
                <w:lang w:val="el-GR"/>
              </w:rPr>
              <w:t xml:space="preserve">μάθατε; </w:t>
            </w:r>
          </w:p>
          <w:p w14:paraId="3A6C34E5" w14:textId="3BBACB7D" w:rsidR="00D710E1" w:rsidRPr="0019614A" w:rsidRDefault="0019614A" w:rsidP="0019614A">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E878FB">
              <w:rPr>
                <w:rFonts w:ascii="Calibri" w:hAnsi="Calibri" w:cs="Calibri"/>
                <w:sz w:val="28"/>
                <w:szCs w:val="28"/>
                <w:lang w:val="el-GR"/>
              </w:rPr>
              <w:t xml:space="preserve">- </w:t>
            </w:r>
            <w:r>
              <w:rPr>
                <w:rFonts w:ascii="Calibri" w:hAnsi="Calibri" w:cs="Calibri"/>
                <w:sz w:val="28"/>
                <w:szCs w:val="28"/>
                <w:lang w:val="el-GR"/>
              </w:rPr>
              <w:t>Πώς</w:t>
            </w:r>
            <w:r w:rsidRPr="00E878FB">
              <w:rPr>
                <w:rFonts w:ascii="Calibri" w:hAnsi="Calibri" w:cs="Calibri"/>
                <w:sz w:val="28"/>
                <w:szCs w:val="28"/>
                <w:lang w:val="el-GR"/>
              </w:rPr>
              <w:t xml:space="preserve"> </w:t>
            </w:r>
            <w:r>
              <w:rPr>
                <w:rFonts w:ascii="Calibri" w:hAnsi="Calibri" w:cs="Calibri"/>
                <w:sz w:val="28"/>
                <w:szCs w:val="28"/>
                <w:lang w:val="el-GR"/>
              </w:rPr>
              <w:t>θα</w:t>
            </w:r>
            <w:r w:rsidRPr="00E878FB">
              <w:rPr>
                <w:rFonts w:ascii="Calibri" w:hAnsi="Calibri" w:cs="Calibri"/>
                <w:sz w:val="28"/>
                <w:szCs w:val="28"/>
                <w:lang w:val="el-GR"/>
              </w:rPr>
              <w:t xml:space="preserve"> </w:t>
            </w:r>
            <w:r>
              <w:rPr>
                <w:rFonts w:ascii="Calibri" w:hAnsi="Calibri" w:cs="Calibri"/>
                <w:sz w:val="28"/>
                <w:szCs w:val="28"/>
                <w:lang w:val="el-GR"/>
              </w:rPr>
              <w:t>μπορούσατε</w:t>
            </w:r>
            <w:r w:rsidRPr="00E878FB">
              <w:rPr>
                <w:rFonts w:ascii="Calibri" w:hAnsi="Calibri" w:cs="Calibri"/>
                <w:sz w:val="28"/>
                <w:szCs w:val="28"/>
                <w:lang w:val="el-GR"/>
              </w:rPr>
              <w:t xml:space="preserve"> </w:t>
            </w:r>
            <w:r>
              <w:rPr>
                <w:rFonts w:ascii="Calibri" w:hAnsi="Calibri" w:cs="Calibri"/>
                <w:sz w:val="28"/>
                <w:szCs w:val="28"/>
                <w:lang w:val="el-GR"/>
              </w:rPr>
              <w:t>να</w:t>
            </w:r>
            <w:r w:rsidRPr="00E878FB">
              <w:rPr>
                <w:rFonts w:ascii="Calibri" w:hAnsi="Calibri" w:cs="Calibri"/>
                <w:sz w:val="28"/>
                <w:szCs w:val="28"/>
                <w:lang w:val="el-GR"/>
              </w:rPr>
              <w:t xml:space="preserve"> </w:t>
            </w:r>
            <w:r>
              <w:rPr>
                <w:rFonts w:ascii="Calibri" w:hAnsi="Calibri" w:cs="Calibri"/>
                <w:sz w:val="28"/>
                <w:szCs w:val="28"/>
                <w:lang w:val="el-GR"/>
              </w:rPr>
              <w:t>ενσωματώσετε</w:t>
            </w:r>
            <w:r w:rsidRPr="00E878FB">
              <w:rPr>
                <w:rFonts w:ascii="Calibri" w:hAnsi="Calibri" w:cs="Calibri"/>
                <w:sz w:val="28"/>
                <w:szCs w:val="28"/>
                <w:lang w:val="el-GR"/>
              </w:rPr>
              <w:t xml:space="preserve"> </w:t>
            </w:r>
            <w:r>
              <w:rPr>
                <w:rFonts w:ascii="Calibri" w:hAnsi="Calibri" w:cs="Calibri"/>
                <w:sz w:val="28"/>
                <w:szCs w:val="28"/>
                <w:lang w:val="el-GR"/>
              </w:rPr>
              <w:t>αυτά</w:t>
            </w:r>
            <w:r w:rsidRPr="00E878FB">
              <w:rPr>
                <w:rFonts w:ascii="Calibri" w:hAnsi="Calibri" w:cs="Calibri"/>
                <w:sz w:val="28"/>
                <w:szCs w:val="28"/>
                <w:lang w:val="el-GR"/>
              </w:rPr>
              <w:t xml:space="preserve"> </w:t>
            </w:r>
            <w:r>
              <w:rPr>
                <w:rFonts w:ascii="Calibri" w:hAnsi="Calibri" w:cs="Calibri"/>
                <w:sz w:val="28"/>
                <w:szCs w:val="28"/>
                <w:lang w:val="el-GR"/>
              </w:rPr>
              <w:t>που</w:t>
            </w:r>
            <w:r w:rsidRPr="00E878FB">
              <w:rPr>
                <w:rFonts w:ascii="Calibri" w:hAnsi="Calibri" w:cs="Calibri"/>
                <w:sz w:val="28"/>
                <w:szCs w:val="28"/>
                <w:lang w:val="el-GR"/>
              </w:rPr>
              <w:t xml:space="preserve"> </w:t>
            </w:r>
            <w:r>
              <w:rPr>
                <w:rFonts w:ascii="Calibri" w:hAnsi="Calibri" w:cs="Calibri"/>
                <w:sz w:val="28"/>
                <w:szCs w:val="28"/>
                <w:lang w:val="el-GR"/>
              </w:rPr>
              <w:t>μάθατε</w:t>
            </w:r>
            <w:r w:rsidRPr="00E878FB">
              <w:rPr>
                <w:rFonts w:ascii="Calibri" w:hAnsi="Calibri" w:cs="Calibri"/>
                <w:sz w:val="28"/>
                <w:szCs w:val="28"/>
                <w:lang w:val="el-GR"/>
              </w:rPr>
              <w:t xml:space="preserve"> </w:t>
            </w:r>
            <w:r>
              <w:rPr>
                <w:rFonts w:ascii="Calibri" w:hAnsi="Calibri" w:cs="Calibri"/>
                <w:sz w:val="28"/>
                <w:szCs w:val="28"/>
                <w:lang w:val="el-GR"/>
              </w:rPr>
              <w:t>από</w:t>
            </w:r>
            <w:r w:rsidRPr="00E878FB">
              <w:rPr>
                <w:rFonts w:ascii="Calibri" w:hAnsi="Calibri" w:cs="Calibri"/>
                <w:sz w:val="28"/>
                <w:szCs w:val="28"/>
                <w:lang w:val="el-GR"/>
              </w:rPr>
              <w:t xml:space="preserve"> </w:t>
            </w:r>
            <w:r>
              <w:rPr>
                <w:rFonts w:ascii="Calibri" w:hAnsi="Calibri" w:cs="Calibri"/>
                <w:sz w:val="28"/>
                <w:szCs w:val="28"/>
                <w:lang w:val="el-GR"/>
              </w:rPr>
              <w:t>τη</w:t>
            </w:r>
            <w:r w:rsidRPr="00E878FB">
              <w:rPr>
                <w:rFonts w:ascii="Calibri" w:hAnsi="Calibri" w:cs="Calibri"/>
                <w:sz w:val="28"/>
                <w:szCs w:val="28"/>
                <w:lang w:val="el-GR"/>
              </w:rPr>
              <w:t xml:space="preserve"> </w:t>
            </w:r>
            <w:r>
              <w:rPr>
                <w:rFonts w:ascii="Calibri" w:hAnsi="Calibri" w:cs="Calibri"/>
                <w:sz w:val="28"/>
                <w:szCs w:val="28"/>
                <w:lang w:val="el-GR"/>
              </w:rPr>
              <w:t>συγκεκριμένη</w:t>
            </w:r>
            <w:r w:rsidRPr="00E878FB">
              <w:rPr>
                <w:rFonts w:ascii="Calibri" w:hAnsi="Calibri" w:cs="Calibri"/>
                <w:sz w:val="28"/>
                <w:szCs w:val="28"/>
                <w:lang w:val="el-GR"/>
              </w:rPr>
              <w:t xml:space="preserve"> </w:t>
            </w:r>
            <w:r>
              <w:rPr>
                <w:rFonts w:ascii="Calibri" w:hAnsi="Calibri" w:cs="Calibri"/>
                <w:sz w:val="28"/>
                <w:szCs w:val="28"/>
                <w:lang w:val="el-GR"/>
              </w:rPr>
              <w:t>δραστηριότητα</w:t>
            </w:r>
            <w:r w:rsidRPr="00E878FB">
              <w:rPr>
                <w:rFonts w:ascii="Calibri" w:hAnsi="Calibri" w:cs="Calibri"/>
                <w:sz w:val="28"/>
                <w:szCs w:val="28"/>
                <w:lang w:val="el-GR"/>
              </w:rPr>
              <w:t xml:space="preserve"> </w:t>
            </w:r>
            <w:r>
              <w:rPr>
                <w:rFonts w:ascii="Calibri" w:hAnsi="Calibri" w:cs="Calibri"/>
                <w:sz w:val="28"/>
                <w:szCs w:val="28"/>
                <w:lang w:val="el-GR"/>
              </w:rPr>
              <w:t>στην καθημερινότητά σας, στο σπίτι και στο σχολείο σας;</w:t>
            </w:r>
          </w:p>
        </w:tc>
      </w:tr>
      <w:tr w:rsidR="00D710E1" w:rsidRPr="00F82B4E" w14:paraId="4C9DA725" w14:textId="77777777" w:rsidTr="00C339C0">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080E218A" w14:textId="00E5A34A" w:rsidR="00D710E1" w:rsidRPr="0061140C" w:rsidRDefault="0019614A" w:rsidP="0061140C">
            <w:pPr>
              <w:jc w:val="center"/>
              <w:rPr>
                <w:rFonts w:ascii="Calibri" w:hAnsi="Calibri" w:cs="Calibri"/>
                <w:color w:val="00B050"/>
                <w:sz w:val="24"/>
                <w:szCs w:val="24"/>
              </w:rPr>
            </w:pPr>
            <w:r>
              <w:rPr>
                <w:rFonts w:ascii="Calibri" w:hAnsi="Calibri" w:cs="Calibri"/>
                <w:sz w:val="28"/>
                <w:szCs w:val="28"/>
                <w:lang w:val="el-GR"/>
              </w:rPr>
              <w:lastRenderedPageBreak/>
              <w:t>Πιθανά εμπόδια</w:t>
            </w:r>
          </w:p>
        </w:tc>
        <w:tc>
          <w:tcPr>
            <w:tcW w:w="7625" w:type="dxa"/>
          </w:tcPr>
          <w:p w14:paraId="7C1ED131" w14:textId="2BC17407" w:rsidR="0019614A" w:rsidRPr="0019614A" w:rsidRDefault="0019614A" w:rsidP="0019614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Ο</w:t>
            </w:r>
            <w:r w:rsidRPr="0019614A">
              <w:rPr>
                <w:rFonts w:ascii="Calibri" w:hAnsi="Calibri" w:cs="Calibri"/>
                <w:sz w:val="28"/>
                <w:szCs w:val="28"/>
                <w:lang w:val="el-GR"/>
              </w:rPr>
              <w:t xml:space="preserve"> </w:t>
            </w:r>
            <w:r>
              <w:rPr>
                <w:rFonts w:ascii="Calibri" w:hAnsi="Calibri" w:cs="Calibri"/>
                <w:sz w:val="28"/>
                <w:szCs w:val="28"/>
                <w:lang w:val="el-GR"/>
              </w:rPr>
              <w:t>εκπαιδευτικός</w:t>
            </w:r>
            <w:r w:rsidRPr="0019614A">
              <w:rPr>
                <w:rFonts w:ascii="Calibri" w:hAnsi="Calibri" w:cs="Calibri"/>
                <w:sz w:val="28"/>
                <w:szCs w:val="28"/>
                <w:lang w:val="el-GR"/>
              </w:rPr>
              <w:t xml:space="preserve"> </w:t>
            </w:r>
            <w:r>
              <w:rPr>
                <w:rFonts w:ascii="Calibri" w:hAnsi="Calibri" w:cs="Calibri"/>
                <w:sz w:val="28"/>
                <w:szCs w:val="28"/>
                <w:lang w:val="el-GR"/>
              </w:rPr>
              <w:t>θα</w:t>
            </w:r>
            <w:r w:rsidRPr="0019614A">
              <w:rPr>
                <w:rFonts w:ascii="Calibri" w:hAnsi="Calibri" w:cs="Calibri"/>
                <w:sz w:val="28"/>
                <w:szCs w:val="28"/>
                <w:lang w:val="el-GR"/>
              </w:rPr>
              <w:t xml:space="preserve"> </w:t>
            </w:r>
            <w:r>
              <w:rPr>
                <w:rFonts w:ascii="Calibri" w:hAnsi="Calibri" w:cs="Calibri"/>
                <w:sz w:val="28"/>
                <w:szCs w:val="28"/>
                <w:lang w:val="el-GR"/>
              </w:rPr>
              <w:t>πρέπει</w:t>
            </w:r>
            <w:r w:rsidRPr="0019614A">
              <w:rPr>
                <w:rFonts w:ascii="Calibri" w:hAnsi="Calibri" w:cs="Calibri"/>
                <w:sz w:val="28"/>
                <w:szCs w:val="28"/>
                <w:lang w:val="el-GR"/>
              </w:rPr>
              <w:t xml:space="preserve"> </w:t>
            </w:r>
            <w:r>
              <w:rPr>
                <w:rFonts w:ascii="Calibri" w:hAnsi="Calibri" w:cs="Calibri"/>
                <w:sz w:val="28"/>
                <w:szCs w:val="28"/>
                <w:lang w:val="el-GR"/>
              </w:rPr>
              <w:t>να</w:t>
            </w:r>
            <w:r w:rsidRPr="0019614A">
              <w:rPr>
                <w:rFonts w:ascii="Calibri" w:hAnsi="Calibri" w:cs="Calibri"/>
                <w:sz w:val="28"/>
                <w:szCs w:val="28"/>
                <w:lang w:val="el-GR"/>
              </w:rPr>
              <w:t xml:space="preserve"> </w:t>
            </w:r>
            <w:r>
              <w:rPr>
                <w:rFonts w:ascii="Calibri" w:hAnsi="Calibri" w:cs="Calibri"/>
                <w:sz w:val="28"/>
                <w:szCs w:val="28"/>
                <w:lang w:val="el-GR"/>
              </w:rPr>
              <w:t>προσφέρει</w:t>
            </w:r>
            <w:r w:rsidRPr="0019614A">
              <w:rPr>
                <w:rFonts w:ascii="Calibri" w:hAnsi="Calibri" w:cs="Calibri"/>
                <w:sz w:val="28"/>
                <w:szCs w:val="28"/>
                <w:lang w:val="el-GR"/>
              </w:rPr>
              <w:t xml:space="preserve"> </w:t>
            </w:r>
            <w:r>
              <w:rPr>
                <w:rFonts w:ascii="Calibri" w:hAnsi="Calibri" w:cs="Calibri"/>
                <w:sz w:val="28"/>
                <w:szCs w:val="28"/>
                <w:lang w:val="el-GR"/>
              </w:rPr>
              <w:t xml:space="preserve">βοήθεια και υποστήριξη </w:t>
            </w:r>
            <w:r w:rsidRPr="0019614A">
              <w:rPr>
                <w:rFonts w:ascii="Calibri" w:hAnsi="Calibri" w:cs="Calibri"/>
                <w:sz w:val="28"/>
                <w:szCs w:val="28"/>
                <w:lang w:val="el-GR"/>
              </w:rPr>
              <w:t xml:space="preserve"> </w:t>
            </w:r>
            <w:r>
              <w:rPr>
                <w:rFonts w:ascii="Calibri" w:hAnsi="Calibri" w:cs="Calibri"/>
                <w:sz w:val="28"/>
                <w:szCs w:val="28"/>
                <w:lang w:val="el-GR"/>
              </w:rPr>
              <w:t>κατά</w:t>
            </w:r>
            <w:r w:rsidRPr="0019614A">
              <w:rPr>
                <w:rFonts w:ascii="Calibri" w:hAnsi="Calibri" w:cs="Calibri"/>
                <w:sz w:val="28"/>
                <w:szCs w:val="28"/>
                <w:lang w:val="el-GR"/>
              </w:rPr>
              <w:t xml:space="preserve"> </w:t>
            </w:r>
            <w:r>
              <w:rPr>
                <w:rFonts w:ascii="Calibri" w:hAnsi="Calibri" w:cs="Calibri"/>
                <w:sz w:val="28"/>
                <w:szCs w:val="28"/>
                <w:lang w:val="el-GR"/>
              </w:rPr>
              <w:t>τη</w:t>
            </w:r>
            <w:r w:rsidRPr="0019614A">
              <w:rPr>
                <w:rFonts w:ascii="Calibri" w:hAnsi="Calibri" w:cs="Calibri"/>
                <w:sz w:val="28"/>
                <w:szCs w:val="28"/>
                <w:lang w:val="el-GR"/>
              </w:rPr>
              <w:t xml:space="preserve"> </w:t>
            </w:r>
            <w:r>
              <w:rPr>
                <w:rFonts w:ascii="Calibri" w:hAnsi="Calibri" w:cs="Calibri"/>
                <w:sz w:val="28"/>
                <w:szCs w:val="28"/>
                <w:lang w:val="el-GR"/>
              </w:rPr>
              <w:t>διάρκεια</w:t>
            </w:r>
            <w:r w:rsidRPr="0019614A">
              <w:rPr>
                <w:rFonts w:ascii="Calibri" w:hAnsi="Calibri" w:cs="Calibri"/>
                <w:sz w:val="28"/>
                <w:szCs w:val="28"/>
                <w:lang w:val="el-GR"/>
              </w:rPr>
              <w:t xml:space="preserve"> </w:t>
            </w:r>
            <w:r>
              <w:rPr>
                <w:rFonts w:ascii="Calibri" w:hAnsi="Calibri" w:cs="Calibri"/>
                <w:sz w:val="28"/>
                <w:szCs w:val="28"/>
                <w:lang w:val="el-GR"/>
              </w:rPr>
              <w:t>της</w:t>
            </w:r>
            <w:r w:rsidRPr="0019614A">
              <w:rPr>
                <w:rFonts w:ascii="Calibri" w:hAnsi="Calibri" w:cs="Calibri"/>
                <w:sz w:val="28"/>
                <w:szCs w:val="28"/>
                <w:lang w:val="el-GR"/>
              </w:rPr>
              <w:t xml:space="preserve"> </w:t>
            </w:r>
            <w:r w:rsidR="00C339C0">
              <w:rPr>
                <w:rFonts w:ascii="Calibri" w:hAnsi="Calibri" w:cs="Calibri"/>
                <w:sz w:val="28"/>
                <w:szCs w:val="28"/>
                <w:lang w:val="el-GR"/>
              </w:rPr>
              <w:t>αναζήτησης πληροφοριών</w:t>
            </w:r>
            <w:r w:rsidRPr="0019614A">
              <w:rPr>
                <w:rFonts w:ascii="Calibri" w:hAnsi="Calibri" w:cs="Calibri"/>
                <w:sz w:val="28"/>
                <w:szCs w:val="28"/>
                <w:lang w:val="el-GR"/>
              </w:rPr>
              <w:t xml:space="preserve"> </w:t>
            </w:r>
            <w:r>
              <w:rPr>
                <w:rFonts w:ascii="Calibri" w:hAnsi="Calibri" w:cs="Calibri"/>
                <w:sz w:val="28"/>
                <w:szCs w:val="28"/>
                <w:lang w:val="el-GR"/>
              </w:rPr>
              <w:t xml:space="preserve">σε σχέση </w:t>
            </w:r>
            <w:r w:rsidR="00C339C0">
              <w:rPr>
                <w:rFonts w:ascii="Calibri" w:hAnsi="Calibri" w:cs="Calibri"/>
                <w:sz w:val="28"/>
                <w:szCs w:val="28"/>
                <w:lang w:val="el-GR"/>
              </w:rPr>
              <w:t xml:space="preserve">με τον κύκλο ζωής των </w:t>
            </w:r>
            <w:r>
              <w:rPr>
                <w:rFonts w:ascii="Calibri" w:hAnsi="Calibri" w:cs="Calibri"/>
                <w:sz w:val="28"/>
                <w:szCs w:val="28"/>
                <w:lang w:val="el-GR"/>
              </w:rPr>
              <w:t>προς διερεύνηση υλικ</w:t>
            </w:r>
            <w:r w:rsidR="00C339C0">
              <w:rPr>
                <w:rFonts w:ascii="Calibri" w:hAnsi="Calibri" w:cs="Calibri"/>
                <w:sz w:val="28"/>
                <w:szCs w:val="28"/>
                <w:lang w:val="el-GR"/>
              </w:rPr>
              <w:t>ών</w:t>
            </w:r>
            <w:r>
              <w:rPr>
                <w:rFonts w:ascii="Calibri" w:hAnsi="Calibri" w:cs="Calibri"/>
                <w:sz w:val="28"/>
                <w:szCs w:val="28"/>
                <w:lang w:val="el-GR"/>
              </w:rPr>
              <w:t>.</w:t>
            </w:r>
          </w:p>
          <w:p w14:paraId="21296894" w14:textId="45F47A0B" w:rsidR="00D710E1" w:rsidRPr="0019614A" w:rsidRDefault="0019614A" w:rsidP="000C5E0F">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sidRPr="0019614A">
              <w:rPr>
                <w:rFonts w:ascii="Calibri" w:hAnsi="Calibri" w:cs="Calibri"/>
                <w:sz w:val="28"/>
                <w:szCs w:val="28"/>
                <w:lang w:val="el-GR"/>
              </w:rPr>
              <w:t xml:space="preserve">- </w:t>
            </w:r>
            <w:r>
              <w:rPr>
                <w:rFonts w:ascii="Calibri" w:hAnsi="Calibri" w:cs="Calibri"/>
                <w:sz w:val="28"/>
                <w:szCs w:val="28"/>
                <w:lang w:val="el-GR"/>
              </w:rPr>
              <w:t>Εάν</w:t>
            </w:r>
            <w:r w:rsidRPr="0019614A">
              <w:rPr>
                <w:rFonts w:ascii="Calibri" w:hAnsi="Calibri" w:cs="Calibri"/>
                <w:sz w:val="28"/>
                <w:szCs w:val="28"/>
                <w:lang w:val="el-GR"/>
              </w:rPr>
              <w:t xml:space="preserve"> </w:t>
            </w:r>
            <w:r>
              <w:rPr>
                <w:rFonts w:ascii="Calibri" w:hAnsi="Calibri" w:cs="Calibri"/>
                <w:sz w:val="28"/>
                <w:szCs w:val="28"/>
                <w:lang w:val="el-GR"/>
              </w:rPr>
              <w:t>ο</w:t>
            </w:r>
            <w:r w:rsidRPr="0019614A">
              <w:rPr>
                <w:rFonts w:ascii="Calibri" w:hAnsi="Calibri" w:cs="Calibri"/>
                <w:sz w:val="28"/>
                <w:szCs w:val="28"/>
                <w:lang w:val="el-GR"/>
              </w:rPr>
              <w:t xml:space="preserve"> </w:t>
            </w:r>
            <w:r>
              <w:rPr>
                <w:rFonts w:ascii="Calibri" w:hAnsi="Calibri" w:cs="Calibri"/>
                <w:sz w:val="28"/>
                <w:szCs w:val="28"/>
                <w:lang w:val="el-GR"/>
              </w:rPr>
              <w:t>διαθέσιμος χρόνος</w:t>
            </w:r>
            <w:r w:rsidRPr="0019614A">
              <w:rPr>
                <w:rFonts w:ascii="Calibri" w:hAnsi="Calibri" w:cs="Calibri"/>
                <w:sz w:val="28"/>
                <w:szCs w:val="28"/>
                <w:lang w:val="el-GR"/>
              </w:rPr>
              <w:t xml:space="preserve"> </w:t>
            </w:r>
            <w:r>
              <w:rPr>
                <w:rFonts w:ascii="Calibri" w:hAnsi="Calibri" w:cs="Calibri"/>
                <w:sz w:val="28"/>
                <w:szCs w:val="28"/>
                <w:lang w:val="el-GR"/>
              </w:rPr>
              <w:t>δεν</w:t>
            </w:r>
            <w:r w:rsidRPr="0019614A">
              <w:rPr>
                <w:rFonts w:ascii="Calibri" w:hAnsi="Calibri" w:cs="Calibri"/>
                <w:sz w:val="28"/>
                <w:szCs w:val="28"/>
                <w:lang w:val="el-GR"/>
              </w:rPr>
              <w:t xml:space="preserve"> </w:t>
            </w:r>
            <w:r>
              <w:rPr>
                <w:rFonts w:ascii="Calibri" w:hAnsi="Calibri" w:cs="Calibri"/>
                <w:sz w:val="28"/>
                <w:szCs w:val="28"/>
                <w:lang w:val="el-GR"/>
              </w:rPr>
              <w:t>επαρκεί</w:t>
            </w:r>
            <w:r w:rsidRPr="0019614A">
              <w:rPr>
                <w:rFonts w:ascii="Calibri" w:hAnsi="Calibri" w:cs="Calibri"/>
                <w:sz w:val="28"/>
                <w:szCs w:val="28"/>
                <w:lang w:val="el-GR"/>
              </w:rPr>
              <w:t xml:space="preserve">, </w:t>
            </w:r>
            <w:r w:rsidR="00C339C0">
              <w:rPr>
                <w:rFonts w:ascii="Calibri" w:hAnsi="Calibri" w:cs="Calibri"/>
                <w:sz w:val="28"/>
                <w:szCs w:val="28"/>
                <w:lang w:val="el-GR"/>
              </w:rPr>
              <w:t xml:space="preserve">οι μαθητές </w:t>
            </w:r>
            <w:r>
              <w:rPr>
                <w:rFonts w:ascii="Calibri" w:hAnsi="Calibri" w:cs="Calibri"/>
                <w:sz w:val="28"/>
                <w:szCs w:val="28"/>
                <w:lang w:val="el-GR"/>
              </w:rPr>
              <w:t>μπορούν</w:t>
            </w:r>
            <w:r w:rsidRPr="0019614A">
              <w:rPr>
                <w:rFonts w:ascii="Calibri" w:hAnsi="Calibri" w:cs="Calibri"/>
                <w:sz w:val="28"/>
                <w:szCs w:val="28"/>
                <w:lang w:val="el-GR"/>
              </w:rPr>
              <w:t xml:space="preserve"> </w:t>
            </w:r>
            <w:r>
              <w:rPr>
                <w:rFonts w:ascii="Calibri" w:hAnsi="Calibri" w:cs="Calibri"/>
                <w:sz w:val="28"/>
                <w:szCs w:val="28"/>
                <w:lang w:val="el-GR"/>
              </w:rPr>
              <w:t>να</w:t>
            </w:r>
            <w:r w:rsidRPr="0019614A">
              <w:rPr>
                <w:rFonts w:ascii="Calibri" w:hAnsi="Calibri" w:cs="Calibri"/>
                <w:sz w:val="28"/>
                <w:szCs w:val="28"/>
                <w:lang w:val="el-GR"/>
              </w:rPr>
              <w:t xml:space="preserve"> </w:t>
            </w:r>
            <w:r>
              <w:rPr>
                <w:rFonts w:ascii="Calibri" w:hAnsi="Calibri" w:cs="Calibri"/>
                <w:sz w:val="28"/>
                <w:szCs w:val="28"/>
                <w:lang w:val="el-GR"/>
              </w:rPr>
              <w:t>συνεχίσουν τη διερεύνηση του θέματος ως άσκηση για το σπίτι.</w:t>
            </w:r>
          </w:p>
        </w:tc>
      </w:tr>
      <w:tr w:rsidR="0019614A" w:rsidRPr="00F82B4E" w14:paraId="0B3B3423" w14:textId="77777777" w:rsidTr="00C33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2204D1" w14:textId="05C89DD7" w:rsidR="0019614A" w:rsidRPr="00F82B4E" w:rsidRDefault="0019614A" w:rsidP="0019614A">
            <w:pPr>
              <w:rPr>
                <w:rFonts w:ascii="Calibri" w:hAnsi="Calibri" w:cs="Calibri"/>
                <w:color w:val="00B050"/>
                <w:sz w:val="28"/>
                <w:szCs w:val="28"/>
              </w:rPr>
            </w:pPr>
            <w:r>
              <w:rPr>
                <w:rFonts w:ascii="Calibri" w:hAnsi="Calibri" w:cs="Calibri"/>
                <w:sz w:val="28"/>
                <w:szCs w:val="28"/>
                <w:lang w:val="el-GR"/>
              </w:rPr>
              <w:t>Ι</w:t>
            </w:r>
            <w:proofErr w:type="spellStart"/>
            <w:r w:rsidRPr="00121345">
              <w:rPr>
                <w:rFonts w:ascii="Calibri" w:hAnsi="Calibri" w:cs="Calibri"/>
                <w:sz w:val="28"/>
                <w:szCs w:val="28"/>
              </w:rPr>
              <w:t>δέες</w:t>
            </w:r>
            <w:proofErr w:type="spellEnd"/>
            <w:r w:rsidRPr="00121345">
              <w:rPr>
                <w:rFonts w:ascii="Calibri" w:hAnsi="Calibri" w:cs="Calibri"/>
                <w:sz w:val="28"/>
                <w:szCs w:val="28"/>
              </w:rPr>
              <w:t xml:space="preserve"> </w:t>
            </w:r>
            <w:proofErr w:type="spellStart"/>
            <w:r w:rsidRPr="00121345">
              <w:rPr>
                <w:rFonts w:ascii="Calibri" w:hAnsi="Calibri" w:cs="Calibri"/>
                <w:sz w:val="28"/>
                <w:szCs w:val="28"/>
              </w:rPr>
              <w:t>γι</w:t>
            </w:r>
            <w:proofErr w:type="spellEnd"/>
            <w:r w:rsidRPr="00121345">
              <w:rPr>
                <w:rFonts w:ascii="Calibri" w:hAnsi="Calibri" w:cs="Calibri"/>
                <w:sz w:val="28"/>
                <w:szCs w:val="28"/>
              </w:rPr>
              <w:t xml:space="preserve">α </w:t>
            </w:r>
            <w:r>
              <w:rPr>
                <w:rFonts w:ascii="Calibri" w:hAnsi="Calibri" w:cs="Calibri"/>
                <w:sz w:val="28"/>
                <w:szCs w:val="28"/>
                <w:lang w:val="el-GR"/>
              </w:rPr>
              <w:t xml:space="preserve">επιπλέον </w:t>
            </w:r>
            <w:proofErr w:type="spellStart"/>
            <w:r w:rsidRPr="00121345">
              <w:rPr>
                <w:rFonts w:ascii="Calibri" w:hAnsi="Calibri" w:cs="Calibri"/>
                <w:sz w:val="28"/>
                <w:szCs w:val="28"/>
              </w:rPr>
              <w:t>δρ</w:t>
            </w:r>
            <w:proofErr w:type="spellEnd"/>
            <w:r w:rsidRPr="00121345">
              <w:rPr>
                <w:rFonts w:ascii="Calibri" w:hAnsi="Calibri" w:cs="Calibri"/>
                <w:sz w:val="28"/>
                <w:szCs w:val="28"/>
              </w:rPr>
              <w:t>αστηριότητες</w:t>
            </w:r>
          </w:p>
        </w:tc>
        <w:tc>
          <w:tcPr>
            <w:tcW w:w="7625" w:type="dxa"/>
          </w:tcPr>
          <w:p w14:paraId="4F1F9F9D" w14:textId="46E3058E" w:rsidR="0019614A" w:rsidRPr="0019614A" w:rsidRDefault="0019614A" w:rsidP="00C339C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19614A">
              <w:rPr>
                <w:rFonts w:ascii="Calibri" w:hAnsi="Calibri" w:cs="Calibri"/>
                <w:sz w:val="28"/>
                <w:szCs w:val="28"/>
                <w:lang w:val="el-GR"/>
              </w:rPr>
              <w:t xml:space="preserve">- </w:t>
            </w:r>
            <w:r>
              <w:rPr>
                <w:rFonts w:ascii="Calibri" w:hAnsi="Calibri" w:cs="Calibri"/>
                <w:sz w:val="28"/>
                <w:szCs w:val="28"/>
                <w:lang w:val="el-GR"/>
              </w:rPr>
              <w:t>Ενθαρρύνετε</w:t>
            </w:r>
            <w:r w:rsidRPr="0019614A">
              <w:rPr>
                <w:rFonts w:ascii="Calibri" w:hAnsi="Calibri" w:cs="Calibri"/>
                <w:sz w:val="28"/>
                <w:szCs w:val="28"/>
                <w:lang w:val="el-GR"/>
              </w:rPr>
              <w:t xml:space="preserve"> </w:t>
            </w:r>
            <w:r>
              <w:rPr>
                <w:rFonts w:ascii="Calibri" w:hAnsi="Calibri" w:cs="Calibri"/>
                <w:sz w:val="28"/>
                <w:szCs w:val="28"/>
                <w:lang w:val="el-GR"/>
              </w:rPr>
              <w:t>τους</w:t>
            </w:r>
            <w:r w:rsidRPr="0019614A">
              <w:rPr>
                <w:rFonts w:ascii="Calibri" w:hAnsi="Calibri" w:cs="Calibri"/>
                <w:sz w:val="28"/>
                <w:szCs w:val="28"/>
                <w:lang w:val="el-GR"/>
              </w:rPr>
              <w:t xml:space="preserve"> </w:t>
            </w:r>
            <w:r>
              <w:rPr>
                <w:rFonts w:ascii="Calibri" w:hAnsi="Calibri" w:cs="Calibri"/>
                <w:sz w:val="28"/>
                <w:szCs w:val="28"/>
                <w:lang w:val="el-GR"/>
              </w:rPr>
              <w:t>μαθητές</w:t>
            </w:r>
            <w:r w:rsidRPr="0019614A">
              <w:rPr>
                <w:rFonts w:ascii="Calibri" w:hAnsi="Calibri" w:cs="Calibri"/>
                <w:sz w:val="28"/>
                <w:szCs w:val="28"/>
                <w:lang w:val="el-GR"/>
              </w:rPr>
              <w:t xml:space="preserve"> </w:t>
            </w:r>
            <w:r>
              <w:rPr>
                <w:rFonts w:ascii="Calibri" w:hAnsi="Calibri" w:cs="Calibri"/>
                <w:sz w:val="28"/>
                <w:szCs w:val="28"/>
                <w:lang w:val="el-GR"/>
              </w:rPr>
              <w:t>να</w:t>
            </w:r>
            <w:r w:rsidRPr="0019614A">
              <w:rPr>
                <w:rFonts w:ascii="Calibri" w:hAnsi="Calibri" w:cs="Calibri"/>
                <w:sz w:val="28"/>
                <w:szCs w:val="28"/>
                <w:lang w:val="el-GR"/>
              </w:rPr>
              <w:t xml:space="preserve"> </w:t>
            </w:r>
            <w:r>
              <w:rPr>
                <w:rFonts w:ascii="Calibri" w:hAnsi="Calibri" w:cs="Calibri"/>
                <w:sz w:val="28"/>
                <w:szCs w:val="28"/>
                <w:lang w:val="el-GR"/>
              </w:rPr>
              <w:t xml:space="preserve">μιλήσουν για το θέμα </w:t>
            </w:r>
            <w:r w:rsidR="00C339C0">
              <w:rPr>
                <w:rFonts w:ascii="Calibri" w:hAnsi="Calibri" w:cs="Calibri"/>
                <w:sz w:val="28"/>
                <w:szCs w:val="28"/>
                <w:lang w:val="el-GR"/>
              </w:rPr>
              <w:t>αυτό</w:t>
            </w:r>
            <w:r>
              <w:rPr>
                <w:rFonts w:ascii="Calibri" w:hAnsi="Calibri" w:cs="Calibri"/>
                <w:sz w:val="28"/>
                <w:szCs w:val="28"/>
                <w:lang w:val="el-GR"/>
              </w:rPr>
              <w:t xml:space="preserve"> με τους γονείς</w:t>
            </w:r>
            <w:r w:rsidRPr="0019614A">
              <w:rPr>
                <w:rFonts w:ascii="Calibri" w:hAnsi="Calibri" w:cs="Calibri"/>
                <w:sz w:val="28"/>
                <w:szCs w:val="28"/>
                <w:lang w:val="el-GR"/>
              </w:rPr>
              <w:t xml:space="preserve">, </w:t>
            </w:r>
            <w:r>
              <w:rPr>
                <w:rFonts w:ascii="Calibri" w:hAnsi="Calibri" w:cs="Calibri"/>
                <w:sz w:val="28"/>
                <w:szCs w:val="28"/>
                <w:lang w:val="el-GR"/>
              </w:rPr>
              <w:t>τους</w:t>
            </w:r>
            <w:r w:rsidRPr="0019614A">
              <w:rPr>
                <w:rFonts w:ascii="Calibri" w:hAnsi="Calibri" w:cs="Calibri"/>
                <w:sz w:val="28"/>
                <w:szCs w:val="28"/>
                <w:lang w:val="el-GR"/>
              </w:rPr>
              <w:t xml:space="preserve"> </w:t>
            </w:r>
            <w:r>
              <w:rPr>
                <w:rFonts w:ascii="Calibri" w:hAnsi="Calibri" w:cs="Calibri"/>
                <w:sz w:val="28"/>
                <w:szCs w:val="28"/>
                <w:lang w:val="el-GR"/>
              </w:rPr>
              <w:t>φίλους</w:t>
            </w:r>
            <w:r w:rsidRPr="0019614A">
              <w:rPr>
                <w:rFonts w:ascii="Calibri" w:hAnsi="Calibri" w:cs="Calibri"/>
                <w:sz w:val="28"/>
                <w:szCs w:val="28"/>
                <w:lang w:val="el-GR"/>
              </w:rPr>
              <w:t xml:space="preserve"> </w:t>
            </w:r>
            <w:r>
              <w:rPr>
                <w:rFonts w:ascii="Calibri" w:hAnsi="Calibri" w:cs="Calibri"/>
                <w:sz w:val="28"/>
                <w:szCs w:val="28"/>
                <w:lang w:val="el-GR"/>
              </w:rPr>
              <w:t>τους</w:t>
            </w:r>
            <w:r w:rsidRPr="0019614A">
              <w:rPr>
                <w:rFonts w:ascii="Calibri" w:hAnsi="Calibri" w:cs="Calibri"/>
                <w:sz w:val="28"/>
                <w:szCs w:val="28"/>
                <w:lang w:val="el-GR"/>
              </w:rPr>
              <w:t xml:space="preserve"> </w:t>
            </w:r>
            <w:r>
              <w:rPr>
                <w:rFonts w:ascii="Calibri" w:hAnsi="Calibri" w:cs="Calibri"/>
                <w:sz w:val="28"/>
                <w:szCs w:val="28"/>
                <w:lang w:val="el-GR"/>
              </w:rPr>
              <w:t>κ</w:t>
            </w:r>
            <w:r w:rsidRPr="0019614A">
              <w:rPr>
                <w:rFonts w:ascii="Calibri" w:hAnsi="Calibri" w:cs="Calibri"/>
                <w:sz w:val="28"/>
                <w:szCs w:val="28"/>
                <w:lang w:val="el-GR"/>
              </w:rPr>
              <w:t>.</w:t>
            </w:r>
            <w:r>
              <w:rPr>
                <w:rFonts w:ascii="Calibri" w:hAnsi="Calibri" w:cs="Calibri"/>
                <w:sz w:val="28"/>
                <w:szCs w:val="28"/>
                <w:lang w:val="el-GR"/>
              </w:rPr>
              <w:t>λπ</w:t>
            </w:r>
            <w:r w:rsidRPr="0019614A">
              <w:rPr>
                <w:rFonts w:ascii="Calibri" w:hAnsi="Calibri" w:cs="Calibri"/>
                <w:sz w:val="28"/>
                <w:szCs w:val="28"/>
                <w:lang w:val="el-GR"/>
              </w:rPr>
              <w:t>.</w:t>
            </w:r>
          </w:p>
        </w:tc>
      </w:tr>
      <w:tr w:rsidR="0019614A" w:rsidRPr="00F82B4E" w14:paraId="1FABEB21" w14:textId="77777777" w:rsidTr="00C339C0">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03AFA46A" w14:textId="77777777" w:rsidR="00C339C0" w:rsidRDefault="00C339C0" w:rsidP="0019614A">
            <w:pPr>
              <w:rPr>
                <w:rFonts w:ascii="Calibri" w:hAnsi="Calibri" w:cs="Calibri"/>
                <w:b w:val="0"/>
                <w:bCs w:val="0"/>
                <w:sz w:val="28"/>
                <w:szCs w:val="28"/>
                <w:lang w:val="pt-PT"/>
              </w:rPr>
            </w:pPr>
          </w:p>
          <w:p w14:paraId="794BDDFB" w14:textId="0E58E757" w:rsidR="0019614A" w:rsidRPr="0019614A" w:rsidRDefault="0019614A" w:rsidP="0019614A">
            <w:pPr>
              <w:rPr>
                <w:rFonts w:ascii="Calibri" w:hAnsi="Calibri" w:cs="Calibri"/>
                <w:color w:val="00B050"/>
                <w:sz w:val="28"/>
                <w:szCs w:val="28"/>
                <w:lang w:val="el-GR"/>
              </w:rPr>
            </w:pPr>
            <w:r>
              <w:rPr>
                <w:rFonts w:ascii="Calibri" w:hAnsi="Calibri" w:cs="Calibri"/>
                <w:sz w:val="28"/>
                <w:szCs w:val="28"/>
                <w:lang w:val="el-GR"/>
              </w:rPr>
              <w:t>Δωρεάν</w:t>
            </w:r>
            <w:r w:rsidRPr="0085448B">
              <w:rPr>
                <w:rFonts w:ascii="Calibri" w:hAnsi="Calibri" w:cs="Calibri"/>
                <w:sz w:val="28"/>
                <w:szCs w:val="28"/>
                <w:lang w:val="el-GR"/>
              </w:rPr>
              <w:t xml:space="preserve"> </w:t>
            </w:r>
            <w:r>
              <w:rPr>
                <w:rFonts w:ascii="Calibri" w:hAnsi="Calibri" w:cs="Calibri"/>
                <w:sz w:val="28"/>
                <w:szCs w:val="28"/>
                <w:lang w:val="el-GR"/>
              </w:rPr>
              <w:t>πηγές</w:t>
            </w:r>
            <w:r w:rsidRPr="0085448B">
              <w:rPr>
                <w:rFonts w:ascii="Calibri" w:hAnsi="Calibri" w:cs="Calibri"/>
                <w:sz w:val="28"/>
                <w:szCs w:val="28"/>
                <w:lang w:val="el-GR"/>
              </w:rPr>
              <w:t xml:space="preserve"> </w:t>
            </w:r>
            <w:r>
              <w:rPr>
                <w:rFonts w:ascii="Calibri" w:hAnsi="Calibri" w:cs="Calibri"/>
                <w:sz w:val="28"/>
                <w:szCs w:val="28"/>
                <w:lang w:val="el-GR"/>
              </w:rPr>
              <w:t>και</w:t>
            </w:r>
            <w:r w:rsidRPr="0085448B">
              <w:rPr>
                <w:rFonts w:ascii="Calibri" w:hAnsi="Calibri" w:cs="Calibri"/>
                <w:sz w:val="28"/>
                <w:szCs w:val="28"/>
                <w:lang w:val="el-GR"/>
              </w:rPr>
              <w:t xml:space="preserve"> </w:t>
            </w:r>
            <w:r>
              <w:rPr>
                <w:rFonts w:ascii="Calibri" w:hAnsi="Calibri" w:cs="Calibri"/>
                <w:sz w:val="28"/>
                <w:szCs w:val="28"/>
                <w:lang w:val="el-GR"/>
              </w:rPr>
              <w:t>προτεινόμενες</w:t>
            </w:r>
            <w:r w:rsidRPr="0085448B">
              <w:rPr>
                <w:rFonts w:ascii="Calibri" w:hAnsi="Calibri" w:cs="Calibri"/>
                <w:sz w:val="28"/>
                <w:szCs w:val="28"/>
                <w:lang w:val="el-GR"/>
              </w:rPr>
              <w:t xml:space="preserve"> </w:t>
            </w:r>
            <w:r>
              <w:rPr>
                <w:rFonts w:ascii="Calibri" w:hAnsi="Calibri" w:cs="Calibri"/>
                <w:sz w:val="28"/>
                <w:szCs w:val="28"/>
                <w:lang w:val="el-GR"/>
              </w:rPr>
              <w:t>ιστοσελίδες</w:t>
            </w:r>
          </w:p>
        </w:tc>
        <w:tc>
          <w:tcPr>
            <w:tcW w:w="7625" w:type="dxa"/>
          </w:tcPr>
          <w:p w14:paraId="153F00E2" w14:textId="0672D4FC" w:rsidR="0019614A" w:rsidRPr="0019614A" w:rsidRDefault="0019614A" w:rsidP="0019614A">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Η</w:t>
            </w:r>
            <w:r w:rsidRPr="00E66BFA">
              <w:rPr>
                <w:rFonts w:ascii="Calibri" w:hAnsi="Calibri" w:cs="Calibri"/>
                <w:sz w:val="28"/>
                <w:szCs w:val="28"/>
                <w:lang w:val="el-GR"/>
              </w:rPr>
              <w:t xml:space="preserve"> </w:t>
            </w:r>
            <w:r>
              <w:rPr>
                <w:rFonts w:ascii="Calibri" w:hAnsi="Calibri" w:cs="Calibri"/>
                <w:sz w:val="28"/>
                <w:szCs w:val="28"/>
                <w:lang w:val="el-GR"/>
              </w:rPr>
              <w:t>μυστική</w:t>
            </w:r>
            <w:r w:rsidRPr="00E66BFA">
              <w:rPr>
                <w:rFonts w:ascii="Calibri" w:hAnsi="Calibri" w:cs="Calibri"/>
                <w:sz w:val="28"/>
                <w:szCs w:val="28"/>
                <w:lang w:val="el-GR"/>
              </w:rPr>
              <w:t xml:space="preserve"> </w:t>
            </w:r>
            <w:r>
              <w:rPr>
                <w:rFonts w:ascii="Calibri" w:hAnsi="Calibri" w:cs="Calibri"/>
                <w:sz w:val="28"/>
                <w:szCs w:val="28"/>
                <w:lang w:val="el-GR"/>
              </w:rPr>
              <w:t>ζωή</w:t>
            </w:r>
            <w:r w:rsidRPr="00E66BFA">
              <w:rPr>
                <w:rFonts w:ascii="Calibri" w:hAnsi="Calibri" w:cs="Calibri"/>
                <w:sz w:val="28"/>
                <w:szCs w:val="28"/>
                <w:lang w:val="el-GR"/>
              </w:rPr>
              <w:t xml:space="preserve"> </w:t>
            </w:r>
            <w:r>
              <w:rPr>
                <w:rFonts w:ascii="Calibri" w:hAnsi="Calibri" w:cs="Calibri"/>
                <w:sz w:val="28"/>
                <w:szCs w:val="28"/>
                <w:lang w:val="el-GR"/>
              </w:rPr>
              <w:t>ενός</w:t>
            </w:r>
            <w:r w:rsidRPr="00E66BFA">
              <w:rPr>
                <w:rFonts w:ascii="Calibri" w:hAnsi="Calibri" w:cs="Calibri"/>
                <w:sz w:val="28"/>
                <w:szCs w:val="28"/>
                <w:lang w:val="el-GR"/>
              </w:rPr>
              <w:t xml:space="preserve"> «</w:t>
            </w:r>
            <w:r>
              <w:rPr>
                <w:rFonts w:ascii="Calibri" w:hAnsi="Calibri" w:cs="Calibri"/>
                <w:sz w:val="28"/>
                <w:szCs w:val="28"/>
                <w:lang w:val="el-GR"/>
              </w:rPr>
              <w:t>έξυπνου</w:t>
            </w:r>
            <w:r w:rsidRPr="00E66BFA">
              <w:rPr>
                <w:rFonts w:ascii="Calibri" w:hAnsi="Calibri" w:cs="Calibri"/>
                <w:sz w:val="28"/>
                <w:szCs w:val="28"/>
                <w:lang w:val="el-GR"/>
              </w:rPr>
              <w:t xml:space="preserve">» </w:t>
            </w:r>
            <w:r>
              <w:rPr>
                <w:rFonts w:ascii="Calibri" w:hAnsi="Calibri" w:cs="Calibri"/>
                <w:sz w:val="28"/>
                <w:szCs w:val="28"/>
                <w:lang w:val="el-GR"/>
              </w:rPr>
              <w:t>κινητού</w:t>
            </w:r>
            <w:r w:rsidRPr="0019614A">
              <w:rPr>
                <w:rFonts w:ascii="Calibri" w:hAnsi="Calibri" w:cs="Calibri"/>
                <w:sz w:val="28"/>
                <w:szCs w:val="28"/>
                <w:lang w:val="el-GR"/>
              </w:rPr>
              <w:t xml:space="preserve">: </w:t>
            </w:r>
            <w:hyperlink r:id="rId33" w:history="1">
              <w:r w:rsidRPr="00F82B4E">
                <w:rPr>
                  <w:rStyle w:val="Hyperlink"/>
                  <w:rFonts w:ascii="Calibri" w:hAnsi="Calibri" w:cs="Calibri"/>
                  <w:sz w:val="28"/>
                  <w:szCs w:val="28"/>
                </w:rPr>
                <w:t>https</w:t>
              </w:r>
              <w:r w:rsidRPr="0019614A">
                <w:rPr>
                  <w:rStyle w:val="Hyperlink"/>
                  <w:rFonts w:ascii="Calibri" w:hAnsi="Calibri" w:cs="Calibri"/>
                  <w:sz w:val="28"/>
                  <w:szCs w:val="28"/>
                  <w:lang w:val="el-GR"/>
                </w:rPr>
                <w:t>://</w:t>
              </w:r>
              <w:r w:rsidRPr="00F82B4E">
                <w:rPr>
                  <w:rStyle w:val="Hyperlink"/>
                  <w:rFonts w:ascii="Calibri" w:hAnsi="Calibri" w:cs="Calibri"/>
                  <w:sz w:val="28"/>
                  <w:szCs w:val="28"/>
                </w:rPr>
                <w:t>www</w:t>
              </w:r>
              <w:r w:rsidRPr="0019614A">
                <w:rPr>
                  <w:rStyle w:val="Hyperlink"/>
                  <w:rFonts w:ascii="Calibri" w:hAnsi="Calibri" w:cs="Calibri"/>
                  <w:sz w:val="28"/>
                  <w:szCs w:val="28"/>
                  <w:lang w:val="el-GR"/>
                </w:rPr>
                <w:t>.</w:t>
              </w:r>
              <w:proofErr w:type="spellStart"/>
              <w:r w:rsidRPr="00F82B4E">
                <w:rPr>
                  <w:rStyle w:val="Hyperlink"/>
                  <w:rFonts w:ascii="Calibri" w:hAnsi="Calibri" w:cs="Calibri"/>
                  <w:sz w:val="28"/>
                  <w:szCs w:val="28"/>
                </w:rPr>
                <w:t>epa</w:t>
              </w:r>
              <w:proofErr w:type="spellEnd"/>
              <w:r w:rsidRPr="0019614A">
                <w:rPr>
                  <w:rStyle w:val="Hyperlink"/>
                  <w:rFonts w:ascii="Calibri" w:hAnsi="Calibri" w:cs="Calibri"/>
                  <w:sz w:val="28"/>
                  <w:szCs w:val="28"/>
                  <w:lang w:val="el-GR"/>
                </w:rPr>
                <w:t>.</w:t>
              </w:r>
              <w:r w:rsidRPr="00F82B4E">
                <w:rPr>
                  <w:rStyle w:val="Hyperlink"/>
                  <w:rFonts w:ascii="Calibri" w:hAnsi="Calibri" w:cs="Calibri"/>
                  <w:sz w:val="28"/>
                  <w:szCs w:val="28"/>
                </w:rPr>
                <w:t>gov</w:t>
              </w:r>
              <w:r w:rsidRPr="0019614A">
                <w:rPr>
                  <w:rStyle w:val="Hyperlink"/>
                  <w:rFonts w:ascii="Calibri" w:hAnsi="Calibri" w:cs="Calibri"/>
                  <w:sz w:val="28"/>
                  <w:szCs w:val="28"/>
                  <w:lang w:val="el-GR"/>
                </w:rPr>
                <w:t>/</w:t>
              </w:r>
              <w:r w:rsidRPr="00F82B4E">
                <w:rPr>
                  <w:rStyle w:val="Hyperlink"/>
                  <w:rFonts w:ascii="Calibri" w:hAnsi="Calibri" w:cs="Calibri"/>
                  <w:sz w:val="28"/>
                  <w:szCs w:val="28"/>
                </w:rPr>
                <w:t>sites</w:t>
              </w:r>
              <w:r w:rsidRPr="0019614A">
                <w:rPr>
                  <w:rStyle w:val="Hyperlink"/>
                  <w:rFonts w:ascii="Calibri" w:hAnsi="Calibri" w:cs="Calibri"/>
                  <w:sz w:val="28"/>
                  <w:szCs w:val="28"/>
                  <w:lang w:val="el-GR"/>
                </w:rPr>
                <w:t>/</w:t>
              </w:r>
              <w:r w:rsidRPr="00F82B4E">
                <w:rPr>
                  <w:rStyle w:val="Hyperlink"/>
                  <w:rFonts w:ascii="Calibri" w:hAnsi="Calibri" w:cs="Calibri"/>
                  <w:sz w:val="28"/>
                  <w:szCs w:val="28"/>
                </w:rPr>
                <w:t>default</w:t>
              </w:r>
              <w:r w:rsidRPr="0019614A">
                <w:rPr>
                  <w:rStyle w:val="Hyperlink"/>
                  <w:rFonts w:ascii="Calibri" w:hAnsi="Calibri" w:cs="Calibri"/>
                  <w:sz w:val="28"/>
                  <w:szCs w:val="28"/>
                  <w:lang w:val="el-GR"/>
                </w:rPr>
                <w:t>/</w:t>
              </w:r>
              <w:r w:rsidRPr="00F82B4E">
                <w:rPr>
                  <w:rStyle w:val="Hyperlink"/>
                  <w:rFonts w:ascii="Calibri" w:hAnsi="Calibri" w:cs="Calibri"/>
                  <w:sz w:val="28"/>
                  <w:szCs w:val="28"/>
                </w:rPr>
                <w:t>files</w:t>
              </w:r>
              <w:r w:rsidRPr="0019614A">
                <w:rPr>
                  <w:rStyle w:val="Hyperlink"/>
                  <w:rFonts w:ascii="Calibri" w:hAnsi="Calibri" w:cs="Calibri"/>
                  <w:sz w:val="28"/>
                  <w:szCs w:val="28"/>
                  <w:lang w:val="el-GR"/>
                </w:rPr>
                <w:t>/2015-06/</w:t>
              </w:r>
              <w:r w:rsidRPr="00F82B4E">
                <w:rPr>
                  <w:rStyle w:val="Hyperlink"/>
                  <w:rFonts w:ascii="Calibri" w:hAnsi="Calibri" w:cs="Calibri"/>
                  <w:sz w:val="28"/>
                  <w:szCs w:val="28"/>
                </w:rPr>
                <w:t>documents</w:t>
              </w:r>
              <w:r w:rsidRPr="0019614A">
                <w:rPr>
                  <w:rStyle w:val="Hyperlink"/>
                  <w:rFonts w:ascii="Calibri" w:hAnsi="Calibri" w:cs="Calibri"/>
                  <w:sz w:val="28"/>
                  <w:szCs w:val="28"/>
                  <w:lang w:val="el-GR"/>
                </w:rPr>
                <w:t>/</w:t>
              </w:r>
              <w:r w:rsidRPr="00F82B4E">
                <w:rPr>
                  <w:rStyle w:val="Hyperlink"/>
                  <w:rFonts w:ascii="Calibri" w:hAnsi="Calibri" w:cs="Calibri"/>
                  <w:sz w:val="28"/>
                  <w:szCs w:val="28"/>
                </w:rPr>
                <w:t>smart</w:t>
              </w:r>
              <w:r w:rsidRPr="0019614A">
                <w:rPr>
                  <w:rStyle w:val="Hyperlink"/>
                  <w:rFonts w:ascii="Calibri" w:hAnsi="Calibri" w:cs="Calibri"/>
                  <w:sz w:val="28"/>
                  <w:szCs w:val="28"/>
                  <w:lang w:val="el-GR"/>
                </w:rPr>
                <w:t>_</w:t>
              </w:r>
              <w:r w:rsidRPr="00F82B4E">
                <w:rPr>
                  <w:rStyle w:val="Hyperlink"/>
                  <w:rFonts w:ascii="Calibri" w:hAnsi="Calibri" w:cs="Calibri"/>
                  <w:sz w:val="28"/>
                  <w:szCs w:val="28"/>
                </w:rPr>
                <w:t>phone</w:t>
              </w:r>
              <w:r w:rsidRPr="0019614A">
                <w:rPr>
                  <w:rStyle w:val="Hyperlink"/>
                  <w:rFonts w:ascii="Calibri" w:hAnsi="Calibri" w:cs="Calibri"/>
                  <w:sz w:val="28"/>
                  <w:szCs w:val="28"/>
                  <w:lang w:val="el-GR"/>
                </w:rPr>
                <w:t>_</w:t>
              </w:r>
              <w:r w:rsidRPr="00F82B4E">
                <w:rPr>
                  <w:rStyle w:val="Hyperlink"/>
                  <w:rFonts w:ascii="Calibri" w:hAnsi="Calibri" w:cs="Calibri"/>
                  <w:sz w:val="28"/>
                  <w:szCs w:val="28"/>
                </w:rPr>
                <w:t>infographic</w:t>
              </w:r>
              <w:r w:rsidRPr="0019614A">
                <w:rPr>
                  <w:rStyle w:val="Hyperlink"/>
                  <w:rFonts w:ascii="Calibri" w:hAnsi="Calibri" w:cs="Calibri"/>
                  <w:sz w:val="28"/>
                  <w:szCs w:val="28"/>
                  <w:lang w:val="el-GR"/>
                </w:rPr>
                <w:t>_</w:t>
              </w:r>
              <w:r w:rsidRPr="00F82B4E">
                <w:rPr>
                  <w:rStyle w:val="Hyperlink"/>
                  <w:rFonts w:ascii="Calibri" w:hAnsi="Calibri" w:cs="Calibri"/>
                  <w:sz w:val="28"/>
                  <w:szCs w:val="28"/>
                </w:rPr>
                <w:t>v</w:t>
              </w:r>
              <w:r w:rsidRPr="0019614A">
                <w:rPr>
                  <w:rStyle w:val="Hyperlink"/>
                  <w:rFonts w:ascii="Calibri" w:hAnsi="Calibri" w:cs="Calibri"/>
                  <w:sz w:val="28"/>
                  <w:szCs w:val="28"/>
                  <w:lang w:val="el-GR"/>
                </w:rPr>
                <w:t>4.</w:t>
              </w:r>
              <w:r w:rsidRPr="00F82B4E">
                <w:rPr>
                  <w:rStyle w:val="Hyperlink"/>
                  <w:rFonts w:ascii="Calibri" w:hAnsi="Calibri" w:cs="Calibri"/>
                  <w:sz w:val="28"/>
                  <w:szCs w:val="28"/>
                </w:rPr>
                <w:t>pdf</w:t>
              </w:r>
            </w:hyperlink>
          </w:p>
          <w:p w14:paraId="79936001" w14:textId="77777777" w:rsidR="0019614A" w:rsidRPr="00F52048" w:rsidRDefault="0019614A" w:rsidP="0019614A">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Η</w:t>
            </w:r>
            <w:r w:rsidRPr="00E66BFA">
              <w:rPr>
                <w:rFonts w:ascii="Calibri" w:hAnsi="Calibri" w:cs="Calibri"/>
                <w:sz w:val="28"/>
                <w:szCs w:val="28"/>
                <w:lang w:val="el-GR"/>
              </w:rPr>
              <w:t xml:space="preserve"> </w:t>
            </w:r>
            <w:r>
              <w:rPr>
                <w:rFonts w:ascii="Calibri" w:hAnsi="Calibri" w:cs="Calibri"/>
                <w:sz w:val="28"/>
                <w:szCs w:val="28"/>
                <w:lang w:val="el-GR"/>
              </w:rPr>
              <w:t>μυστική</w:t>
            </w:r>
            <w:r w:rsidRPr="00E66BFA">
              <w:rPr>
                <w:rFonts w:ascii="Calibri" w:hAnsi="Calibri" w:cs="Calibri"/>
                <w:sz w:val="28"/>
                <w:szCs w:val="28"/>
                <w:lang w:val="el-GR"/>
              </w:rPr>
              <w:t xml:space="preserve"> </w:t>
            </w:r>
            <w:r>
              <w:rPr>
                <w:rFonts w:ascii="Calibri" w:hAnsi="Calibri" w:cs="Calibri"/>
                <w:sz w:val="28"/>
                <w:szCs w:val="28"/>
                <w:lang w:val="el-GR"/>
              </w:rPr>
              <w:t>ζωή</w:t>
            </w:r>
            <w:r w:rsidRPr="00E66BFA">
              <w:rPr>
                <w:rFonts w:ascii="Calibri" w:hAnsi="Calibri" w:cs="Calibri"/>
                <w:sz w:val="28"/>
                <w:szCs w:val="28"/>
                <w:lang w:val="el-GR"/>
              </w:rPr>
              <w:t xml:space="preserve"> </w:t>
            </w:r>
            <w:r>
              <w:rPr>
                <w:rFonts w:ascii="Calibri" w:hAnsi="Calibri" w:cs="Calibri"/>
                <w:sz w:val="28"/>
                <w:szCs w:val="28"/>
                <w:lang w:val="el-GR"/>
              </w:rPr>
              <w:t>μίας</w:t>
            </w:r>
            <w:r w:rsidRPr="00E66BFA">
              <w:rPr>
                <w:rFonts w:ascii="Calibri" w:hAnsi="Calibri" w:cs="Calibri"/>
                <w:sz w:val="28"/>
                <w:szCs w:val="28"/>
                <w:lang w:val="el-GR"/>
              </w:rPr>
              <w:t xml:space="preserve"> </w:t>
            </w:r>
            <w:r>
              <w:rPr>
                <w:rFonts w:ascii="Calibri" w:hAnsi="Calibri" w:cs="Calibri"/>
                <w:sz w:val="28"/>
                <w:szCs w:val="28"/>
                <w:lang w:val="el-GR"/>
              </w:rPr>
              <w:t>μπάλας</w:t>
            </w:r>
            <w:r w:rsidRPr="00E66BFA">
              <w:rPr>
                <w:rFonts w:ascii="Calibri" w:hAnsi="Calibri" w:cs="Calibri"/>
                <w:sz w:val="28"/>
                <w:szCs w:val="28"/>
                <w:lang w:val="el-GR"/>
              </w:rPr>
              <w:t xml:space="preserve"> </w:t>
            </w:r>
            <w:r>
              <w:rPr>
                <w:rFonts w:ascii="Calibri" w:hAnsi="Calibri" w:cs="Calibri"/>
                <w:sz w:val="28"/>
                <w:szCs w:val="28"/>
                <w:lang w:val="el-GR"/>
              </w:rPr>
              <w:t>ποδοσφαίρου</w:t>
            </w:r>
            <w:r w:rsidRPr="00F52048">
              <w:rPr>
                <w:rFonts w:ascii="Calibri" w:hAnsi="Calibri" w:cs="Calibri"/>
                <w:sz w:val="28"/>
                <w:szCs w:val="28"/>
                <w:lang w:val="el-GR"/>
              </w:rPr>
              <w:t>:</w:t>
            </w:r>
          </w:p>
          <w:p w14:paraId="16D6C342" w14:textId="77777777" w:rsidR="0019614A" w:rsidRPr="00F52048" w:rsidRDefault="00000000" w:rsidP="0019614A">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hyperlink r:id="rId34" w:history="1">
              <w:r w:rsidR="0019614A" w:rsidRPr="00F82B4E">
                <w:rPr>
                  <w:rStyle w:val="Hyperlink"/>
                  <w:rFonts w:ascii="Calibri" w:hAnsi="Calibri" w:cs="Calibri"/>
                  <w:sz w:val="28"/>
                  <w:szCs w:val="28"/>
                </w:rPr>
                <w:t>https</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www</w:t>
              </w:r>
              <w:r w:rsidR="0019614A" w:rsidRPr="00F52048">
                <w:rPr>
                  <w:rStyle w:val="Hyperlink"/>
                  <w:rFonts w:ascii="Calibri" w:hAnsi="Calibri" w:cs="Calibri"/>
                  <w:sz w:val="28"/>
                  <w:szCs w:val="28"/>
                  <w:lang w:val="el-GR"/>
                </w:rPr>
                <w:t>.</w:t>
              </w:r>
              <w:proofErr w:type="spellStart"/>
              <w:r w:rsidR="0019614A" w:rsidRPr="00F82B4E">
                <w:rPr>
                  <w:rStyle w:val="Hyperlink"/>
                  <w:rFonts w:ascii="Calibri" w:hAnsi="Calibri" w:cs="Calibri"/>
                  <w:sz w:val="28"/>
                  <w:szCs w:val="28"/>
                </w:rPr>
                <w:t>epa</w:t>
              </w:r>
              <w:proofErr w:type="spellEnd"/>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gov</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sites</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default</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files</w:t>
              </w:r>
              <w:r w:rsidR="0019614A" w:rsidRPr="00F52048">
                <w:rPr>
                  <w:rStyle w:val="Hyperlink"/>
                  <w:rFonts w:ascii="Calibri" w:hAnsi="Calibri" w:cs="Calibri"/>
                  <w:sz w:val="28"/>
                  <w:szCs w:val="28"/>
                  <w:lang w:val="el-GR"/>
                </w:rPr>
                <w:t>/2015-09/</w:t>
              </w:r>
              <w:r w:rsidR="0019614A" w:rsidRPr="00F82B4E">
                <w:rPr>
                  <w:rStyle w:val="Hyperlink"/>
                  <w:rFonts w:ascii="Calibri" w:hAnsi="Calibri" w:cs="Calibri"/>
                  <w:sz w:val="28"/>
                  <w:szCs w:val="28"/>
                </w:rPr>
                <w:t>documents</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the</w:t>
              </w:r>
              <w:r w:rsidR="0019614A" w:rsidRPr="00F52048">
                <w:rPr>
                  <w:rStyle w:val="Hyperlink"/>
                  <w:rFonts w:ascii="Calibri" w:hAnsi="Calibri" w:cs="Calibri"/>
                  <w:sz w:val="28"/>
                  <w:szCs w:val="28"/>
                  <w:lang w:val="el-GR"/>
                </w:rPr>
                <w:t>_</w:t>
              </w:r>
              <w:r w:rsidR="0019614A" w:rsidRPr="00F82B4E">
                <w:rPr>
                  <w:rStyle w:val="Hyperlink"/>
                  <w:rFonts w:ascii="Calibri" w:hAnsi="Calibri" w:cs="Calibri"/>
                  <w:sz w:val="28"/>
                  <w:szCs w:val="28"/>
                </w:rPr>
                <w:t>life</w:t>
              </w:r>
              <w:r w:rsidR="0019614A" w:rsidRPr="00F52048">
                <w:rPr>
                  <w:rStyle w:val="Hyperlink"/>
                  <w:rFonts w:ascii="Calibri" w:hAnsi="Calibri" w:cs="Calibri"/>
                  <w:sz w:val="28"/>
                  <w:szCs w:val="28"/>
                  <w:lang w:val="el-GR"/>
                </w:rPr>
                <w:t>_</w:t>
              </w:r>
              <w:r w:rsidR="0019614A" w:rsidRPr="00F82B4E">
                <w:rPr>
                  <w:rStyle w:val="Hyperlink"/>
                  <w:rFonts w:ascii="Calibri" w:hAnsi="Calibri" w:cs="Calibri"/>
                  <w:sz w:val="28"/>
                  <w:szCs w:val="28"/>
                </w:rPr>
                <w:t>of</w:t>
              </w:r>
              <w:r w:rsidR="0019614A" w:rsidRPr="00F52048">
                <w:rPr>
                  <w:rStyle w:val="Hyperlink"/>
                  <w:rFonts w:ascii="Calibri" w:hAnsi="Calibri" w:cs="Calibri"/>
                  <w:sz w:val="28"/>
                  <w:szCs w:val="28"/>
                  <w:lang w:val="el-GR"/>
                </w:rPr>
                <w:t>_</w:t>
              </w:r>
              <w:r w:rsidR="0019614A" w:rsidRPr="00F82B4E">
                <w:rPr>
                  <w:rStyle w:val="Hyperlink"/>
                  <w:rFonts w:ascii="Calibri" w:hAnsi="Calibri" w:cs="Calibri"/>
                  <w:sz w:val="28"/>
                  <w:szCs w:val="28"/>
                </w:rPr>
                <w:t>a</w:t>
              </w:r>
              <w:r w:rsidR="0019614A" w:rsidRPr="00F52048">
                <w:rPr>
                  <w:rStyle w:val="Hyperlink"/>
                  <w:rFonts w:ascii="Calibri" w:hAnsi="Calibri" w:cs="Calibri"/>
                  <w:sz w:val="28"/>
                  <w:szCs w:val="28"/>
                  <w:lang w:val="el-GR"/>
                </w:rPr>
                <w:t>_</w:t>
              </w:r>
              <w:r w:rsidR="0019614A" w:rsidRPr="00F82B4E">
                <w:rPr>
                  <w:rStyle w:val="Hyperlink"/>
                  <w:rFonts w:ascii="Calibri" w:hAnsi="Calibri" w:cs="Calibri"/>
                  <w:sz w:val="28"/>
                  <w:szCs w:val="28"/>
                </w:rPr>
                <w:t>soccer</w:t>
              </w:r>
              <w:r w:rsidR="0019614A" w:rsidRPr="00F52048">
                <w:rPr>
                  <w:rStyle w:val="Hyperlink"/>
                  <w:rFonts w:ascii="Calibri" w:hAnsi="Calibri" w:cs="Calibri"/>
                  <w:sz w:val="28"/>
                  <w:szCs w:val="28"/>
                  <w:lang w:val="el-GR"/>
                </w:rPr>
                <w:t>_</w:t>
              </w:r>
              <w:r w:rsidR="0019614A" w:rsidRPr="00F82B4E">
                <w:rPr>
                  <w:rStyle w:val="Hyperlink"/>
                  <w:rFonts w:ascii="Calibri" w:hAnsi="Calibri" w:cs="Calibri"/>
                  <w:sz w:val="28"/>
                  <w:szCs w:val="28"/>
                </w:rPr>
                <w:t>ball</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pdf</w:t>
              </w:r>
            </w:hyperlink>
          </w:p>
          <w:p w14:paraId="703AD99C" w14:textId="77777777" w:rsidR="0019614A" w:rsidRPr="00F52048" w:rsidRDefault="0019614A" w:rsidP="0019614A">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lang w:val="el-GR"/>
              </w:rPr>
              <w:t xml:space="preserve">Η μυστική ζωή ενός </w:t>
            </w:r>
            <w:r>
              <w:rPr>
                <w:rFonts w:ascii="Calibri" w:hAnsi="Calibri" w:cs="Calibri"/>
                <w:sz w:val="28"/>
                <w:szCs w:val="28"/>
              </w:rPr>
              <w:t>cd</w:t>
            </w:r>
            <w:r w:rsidRPr="00E66BFA">
              <w:rPr>
                <w:rFonts w:ascii="Calibri" w:hAnsi="Calibri" w:cs="Calibri"/>
                <w:sz w:val="28"/>
                <w:szCs w:val="28"/>
                <w:lang w:val="el-GR"/>
              </w:rPr>
              <w:t xml:space="preserve"> </w:t>
            </w:r>
            <w:r>
              <w:rPr>
                <w:rFonts w:ascii="Calibri" w:hAnsi="Calibri" w:cs="Calibri"/>
                <w:sz w:val="28"/>
                <w:szCs w:val="28"/>
                <w:lang w:val="el-GR"/>
              </w:rPr>
              <w:t xml:space="preserve">ή </w:t>
            </w:r>
            <w:proofErr w:type="spellStart"/>
            <w:r w:rsidRPr="00F82B4E">
              <w:rPr>
                <w:rFonts w:ascii="Calibri" w:hAnsi="Calibri" w:cs="Calibri"/>
                <w:sz w:val="28"/>
                <w:szCs w:val="28"/>
              </w:rPr>
              <w:t>dvd</w:t>
            </w:r>
            <w:proofErr w:type="spellEnd"/>
            <w:r w:rsidRPr="00F52048">
              <w:rPr>
                <w:rFonts w:ascii="Calibri" w:hAnsi="Calibri" w:cs="Calibri"/>
                <w:sz w:val="28"/>
                <w:szCs w:val="28"/>
                <w:lang w:val="el-GR"/>
              </w:rPr>
              <w:t xml:space="preserve">: </w:t>
            </w:r>
          </w:p>
          <w:p w14:paraId="6E8FDA05" w14:textId="4866F1E3" w:rsidR="0019614A" w:rsidRPr="00F52048" w:rsidRDefault="00000000" w:rsidP="0019614A">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hyperlink r:id="rId35" w:history="1">
              <w:r w:rsidR="0019614A" w:rsidRPr="00F82B4E">
                <w:rPr>
                  <w:rStyle w:val="Hyperlink"/>
                  <w:rFonts w:ascii="Calibri" w:hAnsi="Calibri" w:cs="Calibri"/>
                  <w:sz w:val="28"/>
                  <w:szCs w:val="28"/>
                </w:rPr>
                <w:t>https</w:t>
              </w:r>
              <w:r w:rsidR="0019614A" w:rsidRPr="00F52048">
                <w:rPr>
                  <w:rStyle w:val="Hyperlink"/>
                  <w:rFonts w:ascii="Calibri" w:hAnsi="Calibri" w:cs="Calibri"/>
                  <w:sz w:val="28"/>
                  <w:szCs w:val="28"/>
                  <w:lang w:val="el-GR"/>
                </w:rPr>
                <w:t>://</w:t>
              </w:r>
              <w:proofErr w:type="spellStart"/>
              <w:r w:rsidR="0019614A" w:rsidRPr="00F82B4E">
                <w:rPr>
                  <w:rStyle w:val="Hyperlink"/>
                  <w:rFonts w:ascii="Calibri" w:hAnsi="Calibri" w:cs="Calibri"/>
                  <w:sz w:val="28"/>
                  <w:szCs w:val="28"/>
                </w:rPr>
                <w:t>nepis</w:t>
              </w:r>
              <w:proofErr w:type="spellEnd"/>
              <w:r w:rsidR="0019614A" w:rsidRPr="00F52048">
                <w:rPr>
                  <w:rStyle w:val="Hyperlink"/>
                  <w:rFonts w:ascii="Calibri" w:hAnsi="Calibri" w:cs="Calibri"/>
                  <w:sz w:val="28"/>
                  <w:szCs w:val="28"/>
                  <w:lang w:val="el-GR"/>
                </w:rPr>
                <w:t>.</w:t>
              </w:r>
              <w:proofErr w:type="spellStart"/>
              <w:r w:rsidR="0019614A" w:rsidRPr="00F82B4E">
                <w:rPr>
                  <w:rStyle w:val="Hyperlink"/>
                  <w:rFonts w:ascii="Calibri" w:hAnsi="Calibri" w:cs="Calibri"/>
                  <w:sz w:val="28"/>
                  <w:szCs w:val="28"/>
                </w:rPr>
                <w:t>epa</w:t>
              </w:r>
              <w:proofErr w:type="spellEnd"/>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gov</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Exe</w:t>
              </w:r>
              <w:r w:rsidR="0019614A" w:rsidRPr="00F52048">
                <w:rPr>
                  <w:rStyle w:val="Hyperlink"/>
                  <w:rFonts w:ascii="Calibri" w:hAnsi="Calibri" w:cs="Calibri"/>
                  <w:sz w:val="28"/>
                  <w:szCs w:val="28"/>
                  <w:lang w:val="el-GR"/>
                </w:rPr>
                <w:t>/</w:t>
              </w:r>
              <w:proofErr w:type="spellStart"/>
              <w:r w:rsidR="0019614A" w:rsidRPr="00F82B4E">
                <w:rPr>
                  <w:rStyle w:val="Hyperlink"/>
                  <w:rFonts w:ascii="Calibri" w:hAnsi="Calibri" w:cs="Calibri"/>
                  <w:sz w:val="28"/>
                  <w:szCs w:val="28"/>
                </w:rPr>
                <w:t>ZyPDF</w:t>
              </w:r>
              <w:proofErr w:type="spellEnd"/>
              <w:r w:rsidR="0019614A" w:rsidRPr="00F52048">
                <w:rPr>
                  <w:rStyle w:val="Hyperlink"/>
                  <w:rFonts w:ascii="Calibri" w:hAnsi="Calibri" w:cs="Calibri"/>
                  <w:sz w:val="28"/>
                  <w:szCs w:val="28"/>
                  <w:lang w:val="el-GR"/>
                </w:rPr>
                <w:t>.</w:t>
              </w:r>
              <w:proofErr w:type="spellStart"/>
              <w:r w:rsidR="0019614A" w:rsidRPr="00F82B4E">
                <w:rPr>
                  <w:rStyle w:val="Hyperlink"/>
                  <w:rFonts w:ascii="Calibri" w:hAnsi="Calibri" w:cs="Calibri"/>
                  <w:sz w:val="28"/>
                  <w:szCs w:val="28"/>
                </w:rPr>
                <w:t>cgi</w:t>
              </w:r>
              <w:proofErr w:type="spellEnd"/>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P</w:t>
              </w:r>
              <w:r w:rsidR="0019614A" w:rsidRPr="00F52048">
                <w:rPr>
                  <w:rStyle w:val="Hyperlink"/>
                  <w:rFonts w:ascii="Calibri" w:hAnsi="Calibri" w:cs="Calibri"/>
                  <w:sz w:val="28"/>
                  <w:szCs w:val="28"/>
                  <w:lang w:val="el-GR"/>
                </w:rPr>
                <w:t>1001</w:t>
              </w:r>
              <w:r w:rsidR="0019614A" w:rsidRPr="00F82B4E">
                <w:rPr>
                  <w:rStyle w:val="Hyperlink"/>
                  <w:rFonts w:ascii="Calibri" w:hAnsi="Calibri" w:cs="Calibri"/>
                  <w:sz w:val="28"/>
                  <w:szCs w:val="28"/>
                </w:rPr>
                <w:t>UU</w:t>
              </w:r>
              <w:r w:rsidR="0019614A" w:rsidRPr="00F52048">
                <w:rPr>
                  <w:rStyle w:val="Hyperlink"/>
                  <w:rFonts w:ascii="Calibri" w:hAnsi="Calibri" w:cs="Calibri"/>
                  <w:sz w:val="28"/>
                  <w:szCs w:val="28"/>
                  <w:lang w:val="el-GR"/>
                </w:rPr>
                <w:t>0.</w:t>
              </w:r>
              <w:r w:rsidR="0019614A" w:rsidRPr="00F82B4E">
                <w:rPr>
                  <w:rStyle w:val="Hyperlink"/>
                  <w:rFonts w:ascii="Calibri" w:hAnsi="Calibri" w:cs="Calibri"/>
                  <w:sz w:val="28"/>
                  <w:szCs w:val="28"/>
                </w:rPr>
                <w:t>PDF</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Dockey</w:t>
              </w:r>
              <w:r w:rsidR="0019614A" w:rsidRPr="00F52048">
                <w:rPr>
                  <w:rStyle w:val="Hyperlink"/>
                  <w:rFonts w:ascii="Calibri" w:hAnsi="Calibri" w:cs="Calibri"/>
                  <w:sz w:val="28"/>
                  <w:szCs w:val="28"/>
                  <w:lang w:val="el-GR"/>
                </w:rPr>
                <w:t>=</w:t>
              </w:r>
              <w:r w:rsidR="0019614A" w:rsidRPr="00F82B4E">
                <w:rPr>
                  <w:rStyle w:val="Hyperlink"/>
                  <w:rFonts w:ascii="Calibri" w:hAnsi="Calibri" w:cs="Calibri"/>
                  <w:sz w:val="28"/>
                  <w:szCs w:val="28"/>
                </w:rPr>
                <w:t>P</w:t>
              </w:r>
              <w:r w:rsidR="0019614A" w:rsidRPr="00F52048">
                <w:rPr>
                  <w:rStyle w:val="Hyperlink"/>
                  <w:rFonts w:ascii="Calibri" w:hAnsi="Calibri" w:cs="Calibri"/>
                  <w:sz w:val="28"/>
                  <w:szCs w:val="28"/>
                  <w:lang w:val="el-GR"/>
                </w:rPr>
                <w:t>1001</w:t>
              </w:r>
              <w:r w:rsidR="0019614A" w:rsidRPr="00F82B4E">
                <w:rPr>
                  <w:rStyle w:val="Hyperlink"/>
                  <w:rFonts w:ascii="Calibri" w:hAnsi="Calibri" w:cs="Calibri"/>
                  <w:sz w:val="28"/>
                  <w:szCs w:val="28"/>
                </w:rPr>
                <w:t>UU</w:t>
              </w:r>
              <w:r w:rsidR="0019614A" w:rsidRPr="00F52048">
                <w:rPr>
                  <w:rStyle w:val="Hyperlink"/>
                  <w:rFonts w:ascii="Calibri" w:hAnsi="Calibri" w:cs="Calibri"/>
                  <w:sz w:val="28"/>
                  <w:szCs w:val="28"/>
                  <w:lang w:val="el-GR"/>
                </w:rPr>
                <w:t>0.</w:t>
              </w:r>
              <w:r w:rsidR="0019614A" w:rsidRPr="00F82B4E">
                <w:rPr>
                  <w:rStyle w:val="Hyperlink"/>
                  <w:rFonts w:ascii="Calibri" w:hAnsi="Calibri" w:cs="Calibri"/>
                  <w:sz w:val="28"/>
                  <w:szCs w:val="28"/>
                </w:rPr>
                <w:t>PDF</w:t>
              </w:r>
            </w:hyperlink>
          </w:p>
        </w:tc>
      </w:tr>
    </w:tbl>
    <w:p w14:paraId="21680777" w14:textId="7E0F058B" w:rsidR="00D710E1" w:rsidRPr="00F52048" w:rsidRDefault="00D710E1" w:rsidP="00D710E1">
      <w:pPr>
        <w:rPr>
          <w:rFonts w:ascii="Calibri" w:hAnsi="Calibri" w:cs="Calibri"/>
          <w:b/>
          <w:color w:val="000000"/>
          <w:sz w:val="28"/>
          <w:szCs w:val="28"/>
          <w:shd w:val="clear" w:color="auto" w:fill="FFFFFF"/>
          <w:lang w:val="el-GR"/>
        </w:rPr>
      </w:pPr>
    </w:p>
    <w:p w14:paraId="13A538B9" w14:textId="625037B2" w:rsidR="0019614A" w:rsidRPr="00965207" w:rsidRDefault="0019614A" w:rsidP="0019614A">
      <w:pPr>
        <w:rPr>
          <w:rFonts w:ascii="Calibri" w:hAnsi="Calibri" w:cs="Calibri"/>
          <w:color w:val="00B050"/>
          <w:sz w:val="28"/>
          <w:szCs w:val="28"/>
          <w:shd w:val="clear" w:color="auto" w:fill="FFFFFF"/>
        </w:rPr>
      </w:pPr>
      <w:r>
        <w:rPr>
          <w:rFonts w:ascii="Calibri" w:hAnsi="Calibri" w:cs="Calibri"/>
          <w:color w:val="00B050"/>
          <w:sz w:val="28"/>
          <w:szCs w:val="28"/>
          <w:shd w:val="clear" w:color="auto" w:fill="FFFFFF"/>
          <w:lang w:val="en-GB"/>
        </w:rPr>
        <w:sym w:font="Symbol" w:char="F0B7"/>
      </w:r>
      <w:r w:rsidRPr="00965207">
        <w:rPr>
          <w:rFonts w:ascii="Calibri" w:hAnsi="Calibri" w:cs="Calibri"/>
          <w:color w:val="00B050"/>
          <w:sz w:val="28"/>
          <w:szCs w:val="28"/>
          <w:shd w:val="clear" w:color="auto" w:fill="FFFFFF"/>
        </w:rPr>
        <w:t xml:space="preserve"> </w:t>
      </w:r>
      <w:r w:rsidRPr="00266CAA">
        <w:rPr>
          <w:rFonts w:ascii="Calibri" w:hAnsi="Calibri" w:cs="Calibri"/>
          <w:b/>
          <w:color w:val="00B050"/>
          <w:sz w:val="28"/>
          <w:szCs w:val="28"/>
          <w:shd w:val="clear" w:color="auto" w:fill="FFFFFF"/>
          <w:lang w:val="el-GR"/>
        </w:rPr>
        <w:t>Βήμα</w:t>
      </w:r>
      <w:r w:rsidRPr="00266CAA">
        <w:rPr>
          <w:rFonts w:ascii="Calibri" w:hAnsi="Calibri" w:cs="Calibri"/>
          <w:b/>
          <w:color w:val="00B050"/>
          <w:sz w:val="28"/>
          <w:szCs w:val="28"/>
          <w:shd w:val="clear" w:color="auto" w:fill="FFFFFF"/>
        </w:rPr>
        <w:t xml:space="preserve"> 3</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Πρακτική</w:t>
      </w:r>
      <w:r w:rsidRPr="00965207">
        <w:rPr>
          <w:rFonts w:ascii="Calibri" w:hAnsi="Calibri" w:cs="Calibri"/>
          <w:color w:val="00B050"/>
          <w:sz w:val="28"/>
          <w:szCs w:val="28"/>
          <w:shd w:val="clear" w:color="auto" w:fill="FFFFFF"/>
        </w:rPr>
        <w:t xml:space="preserve"> </w:t>
      </w:r>
      <w:proofErr w:type="spellStart"/>
      <w:r>
        <w:rPr>
          <w:rFonts w:ascii="Calibri" w:hAnsi="Calibri" w:cs="Calibri"/>
          <w:color w:val="00B050"/>
          <w:sz w:val="28"/>
          <w:szCs w:val="28"/>
          <w:shd w:val="clear" w:color="auto" w:fill="FFFFFF"/>
          <w:lang w:val="el-GR"/>
        </w:rPr>
        <w:t>ενσυνειδητότητας</w:t>
      </w:r>
      <w:proofErr w:type="spellEnd"/>
      <w:r w:rsidRPr="00965207">
        <w:rPr>
          <w:rFonts w:ascii="Calibri" w:hAnsi="Calibri" w:cs="Calibri"/>
          <w:color w:val="00B050"/>
          <w:sz w:val="28"/>
          <w:szCs w:val="28"/>
          <w:shd w:val="clear" w:color="auto" w:fill="FFFFFF"/>
        </w:rPr>
        <w:t xml:space="preserve"> – «</w:t>
      </w:r>
      <w:r>
        <w:rPr>
          <w:rFonts w:ascii="Calibri" w:hAnsi="Calibri" w:cs="Calibri"/>
          <w:color w:val="00B050"/>
          <w:sz w:val="28"/>
          <w:szCs w:val="28"/>
          <w:shd w:val="clear" w:color="auto" w:fill="FFFFFF"/>
          <w:lang w:val="el-GR"/>
        </w:rPr>
        <w:t>Συμπόνοια</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για</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τη</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φύση</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και</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όλα</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τα</w:t>
      </w:r>
      <w:r w:rsidRPr="00965207">
        <w:rPr>
          <w:rFonts w:ascii="Calibri" w:hAnsi="Calibri" w:cs="Calibri"/>
          <w:color w:val="00B050"/>
          <w:sz w:val="28"/>
          <w:szCs w:val="28"/>
          <w:shd w:val="clear" w:color="auto" w:fill="FFFFFF"/>
        </w:rPr>
        <w:t xml:space="preserve"> </w:t>
      </w:r>
      <w:r>
        <w:rPr>
          <w:rFonts w:ascii="Calibri" w:hAnsi="Calibri" w:cs="Calibri"/>
          <w:color w:val="00B050"/>
          <w:sz w:val="28"/>
          <w:szCs w:val="28"/>
          <w:shd w:val="clear" w:color="auto" w:fill="FFFFFF"/>
          <w:lang w:val="el-GR"/>
        </w:rPr>
        <w:t>όντα»</w:t>
      </w:r>
    </w:p>
    <w:p w14:paraId="3EDB9B81" w14:textId="77777777" w:rsidR="00074066" w:rsidRPr="00F61295"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Ζητήστε</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από</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τους</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μαθητές</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να</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καθίσουν</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άνετα</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και</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να</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κλείσουν</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τα</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μάτια</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ή</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να</w:t>
      </w:r>
      <w:r w:rsidRPr="00965207">
        <w:rPr>
          <w:rFonts w:ascii="Calibri" w:hAnsi="Calibri" w:cs="Calibri"/>
          <w:color w:val="000000" w:themeColor="text1"/>
          <w:sz w:val="28"/>
          <w:szCs w:val="28"/>
          <w:shd w:val="clear" w:color="auto" w:fill="FFFFFF"/>
        </w:rPr>
        <w:t xml:space="preserve"> </w:t>
      </w:r>
      <w:r>
        <w:rPr>
          <w:rFonts w:ascii="Calibri" w:hAnsi="Calibri" w:cs="Calibri"/>
          <w:color w:val="000000" w:themeColor="text1"/>
          <w:sz w:val="28"/>
          <w:szCs w:val="28"/>
          <w:shd w:val="clear" w:color="auto" w:fill="FFFFFF"/>
          <w:lang w:val="el-GR"/>
        </w:rPr>
        <w:t>χαμηλώσουν το βλέμμα. Ζητήστε</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πάρουν</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μερικές</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βαθιές</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αναπνοές</w:t>
      </w:r>
      <w:r w:rsidRPr="00F61295">
        <w:rPr>
          <w:rFonts w:ascii="Calibri" w:hAnsi="Calibri" w:cs="Calibri"/>
          <w:color w:val="000000" w:themeColor="text1"/>
          <w:sz w:val="28"/>
          <w:szCs w:val="28"/>
          <w:shd w:val="clear" w:color="auto" w:fill="FFFFFF"/>
          <w:lang w:val="el-GR"/>
        </w:rPr>
        <w:t xml:space="preserve">. </w:t>
      </w:r>
    </w:p>
    <w:p w14:paraId="09E96EB8" w14:textId="65B758E5" w:rsidR="00074066" w:rsidRPr="00161629"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Καθοδηγήστε</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με</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ήρεμο</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σταθερό</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τόνο</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στη</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φωνή</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φέρουν</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νου</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μία</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εικόνα</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96520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φύση. Θα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μπορούσε</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είναι</w:t>
      </w:r>
      <w:r w:rsidRPr="00161629">
        <w:rPr>
          <w:rFonts w:ascii="Calibri" w:hAnsi="Calibri" w:cs="Calibri"/>
          <w:color w:val="000000" w:themeColor="text1"/>
          <w:sz w:val="28"/>
          <w:szCs w:val="28"/>
          <w:shd w:val="clear" w:color="auto" w:fill="FFFFFF"/>
          <w:lang w:val="el-GR"/>
        </w:rPr>
        <w:t xml:space="preserve"> </w:t>
      </w:r>
      <w:proofErr w:type="spellStart"/>
      <w:r>
        <w:rPr>
          <w:rFonts w:ascii="Calibri" w:hAnsi="Calibri" w:cs="Calibri"/>
          <w:color w:val="000000" w:themeColor="text1"/>
          <w:sz w:val="28"/>
          <w:szCs w:val="28"/>
          <w:shd w:val="clear" w:color="auto" w:fill="FFFFFF"/>
          <w:lang w:val="el-GR"/>
        </w:rPr>
        <w:t>ο</w:t>
      </w:r>
      <w:r w:rsidRPr="00161629">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τιδήποτε</w:t>
      </w:r>
      <w:proofErr w:type="spellEnd"/>
      <w:r w:rsidR="00C339C0">
        <w:rPr>
          <w:rFonts w:ascii="Calibri" w:hAnsi="Calibri" w:cs="Calibri"/>
          <w:color w:val="000000" w:themeColor="text1"/>
          <w:sz w:val="28"/>
          <w:szCs w:val="28"/>
          <w:shd w:val="clear" w:color="auto" w:fill="FFFFFF"/>
          <w:lang w:val="el-GR"/>
        </w:rPr>
        <w:t>. Δ</w:t>
      </w:r>
      <w:r>
        <w:rPr>
          <w:rFonts w:ascii="Calibri" w:hAnsi="Calibri" w:cs="Calibri"/>
          <w:color w:val="000000" w:themeColor="text1"/>
          <w:sz w:val="28"/>
          <w:szCs w:val="28"/>
          <w:shd w:val="clear" w:color="auto" w:fill="FFFFFF"/>
          <w:lang w:val="el-GR"/>
        </w:rPr>
        <w:t>ε</w:t>
      </w:r>
      <w:r w:rsidR="00C339C0">
        <w:rPr>
          <w:rFonts w:ascii="Calibri" w:hAnsi="Calibri" w:cs="Calibri"/>
          <w:color w:val="000000" w:themeColor="text1"/>
          <w:sz w:val="28"/>
          <w:szCs w:val="28"/>
          <w:shd w:val="clear" w:color="auto" w:fill="FFFFFF"/>
          <w:lang w:val="el-GR"/>
        </w:rPr>
        <w:t>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χρειάζεται</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πιέσουν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εαυτό τους να σκεφτεί κάτι συγκεκριμένο. Απλώς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πρώτη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εικόνα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έρχεται</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νου</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όταν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ακούνε</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λέξη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φύση</w:t>
      </w:r>
      <w:r w:rsidRPr="00161629">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w:t>
      </w:r>
    </w:p>
    <w:p w14:paraId="5B494DED" w14:textId="0D078CD8" w:rsidR="00074066"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lastRenderedPageBreak/>
        <w:t>Προσκαλέστε</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νιώσουν, όσο καλύτερα μπορούν,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εκτίμηση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φύση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161629">
        <w:rPr>
          <w:rFonts w:ascii="Calibri" w:hAnsi="Calibri" w:cs="Calibri"/>
          <w:color w:val="000000" w:themeColor="text1"/>
          <w:sz w:val="28"/>
          <w:szCs w:val="28"/>
          <w:shd w:val="clear" w:color="auto" w:fill="FFFFFF"/>
          <w:lang w:val="el-GR"/>
        </w:rPr>
        <w:t xml:space="preserve"> </w:t>
      </w:r>
      <w:r w:rsidR="00C339C0">
        <w:rPr>
          <w:rFonts w:ascii="Calibri" w:hAnsi="Calibri" w:cs="Calibri"/>
          <w:color w:val="000000" w:themeColor="text1"/>
          <w:sz w:val="28"/>
          <w:szCs w:val="28"/>
          <w:shd w:val="clear" w:color="auto" w:fill="FFFFFF"/>
          <w:lang w:val="el-GR"/>
        </w:rPr>
        <w:t xml:space="preserve">για </w:t>
      </w:r>
      <w:r>
        <w:rPr>
          <w:rFonts w:ascii="Calibri" w:hAnsi="Calibri" w:cs="Calibri"/>
          <w:color w:val="000000" w:themeColor="text1"/>
          <w:sz w:val="28"/>
          <w:szCs w:val="28"/>
          <w:shd w:val="clear" w:color="auto" w:fill="FFFFFF"/>
          <w:lang w:val="el-GR"/>
        </w:rPr>
        <w:t>όσα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προσφέρει. Εκτίμηση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ήλιο</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ή το</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φως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θάλασσα, </w:t>
      </w:r>
      <w:r w:rsidRPr="00161629">
        <w:rPr>
          <w:rFonts w:ascii="Calibri" w:hAnsi="Calibri" w:cs="Calibri"/>
          <w:color w:val="000000" w:themeColor="text1"/>
          <w:sz w:val="28"/>
          <w:szCs w:val="28"/>
          <w:shd w:val="clear" w:color="auto" w:fill="FFFFFF"/>
          <w:lang w:val="el-GR"/>
        </w:rPr>
        <w:t>την απεραντοσύνη του ουρανού, το οξυγόνο, το πόσιμο νερό….</w:t>
      </w:r>
    </w:p>
    <w:p w14:paraId="263F6912" w14:textId="3420A615" w:rsidR="00074066" w:rsidRPr="00161629"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 xml:space="preserve">Όλα </w:t>
      </w:r>
      <w:r w:rsidR="00C339C0">
        <w:rPr>
          <w:rFonts w:ascii="Calibri" w:hAnsi="Calibri" w:cs="Calibri"/>
          <w:color w:val="000000" w:themeColor="text1"/>
          <w:sz w:val="28"/>
          <w:szCs w:val="28"/>
          <w:shd w:val="clear" w:color="auto" w:fill="FFFFFF"/>
          <w:lang w:val="el-GR"/>
        </w:rPr>
        <w:t>όσα</w:t>
      </w:r>
      <w:r>
        <w:rPr>
          <w:rFonts w:ascii="Calibri" w:hAnsi="Calibri" w:cs="Calibri"/>
          <w:color w:val="000000" w:themeColor="text1"/>
          <w:sz w:val="28"/>
          <w:szCs w:val="28"/>
          <w:shd w:val="clear" w:color="auto" w:fill="FFFFFF"/>
          <w:lang w:val="el-GR"/>
        </w:rPr>
        <w:t xml:space="preserve"> η φύση μας παρέχει</w:t>
      </w:r>
      <w:r w:rsidRPr="00161629">
        <w:rPr>
          <w:rFonts w:ascii="Calibri" w:hAnsi="Calibri" w:cs="Calibri"/>
          <w:color w:val="000000" w:themeColor="text1"/>
          <w:sz w:val="28"/>
          <w:szCs w:val="28"/>
          <w:shd w:val="clear" w:color="auto" w:fill="FFFFFF"/>
          <w:lang w:val="el-GR"/>
        </w:rPr>
        <w:t xml:space="preserve">… </w:t>
      </w:r>
    </w:p>
    <w:p w14:paraId="0FBDF999" w14:textId="5B58AD7D" w:rsidR="00074066" w:rsidRPr="00F61295"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(Παύση)</w:t>
      </w:r>
      <w:r w:rsidRPr="00F61295">
        <w:rPr>
          <w:rFonts w:ascii="Calibri" w:hAnsi="Calibri" w:cs="Calibri"/>
          <w:color w:val="000000" w:themeColor="text1"/>
          <w:sz w:val="28"/>
          <w:szCs w:val="28"/>
          <w:shd w:val="clear" w:color="auto" w:fill="FFFFFF"/>
          <w:lang w:val="el-GR"/>
        </w:rPr>
        <w:t xml:space="preserve"> </w:t>
      </w:r>
    </w:p>
    <w:p w14:paraId="061D2A84" w14:textId="47618BE2" w:rsidR="00074066"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Τώρα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καλέστε</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φέρουν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νου</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άγριο</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ζώο. Δεν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χρειάζεται</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σκεφτούν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κάτι</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συγκεκριμένο, απλώς το πρώτο άγριο ζώο που τους έρχεται στο νου.</w:t>
      </w:r>
    </w:p>
    <w:p w14:paraId="27F4CBD1" w14:textId="02AA5213" w:rsidR="00074066" w:rsidRPr="00161629"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 xml:space="preserve">Ενθαρρύνετε τους να φανταστούν </w:t>
      </w:r>
      <w:r w:rsidRPr="00161629">
        <w:rPr>
          <w:rFonts w:ascii="Calibri" w:hAnsi="Calibri" w:cs="Calibri"/>
          <w:color w:val="000000" w:themeColor="text1"/>
          <w:sz w:val="28"/>
          <w:szCs w:val="28"/>
          <w:shd w:val="clear" w:color="auto" w:fill="FFFFFF"/>
          <w:lang w:val="el-GR"/>
        </w:rPr>
        <w:t>τ</w:t>
      </w:r>
      <w:r>
        <w:rPr>
          <w:rFonts w:ascii="Calibri" w:hAnsi="Calibri" w:cs="Calibri"/>
          <w:color w:val="000000" w:themeColor="text1"/>
          <w:sz w:val="28"/>
          <w:szCs w:val="28"/>
          <w:shd w:val="clear" w:color="auto" w:fill="FFFFFF"/>
          <w:lang w:val="el-GR"/>
        </w:rPr>
        <w:t>η</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γέννησή του… τη </w:t>
      </w:r>
      <w:r w:rsidRPr="00161629">
        <w:rPr>
          <w:rFonts w:ascii="Calibri" w:hAnsi="Calibri" w:cs="Calibri"/>
          <w:color w:val="000000" w:themeColor="text1"/>
          <w:sz w:val="28"/>
          <w:szCs w:val="28"/>
          <w:shd w:val="clear" w:color="auto" w:fill="FFFFFF"/>
          <w:lang w:val="el-GR"/>
        </w:rPr>
        <w:t>μητέρα του</w:t>
      </w:r>
      <w:r>
        <w:rPr>
          <w:rFonts w:ascii="Calibri" w:hAnsi="Calibri" w:cs="Calibri"/>
          <w:color w:val="000000" w:themeColor="text1"/>
          <w:sz w:val="28"/>
          <w:szCs w:val="28"/>
          <w:shd w:val="clear" w:color="auto" w:fill="FFFFFF"/>
          <w:lang w:val="el-GR"/>
        </w:rPr>
        <w:t xml:space="preserve"> να το φροντίζει… να το φανταστούν</w:t>
      </w:r>
      <w:r w:rsidRPr="00161629">
        <w:rPr>
          <w:rFonts w:ascii="Calibri" w:hAnsi="Calibri" w:cs="Calibri"/>
          <w:color w:val="000000" w:themeColor="text1"/>
          <w:sz w:val="28"/>
          <w:szCs w:val="28"/>
          <w:shd w:val="clear" w:color="auto" w:fill="FFFFFF"/>
          <w:lang w:val="el-GR"/>
        </w:rPr>
        <w:t xml:space="preserve"> καθώς μεγαλώνει, προσπαθώντας να ζήσει τη ζωή του, να αποκτήσει τα μωρά του και να τα φροντίσει</w:t>
      </w:r>
      <w:r>
        <w:rPr>
          <w:rFonts w:ascii="Calibri" w:hAnsi="Calibri" w:cs="Calibri"/>
          <w:color w:val="000000" w:themeColor="text1"/>
          <w:sz w:val="28"/>
          <w:szCs w:val="28"/>
          <w:shd w:val="clear" w:color="auto" w:fill="FFFFFF"/>
          <w:lang w:val="el-GR"/>
        </w:rPr>
        <w:t>…</w:t>
      </w:r>
    </w:p>
    <w:p w14:paraId="6F9044DE" w14:textId="77777777" w:rsidR="00C339C0"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Ενθαρρύνετε τους μαθητές σας να δουν</w:t>
      </w:r>
      <w:r w:rsidRPr="00161629">
        <w:rPr>
          <w:rFonts w:ascii="Calibri" w:hAnsi="Calibri" w:cs="Calibri"/>
          <w:color w:val="000000" w:themeColor="text1"/>
          <w:sz w:val="28"/>
          <w:szCs w:val="28"/>
          <w:shd w:val="clear" w:color="auto" w:fill="FFFFFF"/>
          <w:lang w:val="el-GR"/>
        </w:rPr>
        <w:t xml:space="preserve"> πώς </w:t>
      </w:r>
      <w:r>
        <w:rPr>
          <w:rFonts w:ascii="Calibri" w:hAnsi="Calibri" w:cs="Calibri"/>
          <w:color w:val="000000" w:themeColor="text1"/>
          <w:sz w:val="28"/>
          <w:szCs w:val="28"/>
          <w:shd w:val="clear" w:color="auto" w:fill="FFFFFF"/>
          <w:lang w:val="el-GR"/>
        </w:rPr>
        <w:t>οι ίδιοι</w:t>
      </w:r>
      <w:r w:rsidR="00C339C0">
        <w:rPr>
          <w:rFonts w:ascii="Calibri" w:hAnsi="Calibri" w:cs="Calibri"/>
          <w:color w:val="000000" w:themeColor="text1"/>
          <w:sz w:val="28"/>
          <w:szCs w:val="28"/>
          <w:shd w:val="clear" w:color="auto" w:fill="FFFFFF"/>
          <w:lang w:val="el-GR"/>
        </w:rPr>
        <w:t>, αλλά</w:t>
      </w:r>
      <w:r w:rsidRPr="00161629">
        <w:rPr>
          <w:rFonts w:ascii="Calibri" w:hAnsi="Calibri" w:cs="Calibri"/>
          <w:color w:val="000000" w:themeColor="text1"/>
          <w:sz w:val="28"/>
          <w:szCs w:val="28"/>
          <w:shd w:val="clear" w:color="auto" w:fill="FFFFFF"/>
          <w:lang w:val="el-GR"/>
        </w:rPr>
        <w:t xml:space="preserve"> και ένα άγριο ζώο</w:t>
      </w:r>
      <w:r w:rsidR="00C339C0">
        <w:rPr>
          <w:rFonts w:ascii="Calibri" w:hAnsi="Calibri" w:cs="Calibri"/>
          <w:color w:val="000000" w:themeColor="text1"/>
          <w:sz w:val="28"/>
          <w:szCs w:val="28"/>
          <w:shd w:val="clear" w:color="auto" w:fill="FFFFFF"/>
          <w:lang w:val="el-GR"/>
        </w:rPr>
        <w:t xml:space="preserve">, </w:t>
      </w:r>
      <w:r w:rsidRPr="00161629">
        <w:rPr>
          <w:rFonts w:ascii="Calibri" w:hAnsi="Calibri" w:cs="Calibri"/>
          <w:color w:val="000000" w:themeColor="text1"/>
          <w:sz w:val="28"/>
          <w:szCs w:val="28"/>
          <w:shd w:val="clear" w:color="auto" w:fill="FFFFFF"/>
          <w:lang w:val="el-GR"/>
        </w:rPr>
        <w:t xml:space="preserve"> έχ</w:t>
      </w:r>
      <w:r>
        <w:rPr>
          <w:rFonts w:ascii="Calibri" w:hAnsi="Calibri" w:cs="Calibri"/>
          <w:color w:val="000000" w:themeColor="text1"/>
          <w:sz w:val="28"/>
          <w:szCs w:val="28"/>
          <w:shd w:val="clear" w:color="auto" w:fill="FFFFFF"/>
          <w:lang w:val="el-GR"/>
        </w:rPr>
        <w:t>ουν</w:t>
      </w:r>
      <w:r w:rsidRPr="00161629">
        <w:rPr>
          <w:rFonts w:ascii="Calibri" w:hAnsi="Calibri" w:cs="Calibri"/>
          <w:color w:val="000000" w:themeColor="text1"/>
          <w:sz w:val="28"/>
          <w:szCs w:val="28"/>
          <w:shd w:val="clear" w:color="auto" w:fill="FFFFFF"/>
          <w:lang w:val="el-GR"/>
        </w:rPr>
        <w:t xml:space="preserve"> τους ίδιους στόχους… να ζήσ</w:t>
      </w:r>
      <w:r w:rsidR="00C339C0">
        <w:rPr>
          <w:rFonts w:ascii="Calibri" w:hAnsi="Calibri" w:cs="Calibri"/>
          <w:color w:val="000000" w:themeColor="text1"/>
          <w:sz w:val="28"/>
          <w:szCs w:val="28"/>
          <w:shd w:val="clear" w:color="auto" w:fill="FFFFFF"/>
          <w:lang w:val="el-GR"/>
        </w:rPr>
        <w:t>ουν</w:t>
      </w:r>
      <w:r w:rsidRPr="00161629">
        <w:rPr>
          <w:rFonts w:ascii="Calibri" w:hAnsi="Calibri" w:cs="Calibri"/>
          <w:color w:val="000000" w:themeColor="text1"/>
          <w:sz w:val="28"/>
          <w:szCs w:val="28"/>
          <w:shd w:val="clear" w:color="auto" w:fill="FFFFFF"/>
          <w:lang w:val="el-GR"/>
        </w:rPr>
        <w:t xml:space="preserve"> τη ζωή</w:t>
      </w:r>
      <w:r w:rsidR="00C339C0">
        <w:rPr>
          <w:rFonts w:ascii="Calibri" w:hAnsi="Calibri" w:cs="Calibri"/>
          <w:color w:val="000000" w:themeColor="text1"/>
          <w:sz w:val="28"/>
          <w:szCs w:val="28"/>
          <w:shd w:val="clear" w:color="auto" w:fill="FFFFFF"/>
          <w:lang w:val="el-GR"/>
        </w:rPr>
        <w:t>,</w:t>
      </w:r>
      <w:r w:rsidRPr="00161629">
        <w:rPr>
          <w:rFonts w:ascii="Calibri" w:hAnsi="Calibri" w:cs="Calibri"/>
          <w:color w:val="000000" w:themeColor="text1"/>
          <w:sz w:val="28"/>
          <w:szCs w:val="28"/>
          <w:shd w:val="clear" w:color="auto" w:fill="FFFFFF"/>
          <w:lang w:val="el-GR"/>
        </w:rPr>
        <w:t xml:space="preserve"> να φροντί</w:t>
      </w:r>
      <w:r>
        <w:rPr>
          <w:rFonts w:ascii="Calibri" w:hAnsi="Calibri" w:cs="Calibri"/>
          <w:color w:val="000000" w:themeColor="text1"/>
          <w:sz w:val="28"/>
          <w:szCs w:val="28"/>
          <w:shd w:val="clear" w:color="auto" w:fill="FFFFFF"/>
          <w:lang w:val="el-GR"/>
        </w:rPr>
        <w:t>σ</w:t>
      </w:r>
      <w:r w:rsidR="00C339C0">
        <w:rPr>
          <w:rFonts w:ascii="Calibri" w:hAnsi="Calibri" w:cs="Calibri"/>
          <w:color w:val="000000" w:themeColor="text1"/>
          <w:sz w:val="28"/>
          <w:szCs w:val="28"/>
          <w:shd w:val="clear" w:color="auto" w:fill="FFFFFF"/>
          <w:lang w:val="el-GR"/>
        </w:rPr>
        <w:t>ουν</w:t>
      </w:r>
      <w:r>
        <w:rPr>
          <w:rFonts w:ascii="Calibri" w:hAnsi="Calibri" w:cs="Calibri"/>
          <w:color w:val="000000" w:themeColor="text1"/>
          <w:sz w:val="28"/>
          <w:szCs w:val="28"/>
          <w:shd w:val="clear" w:color="auto" w:fill="FFFFFF"/>
          <w:lang w:val="el-GR"/>
        </w:rPr>
        <w:t xml:space="preserve"> τους αγαπημένους </w:t>
      </w:r>
      <w:r w:rsidR="00C339C0">
        <w:rPr>
          <w:rFonts w:ascii="Calibri" w:hAnsi="Calibri" w:cs="Calibri"/>
          <w:color w:val="000000" w:themeColor="text1"/>
          <w:sz w:val="28"/>
          <w:szCs w:val="28"/>
          <w:shd w:val="clear" w:color="auto" w:fill="FFFFFF"/>
          <w:lang w:val="el-GR"/>
        </w:rPr>
        <w:t>τους</w:t>
      </w:r>
      <w:r>
        <w:rPr>
          <w:rFonts w:ascii="Calibri" w:hAnsi="Calibri" w:cs="Calibri"/>
          <w:color w:val="000000" w:themeColor="text1"/>
          <w:sz w:val="28"/>
          <w:szCs w:val="28"/>
          <w:shd w:val="clear" w:color="auto" w:fill="FFFFFF"/>
          <w:lang w:val="el-GR"/>
        </w:rPr>
        <w:t xml:space="preserve">… </w:t>
      </w:r>
    </w:p>
    <w:p w14:paraId="753BDDCD" w14:textId="50B52B6A" w:rsidR="00074066" w:rsidRDefault="00C339C0"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Προσκαλέστε τους όσο καλύτερα μπορούν να νιώσουν</w:t>
      </w:r>
      <w:r w:rsidR="00074066" w:rsidRPr="00161629">
        <w:rPr>
          <w:rFonts w:ascii="Calibri" w:hAnsi="Calibri" w:cs="Calibri"/>
          <w:color w:val="000000" w:themeColor="text1"/>
          <w:sz w:val="28"/>
          <w:szCs w:val="28"/>
          <w:shd w:val="clear" w:color="auto" w:fill="FFFFFF"/>
          <w:lang w:val="el-GR"/>
        </w:rPr>
        <w:t xml:space="preserve"> συμπόνια για αυτό, για τις δυσκολίες που πρόκειται να συναντήσει, τους αγώνες που θα δώσει στη ζωή.</w:t>
      </w:r>
    </w:p>
    <w:p w14:paraId="14B8E940" w14:textId="4DFC13AD" w:rsidR="00074066" w:rsidRPr="00161629"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Προσκαλέστε</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δουν</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μία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εικόνα</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w:t>
      </w:r>
      <w:r w:rsidRPr="00161629">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εαυτού τους στη φύση. Μία</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εικόνα</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κοντά</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στη</w:t>
      </w:r>
      <w:r w:rsidRPr="00F61295">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φύση</w:t>
      </w:r>
      <w:r w:rsidR="004C2705">
        <w:rPr>
          <w:rFonts w:ascii="Calibri" w:hAnsi="Calibri" w:cs="Calibri"/>
          <w:color w:val="000000" w:themeColor="text1"/>
          <w:sz w:val="28"/>
          <w:szCs w:val="28"/>
          <w:shd w:val="clear" w:color="auto" w:fill="FFFFFF"/>
          <w:lang w:val="el-GR"/>
        </w:rPr>
        <w:t xml:space="preserve"> και να τη φανταστούν όσο πιο ζωηρά μπορούν</w:t>
      </w:r>
      <w:r w:rsidRPr="00F61295">
        <w:rPr>
          <w:rFonts w:ascii="Calibri" w:hAnsi="Calibri" w:cs="Calibri"/>
          <w:color w:val="000000" w:themeColor="text1"/>
          <w:sz w:val="28"/>
          <w:szCs w:val="28"/>
          <w:shd w:val="clear" w:color="auto" w:fill="FFFFFF"/>
          <w:lang w:val="el-GR"/>
        </w:rPr>
        <w:t xml:space="preserve">. </w:t>
      </w:r>
      <w:r w:rsidR="004C2705">
        <w:rPr>
          <w:rFonts w:ascii="Calibri" w:hAnsi="Calibri" w:cs="Calibri"/>
          <w:color w:val="000000" w:themeColor="text1"/>
          <w:sz w:val="28"/>
          <w:szCs w:val="28"/>
          <w:shd w:val="clear" w:color="auto" w:fill="FFFFFF"/>
          <w:lang w:val="el-GR"/>
        </w:rPr>
        <w:t>Ενθαρρύνετέ τους να νιώσουν</w:t>
      </w:r>
      <w:r w:rsidRPr="00161629">
        <w:rPr>
          <w:rFonts w:ascii="Calibri" w:hAnsi="Calibri" w:cs="Calibri"/>
          <w:color w:val="000000" w:themeColor="text1"/>
          <w:sz w:val="28"/>
          <w:szCs w:val="28"/>
          <w:shd w:val="clear" w:color="auto" w:fill="FFFFFF"/>
          <w:lang w:val="el-GR"/>
        </w:rPr>
        <w:t xml:space="preserve"> τον ήλιο στο πρόσωπό τους, το δροσερό αεράκι στα μαλλιά τους, τη ζεστασιά της άμμου, τη μυρωδιά των δέντρων </w:t>
      </w:r>
      <w:r w:rsidR="004C2705">
        <w:rPr>
          <w:rFonts w:ascii="Calibri" w:hAnsi="Calibri" w:cs="Calibri"/>
          <w:color w:val="000000" w:themeColor="text1"/>
          <w:sz w:val="28"/>
          <w:szCs w:val="28"/>
          <w:shd w:val="clear" w:color="auto" w:fill="FFFFFF"/>
          <w:lang w:val="el-GR"/>
        </w:rPr>
        <w:t>ή</w:t>
      </w:r>
      <w:r w:rsidRPr="00161629">
        <w:rPr>
          <w:rFonts w:ascii="Calibri" w:hAnsi="Calibri" w:cs="Calibri"/>
          <w:color w:val="000000" w:themeColor="text1"/>
          <w:sz w:val="28"/>
          <w:szCs w:val="28"/>
          <w:shd w:val="clear" w:color="auto" w:fill="FFFFFF"/>
          <w:lang w:val="el-GR"/>
        </w:rPr>
        <w:t xml:space="preserve"> το βρεγμένο έδαφος.</w:t>
      </w:r>
    </w:p>
    <w:p w14:paraId="14D905C2" w14:textId="7AE1E251" w:rsidR="00074066" w:rsidRPr="00161629"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Προσκαλέστε τους να μείνουν με αυτή την εικόνα για λίγο.</w:t>
      </w:r>
    </w:p>
    <w:p w14:paraId="3300C186" w14:textId="38269C91" w:rsidR="002D7F3A" w:rsidRPr="00074066" w:rsidRDefault="00CB1954" w:rsidP="002D7F3A">
      <w:pPr>
        <w:rPr>
          <w:rFonts w:ascii="Calibri" w:hAnsi="Calibri" w:cs="Calibri"/>
          <w:color w:val="00B05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074066">
        <w:rPr>
          <w:rFonts w:ascii="Calibri" w:hAnsi="Calibri" w:cs="Calibri"/>
          <w:color w:val="00B050"/>
          <w:sz w:val="28"/>
          <w:szCs w:val="28"/>
          <w:shd w:val="clear" w:color="auto" w:fill="FFFFFF"/>
          <w:lang w:val="el-GR"/>
        </w:rPr>
        <w:t xml:space="preserve"> </w:t>
      </w:r>
      <w:r w:rsidR="00074066" w:rsidRPr="00266CAA">
        <w:rPr>
          <w:rFonts w:ascii="Calibri" w:hAnsi="Calibri" w:cs="Calibri"/>
          <w:b/>
          <w:color w:val="00B050"/>
          <w:sz w:val="28"/>
          <w:szCs w:val="28"/>
          <w:shd w:val="clear" w:color="auto" w:fill="FFFFFF"/>
          <w:lang w:val="el-GR"/>
        </w:rPr>
        <w:t xml:space="preserve">Βήμα </w:t>
      </w:r>
      <w:r w:rsidR="002D7F3A" w:rsidRPr="00266CAA">
        <w:rPr>
          <w:rFonts w:ascii="Calibri" w:hAnsi="Calibri" w:cs="Calibri"/>
          <w:b/>
          <w:color w:val="00B050"/>
          <w:sz w:val="28"/>
          <w:szCs w:val="28"/>
          <w:shd w:val="clear" w:color="auto" w:fill="FFFFFF"/>
          <w:lang w:val="el-GR"/>
        </w:rPr>
        <w:t>4</w:t>
      </w:r>
      <w:r w:rsidR="002D7F3A" w:rsidRPr="00074066">
        <w:rPr>
          <w:rFonts w:ascii="Calibri" w:hAnsi="Calibri" w:cs="Calibri"/>
          <w:color w:val="00B050"/>
          <w:sz w:val="28"/>
          <w:szCs w:val="28"/>
          <w:shd w:val="clear" w:color="auto" w:fill="FFFFFF"/>
          <w:lang w:val="el-GR"/>
        </w:rPr>
        <w:t xml:space="preserve">: </w:t>
      </w:r>
      <w:r w:rsidR="00074066">
        <w:rPr>
          <w:rFonts w:ascii="Calibri" w:hAnsi="Calibri" w:cs="Calibri"/>
          <w:color w:val="00B050"/>
          <w:sz w:val="28"/>
          <w:szCs w:val="28"/>
          <w:shd w:val="clear" w:color="auto" w:fill="FFFFFF"/>
          <w:lang w:val="el-GR"/>
        </w:rPr>
        <w:t>Καθορισμός στόχου</w:t>
      </w:r>
      <w:r w:rsidR="002D7F3A" w:rsidRPr="00074066">
        <w:rPr>
          <w:rFonts w:ascii="Calibri" w:hAnsi="Calibri" w:cs="Calibri"/>
          <w:color w:val="00B050"/>
          <w:sz w:val="28"/>
          <w:szCs w:val="28"/>
          <w:shd w:val="clear" w:color="auto" w:fill="FFFFFF"/>
          <w:lang w:val="el-GR"/>
        </w:rPr>
        <w:t xml:space="preserve"> </w:t>
      </w:r>
    </w:p>
    <w:p w14:paraId="084EC209" w14:textId="587DD926" w:rsidR="00074066" w:rsidRPr="00545C8F" w:rsidRDefault="00074066" w:rsidP="00074066">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Συνεχίζοντας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προηγούμενη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καθώς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έχουν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μάτια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κλειστά</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καθοδηγήστε</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ήρεμο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τόνο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φωνής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φέρουν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νου</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όλη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μέχρι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τώρα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εμπειρία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παρακολούθηση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w:t>
      </w:r>
      <w:r w:rsidRPr="00545C8F">
        <w:rPr>
          <w:rFonts w:ascii="Calibri" w:hAnsi="Calibri" w:cs="Calibri"/>
          <w:color w:val="000000"/>
          <w:sz w:val="28"/>
          <w:szCs w:val="28"/>
          <w:shd w:val="clear" w:color="auto" w:fill="FFFFFF"/>
          <w:lang w:val="el-GR"/>
        </w:rPr>
        <w:t xml:space="preserve"> </w:t>
      </w:r>
      <w:r w:rsidR="00B06E32">
        <w:rPr>
          <w:rFonts w:ascii="Calibri" w:hAnsi="Calibri" w:cs="Calibri"/>
          <w:color w:val="000000"/>
          <w:sz w:val="28"/>
          <w:szCs w:val="28"/>
          <w:shd w:val="clear" w:color="auto" w:fill="FFFFFF"/>
          <w:lang w:val="el-GR"/>
        </w:rPr>
        <w:t>βίντεο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δραστηριότητα</w:t>
      </w:r>
      <w:r w:rsidRPr="00545C8F">
        <w:rPr>
          <w:rFonts w:ascii="Calibri" w:hAnsi="Calibri" w:cs="Calibri"/>
          <w:color w:val="000000"/>
          <w:sz w:val="28"/>
          <w:szCs w:val="28"/>
          <w:shd w:val="clear" w:color="auto" w:fill="FFFFFF"/>
          <w:lang w:val="el-GR"/>
        </w:rPr>
        <w:t xml:space="preserve">, </w:t>
      </w:r>
      <w:r w:rsidRPr="007C4265">
        <w:rPr>
          <w:rFonts w:ascii="Calibri" w:hAnsi="Calibri" w:cs="Calibri"/>
          <w:color w:val="000000" w:themeColor="text1"/>
          <w:sz w:val="28"/>
          <w:szCs w:val="28"/>
          <w:shd w:val="clear" w:color="auto" w:fill="FFFFFF"/>
          <w:lang w:val="el-GR"/>
        </w:rPr>
        <w:t>τα βασικά θέματα που προκύψαν από τη συζήτηση</w:t>
      </w:r>
      <w:r>
        <w:rPr>
          <w:rFonts w:ascii="Calibri" w:hAnsi="Calibri" w:cs="Calibri"/>
          <w:color w:val="000000"/>
          <w:sz w:val="28"/>
          <w:szCs w:val="28"/>
          <w:shd w:val="clear" w:color="auto" w:fill="FFFFFF"/>
          <w:lang w:val="el-GR"/>
        </w:rPr>
        <w:t>, μέχρι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πρακτική</w:t>
      </w:r>
      <w:r w:rsidRPr="00545C8F">
        <w:rPr>
          <w:rFonts w:ascii="Calibri" w:hAnsi="Calibri" w:cs="Calibri"/>
          <w:color w:val="000000"/>
          <w:sz w:val="28"/>
          <w:szCs w:val="28"/>
          <w:shd w:val="clear" w:color="auto" w:fill="FFFFFF"/>
          <w:lang w:val="el-GR"/>
        </w:rPr>
        <w:t xml:space="preserve"> </w:t>
      </w:r>
      <w:proofErr w:type="spellStart"/>
      <w:r>
        <w:rPr>
          <w:rFonts w:ascii="Calibri" w:hAnsi="Calibri" w:cs="Calibri"/>
          <w:color w:val="000000"/>
          <w:sz w:val="28"/>
          <w:szCs w:val="28"/>
          <w:shd w:val="clear" w:color="auto" w:fill="FFFFFF"/>
          <w:lang w:val="el-GR"/>
        </w:rPr>
        <w:t>ενσυνειδητότητας</w:t>
      </w:r>
      <w:proofErr w:type="spellEnd"/>
      <w:r>
        <w:rPr>
          <w:rFonts w:ascii="Calibri" w:hAnsi="Calibri" w:cs="Calibri"/>
          <w:color w:val="000000"/>
          <w:sz w:val="28"/>
          <w:szCs w:val="28"/>
          <w:shd w:val="clear" w:color="auto" w:fill="FFFFFF"/>
          <w:lang w:val="el-GR"/>
        </w:rPr>
        <w:t xml:space="preserve">. </w:t>
      </w:r>
    </w:p>
    <w:p w14:paraId="319B848E" w14:textId="77777777" w:rsidR="00074066" w:rsidRPr="00AA714C"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ακόλουθα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θέσατε ένα ερώτημα που θα διευκολύνει τον </w:t>
      </w:r>
      <w:proofErr w:type="spellStart"/>
      <w:r>
        <w:rPr>
          <w:rFonts w:ascii="Calibri" w:hAnsi="Calibri" w:cs="Calibri"/>
          <w:color w:val="000000" w:themeColor="text1"/>
          <w:sz w:val="28"/>
          <w:szCs w:val="28"/>
          <w:shd w:val="clear" w:color="auto" w:fill="FFFFFF"/>
          <w:lang w:val="el-GR"/>
        </w:rPr>
        <w:t>αναστοχασμό</w:t>
      </w:r>
      <w:proofErr w:type="spellEnd"/>
      <w:r>
        <w:rPr>
          <w:rFonts w:ascii="Calibri" w:hAnsi="Calibri" w:cs="Calibri"/>
          <w:color w:val="000000" w:themeColor="text1"/>
          <w:sz w:val="28"/>
          <w:szCs w:val="28"/>
          <w:shd w:val="clear" w:color="auto" w:fill="FFFFFF"/>
          <w:lang w:val="el-GR"/>
        </w:rPr>
        <w:t xml:space="preserve">: </w:t>
      </w:r>
    </w:p>
    <w:p w14:paraId="36390371" w14:textId="3DB0D012" w:rsidR="00074066" w:rsidRPr="00AA714C" w:rsidRDefault="00074066" w:rsidP="00074066">
      <w:pPr>
        <w:jc w:val="both"/>
        <w:rPr>
          <w:rFonts w:ascii="Calibri" w:hAnsi="Calibri" w:cs="Calibri"/>
          <w:i/>
          <w:iCs/>
          <w:color w:val="000000" w:themeColor="text1"/>
          <w:sz w:val="28"/>
          <w:szCs w:val="28"/>
          <w:shd w:val="clear" w:color="auto" w:fill="FFFFFF"/>
          <w:lang w:val="el-GR"/>
        </w:rPr>
      </w:pPr>
      <w:r w:rsidRPr="00411C62">
        <w:rPr>
          <w:rFonts w:ascii="Calibri" w:hAnsi="Calibri" w:cs="Calibri"/>
          <w:i/>
          <w:iCs/>
          <w:color w:val="000000" w:themeColor="text1"/>
          <w:sz w:val="28"/>
          <w:szCs w:val="28"/>
          <w:shd w:val="clear" w:color="auto" w:fill="FFFFFF"/>
          <w:lang w:val="el-GR"/>
        </w:rPr>
        <w:lastRenderedPageBreak/>
        <w:t>«</w:t>
      </w:r>
      <w:r>
        <w:rPr>
          <w:rFonts w:ascii="Calibri" w:hAnsi="Calibri" w:cs="Calibri"/>
          <w:i/>
          <w:iCs/>
          <w:color w:val="000000" w:themeColor="text1"/>
          <w:sz w:val="28"/>
          <w:szCs w:val="28"/>
          <w:shd w:val="clear" w:color="auto" w:fill="FFFFFF"/>
          <w:lang w:val="el-GR"/>
        </w:rPr>
        <w:t>Καθώς</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έχετε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αυτή</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την</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εμπειρία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μέσα σας, στο νου και την καρδιά σας, ποια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είναι</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πράγματα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που</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μπορείτε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κάνετε την επόμενη εβδομάδα</w:t>
      </w:r>
      <w:r w:rsidRPr="00074066">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για</w:t>
      </w:r>
      <w:r w:rsidRPr="00545C8F">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545C8F">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αυξήσετε τον αριθμό των υλικών που ανακυκλώνετε και επίσης να το κάνετε σωστά;»</w:t>
      </w:r>
    </w:p>
    <w:p w14:paraId="4445E74F" w14:textId="2EE87774" w:rsidR="00074066" w:rsidRPr="00A13B3F"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ανοίξουν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A13B3F">
        <w:rPr>
          <w:rFonts w:ascii="Calibri" w:hAnsi="Calibri" w:cs="Calibri"/>
          <w:color w:val="000000" w:themeColor="text1"/>
          <w:sz w:val="28"/>
          <w:szCs w:val="28"/>
          <w:shd w:val="clear" w:color="auto" w:fill="FFFFFF"/>
          <w:lang w:val="el-GR"/>
        </w:rPr>
        <w:t xml:space="preserve"> 1-3 </w:t>
      </w:r>
      <w:r w:rsidR="00266CAA">
        <w:rPr>
          <w:rFonts w:ascii="Calibri" w:hAnsi="Calibri" w:cs="Calibri"/>
          <w:color w:val="000000" w:themeColor="text1"/>
          <w:sz w:val="28"/>
          <w:szCs w:val="28"/>
          <w:shd w:val="clear" w:color="auto" w:fill="FFFFFF"/>
          <w:lang w:val="el-GR"/>
        </w:rPr>
        <w:t>συμπεριφορές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πιστεύουν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δεσμευτούν να </w:t>
      </w:r>
      <w:r w:rsidR="00570B5F" w:rsidRPr="00B06E32">
        <w:rPr>
          <w:rFonts w:ascii="Calibri" w:hAnsi="Calibri" w:cs="Calibri"/>
          <w:color w:val="000000" w:themeColor="text1"/>
          <w:sz w:val="28"/>
          <w:szCs w:val="28"/>
          <w:shd w:val="clear" w:color="auto" w:fill="FFFFFF"/>
          <w:lang w:val="el-GR"/>
        </w:rPr>
        <w:t>κάνουν</w:t>
      </w:r>
      <w:r w:rsidR="00570B5F">
        <w:rPr>
          <w:rFonts w:ascii="Calibri" w:hAnsi="Calibri" w:cs="Calibri"/>
          <w:color w:val="000000" w:themeColor="text1"/>
          <w:sz w:val="28"/>
          <w:szCs w:val="28"/>
          <w:shd w:val="clear" w:color="auto" w:fill="FFFFFF"/>
          <w:lang w:val="el-GR"/>
        </w:rPr>
        <w:t xml:space="preserve"> τ</w:t>
      </w:r>
      <w:r>
        <w:rPr>
          <w:rFonts w:ascii="Calibri" w:hAnsi="Calibri" w:cs="Calibri"/>
          <w:color w:val="000000" w:themeColor="text1"/>
          <w:sz w:val="28"/>
          <w:szCs w:val="28"/>
          <w:shd w:val="clear" w:color="auto" w:fill="FFFFFF"/>
          <w:lang w:val="el-GR"/>
        </w:rPr>
        <w:t xml:space="preserve">ην επόμενη εβδομάδα </w:t>
      </w:r>
      <w:r w:rsidR="00570B5F">
        <w:rPr>
          <w:rFonts w:ascii="Calibri" w:hAnsi="Calibri" w:cs="Calibri"/>
          <w:color w:val="000000" w:themeColor="text1"/>
          <w:sz w:val="28"/>
          <w:szCs w:val="28"/>
          <w:shd w:val="clear" w:color="auto" w:fill="FFFFFF"/>
          <w:lang w:val="el-GR"/>
        </w:rPr>
        <w:t>για να συμβάλουν στο στόχο της ανακύκλωσης</w:t>
      </w:r>
      <w:r>
        <w:rPr>
          <w:rFonts w:ascii="Calibri" w:hAnsi="Calibri" w:cs="Calibri"/>
          <w:color w:val="000000" w:themeColor="text1"/>
          <w:sz w:val="28"/>
          <w:szCs w:val="28"/>
          <w:shd w:val="clear" w:color="auto" w:fill="FFFFFF"/>
          <w:lang w:val="el-GR"/>
        </w:rPr>
        <w:t xml:space="preserve">. </w:t>
      </w:r>
    </w:p>
    <w:p w14:paraId="48C792B2" w14:textId="3DF0C0B4" w:rsidR="00074066" w:rsidRPr="00E05EC8" w:rsidRDefault="00074066" w:rsidP="00074066">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Σχεδιάστε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πίνακα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AA714C">
        <w:rPr>
          <w:rFonts w:ascii="Calibri" w:hAnsi="Calibri" w:cs="Calibri"/>
          <w:color w:val="000000" w:themeColor="text1"/>
          <w:sz w:val="28"/>
          <w:szCs w:val="28"/>
          <w:shd w:val="clear" w:color="auto" w:fill="FFFFFF"/>
          <w:lang w:val="el-GR"/>
        </w:rPr>
        <w:t xml:space="preserve"> </w:t>
      </w:r>
      <w:r w:rsidR="00894527">
        <w:rPr>
          <w:rFonts w:ascii="Calibri" w:hAnsi="Calibri" w:cs="Calibri"/>
          <w:color w:val="000000" w:themeColor="text1"/>
          <w:sz w:val="28"/>
          <w:szCs w:val="28"/>
          <w:shd w:val="clear" w:color="auto" w:fill="FFFFFF"/>
          <w:lang w:val="el-GR"/>
        </w:rPr>
        <w:t>εβδομαδιαίου</w:t>
      </w:r>
      <w:r>
        <w:rPr>
          <w:rFonts w:ascii="Calibri" w:hAnsi="Calibri" w:cs="Calibri"/>
          <w:color w:val="000000" w:themeColor="text1"/>
          <w:sz w:val="28"/>
          <w:szCs w:val="28"/>
          <w:shd w:val="clear" w:color="auto" w:fill="FFFFFF"/>
          <w:lang w:val="el-GR"/>
        </w:rPr>
        <w:t xml:space="preserve"> ημερολογίου καταγραφής για την παρακολούθηση της προόδου τους. Προσαρμόστε το ακόλουθο αν οι μαθητές σας είναι σύμφωνοι και πρόθυμοι να δεσμευτούν για 2 εβδομάδες. </w:t>
      </w:r>
      <w:r w:rsidRPr="00AA714C">
        <w:rPr>
          <w:rFonts w:ascii="Calibri" w:hAnsi="Calibri" w:cs="Calibri"/>
          <w:color w:val="000000" w:themeColor="text1"/>
          <w:sz w:val="28"/>
          <w:szCs w:val="28"/>
          <w:shd w:val="clear" w:color="auto" w:fill="FFFFFF"/>
          <w:lang w:val="el-GR"/>
        </w:rPr>
        <w:t xml:space="preserve"> </w:t>
      </w:r>
    </w:p>
    <w:p w14:paraId="4382A538" w14:textId="77777777" w:rsidR="00CA6BFD" w:rsidRDefault="00CA6BFD" w:rsidP="00CA6BFD">
      <w:pPr>
        <w:rPr>
          <w:rFonts w:ascii="Calibri" w:hAnsi="Calibri" w:cs="Calibri"/>
          <w:sz w:val="28"/>
          <w:szCs w:val="28"/>
        </w:rPr>
      </w:pPr>
    </w:p>
    <w:tbl>
      <w:tblPr>
        <w:tblStyle w:val="TableGrid"/>
        <w:tblW w:w="0" w:type="auto"/>
        <w:tblLook w:val="04A0" w:firstRow="1" w:lastRow="0" w:firstColumn="1" w:lastColumn="0" w:noHBand="0" w:noVBand="1"/>
      </w:tblPr>
      <w:tblGrid>
        <w:gridCol w:w="2543"/>
        <w:gridCol w:w="2543"/>
        <w:gridCol w:w="2543"/>
        <w:gridCol w:w="2543"/>
      </w:tblGrid>
      <w:tr w:rsidR="00CA6BFD" w14:paraId="1F707C81" w14:textId="77777777" w:rsidTr="00BF693A">
        <w:tc>
          <w:tcPr>
            <w:tcW w:w="2543" w:type="dxa"/>
          </w:tcPr>
          <w:p w14:paraId="060937CE" w14:textId="67330676" w:rsidR="00CA6BFD" w:rsidRPr="00570B5F" w:rsidRDefault="00570B5F" w:rsidP="00BF693A">
            <w:pPr>
              <w:jc w:val="center"/>
              <w:rPr>
                <w:rFonts w:ascii="Calibri" w:hAnsi="Calibri" w:cs="Calibri"/>
                <w:b/>
                <w:bCs/>
                <w:color w:val="00B050"/>
                <w:sz w:val="28"/>
                <w:szCs w:val="28"/>
                <w:shd w:val="clear" w:color="auto" w:fill="FFFFFF"/>
                <w:lang w:val="el-GR"/>
              </w:rPr>
            </w:pPr>
            <w:r>
              <w:rPr>
                <w:rFonts w:ascii="Calibri" w:hAnsi="Calibri" w:cs="Calibri"/>
                <w:b/>
                <w:bCs/>
                <w:color w:val="00B050"/>
                <w:sz w:val="28"/>
                <w:szCs w:val="28"/>
                <w:lang w:val="el-GR"/>
              </w:rPr>
              <w:t>Το προσωπικό μου πλάνο δέσμευσης</w:t>
            </w:r>
          </w:p>
        </w:tc>
        <w:tc>
          <w:tcPr>
            <w:tcW w:w="2543" w:type="dxa"/>
          </w:tcPr>
          <w:p w14:paraId="2AAE80E0" w14:textId="35048BEF" w:rsidR="00CA6BFD" w:rsidRDefault="00E47930"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 xml:space="preserve">Συμπεριφορά </w:t>
            </w:r>
            <w:r w:rsidR="00CA6BFD">
              <w:rPr>
                <w:rFonts w:ascii="Calibri" w:hAnsi="Calibri" w:cs="Calibri"/>
                <w:color w:val="000000" w:themeColor="text1"/>
                <w:sz w:val="28"/>
                <w:szCs w:val="28"/>
                <w:shd w:val="clear" w:color="auto" w:fill="FFFFFF"/>
                <w:lang w:val="en-GB"/>
              </w:rPr>
              <w:t>1</w:t>
            </w:r>
          </w:p>
        </w:tc>
        <w:tc>
          <w:tcPr>
            <w:tcW w:w="2543" w:type="dxa"/>
          </w:tcPr>
          <w:p w14:paraId="0392DD35" w14:textId="3225CDC0" w:rsidR="00CA6BFD" w:rsidRDefault="00E47930"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CA6BFD">
              <w:rPr>
                <w:rFonts w:ascii="Calibri" w:hAnsi="Calibri" w:cs="Calibri"/>
                <w:color w:val="000000" w:themeColor="text1"/>
                <w:sz w:val="28"/>
                <w:szCs w:val="28"/>
                <w:shd w:val="clear" w:color="auto" w:fill="FFFFFF"/>
                <w:lang w:val="en-GB"/>
              </w:rPr>
              <w:t xml:space="preserve"> 2</w:t>
            </w:r>
          </w:p>
        </w:tc>
        <w:tc>
          <w:tcPr>
            <w:tcW w:w="2543" w:type="dxa"/>
          </w:tcPr>
          <w:p w14:paraId="343CE6D6" w14:textId="651E44C9"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Συμπεριφορά</w:t>
            </w:r>
            <w:r w:rsidR="00CA6BFD">
              <w:rPr>
                <w:rFonts w:ascii="Calibri" w:hAnsi="Calibri" w:cs="Calibri"/>
                <w:color w:val="000000" w:themeColor="text1"/>
                <w:sz w:val="28"/>
                <w:szCs w:val="28"/>
                <w:shd w:val="clear" w:color="auto" w:fill="FFFFFF"/>
                <w:lang w:val="en-GB"/>
              </w:rPr>
              <w:t xml:space="preserve"> </w:t>
            </w:r>
            <w:r>
              <w:rPr>
                <w:rFonts w:ascii="Calibri" w:hAnsi="Calibri" w:cs="Calibri"/>
                <w:color w:val="000000" w:themeColor="text1"/>
                <w:sz w:val="28"/>
                <w:szCs w:val="28"/>
                <w:shd w:val="clear" w:color="auto" w:fill="FFFFFF"/>
                <w:lang w:val="el-GR"/>
              </w:rPr>
              <w:t>3</w:t>
            </w:r>
          </w:p>
        </w:tc>
      </w:tr>
      <w:tr w:rsidR="00CA6BFD" w14:paraId="11A3012C" w14:textId="77777777" w:rsidTr="00BF693A">
        <w:tc>
          <w:tcPr>
            <w:tcW w:w="2543" w:type="dxa"/>
          </w:tcPr>
          <w:p w14:paraId="396535C2" w14:textId="5012BC53"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Δευτέρα</w:t>
            </w:r>
          </w:p>
        </w:tc>
        <w:tc>
          <w:tcPr>
            <w:tcW w:w="2543" w:type="dxa"/>
          </w:tcPr>
          <w:p w14:paraId="7ACC2598"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04CB3B6C"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03B353D0" w14:textId="77777777" w:rsidR="00CA6BFD" w:rsidRDefault="00CA6BFD" w:rsidP="00BF693A">
            <w:pPr>
              <w:rPr>
                <w:rFonts w:ascii="Calibri" w:hAnsi="Calibri" w:cs="Calibri"/>
                <w:color w:val="000000" w:themeColor="text1"/>
                <w:sz w:val="28"/>
                <w:szCs w:val="28"/>
                <w:shd w:val="clear" w:color="auto" w:fill="FFFFFF"/>
                <w:lang w:val="en-GB"/>
              </w:rPr>
            </w:pPr>
          </w:p>
        </w:tc>
      </w:tr>
      <w:tr w:rsidR="00CA6BFD" w14:paraId="2C8CE758" w14:textId="77777777" w:rsidTr="00BF693A">
        <w:tc>
          <w:tcPr>
            <w:tcW w:w="2543" w:type="dxa"/>
          </w:tcPr>
          <w:p w14:paraId="3570A7B6" w14:textId="532FE4CE"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Τρίτη</w:t>
            </w:r>
          </w:p>
        </w:tc>
        <w:tc>
          <w:tcPr>
            <w:tcW w:w="2543" w:type="dxa"/>
          </w:tcPr>
          <w:p w14:paraId="3DDEC9D5"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26F1CC9E"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254393E1" w14:textId="77777777" w:rsidR="00CA6BFD" w:rsidRDefault="00CA6BFD" w:rsidP="00BF693A">
            <w:pPr>
              <w:rPr>
                <w:rFonts w:ascii="Calibri" w:hAnsi="Calibri" w:cs="Calibri"/>
                <w:color w:val="000000" w:themeColor="text1"/>
                <w:sz w:val="28"/>
                <w:szCs w:val="28"/>
                <w:shd w:val="clear" w:color="auto" w:fill="FFFFFF"/>
                <w:lang w:val="en-GB"/>
              </w:rPr>
            </w:pPr>
          </w:p>
        </w:tc>
      </w:tr>
      <w:tr w:rsidR="00CA6BFD" w14:paraId="1F22A98B" w14:textId="77777777" w:rsidTr="00BF693A">
        <w:tc>
          <w:tcPr>
            <w:tcW w:w="2543" w:type="dxa"/>
          </w:tcPr>
          <w:p w14:paraId="3493F52F" w14:textId="1249FBA8"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Τετάρτη</w:t>
            </w:r>
          </w:p>
        </w:tc>
        <w:tc>
          <w:tcPr>
            <w:tcW w:w="2543" w:type="dxa"/>
          </w:tcPr>
          <w:p w14:paraId="2B31DA3A"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328DA7DB"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7F6D4CA7" w14:textId="77777777" w:rsidR="00CA6BFD" w:rsidRDefault="00CA6BFD" w:rsidP="00BF693A">
            <w:pPr>
              <w:rPr>
                <w:rFonts w:ascii="Calibri" w:hAnsi="Calibri" w:cs="Calibri"/>
                <w:color w:val="000000" w:themeColor="text1"/>
                <w:sz w:val="28"/>
                <w:szCs w:val="28"/>
                <w:shd w:val="clear" w:color="auto" w:fill="FFFFFF"/>
                <w:lang w:val="en-GB"/>
              </w:rPr>
            </w:pPr>
          </w:p>
        </w:tc>
      </w:tr>
      <w:tr w:rsidR="00CA6BFD" w14:paraId="1E27C421" w14:textId="77777777" w:rsidTr="00BF693A">
        <w:tc>
          <w:tcPr>
            <w:tcW w:w="2543" w:type="dxa"/>
          </w:tcPr>
          <w:p w14:paraId="0FCEEB2D" w14:textId="27A7137E"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Πέμπτη</w:t>
            </w:r>
          </w:p>
        </w:tc>
        <w:tc>
          <w:tcPr>
            <w:tcW w:w="2543" w:type="dxa"/>
          </w:tcPr>
          <w:p w14:paraId="1020E13C"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586D8400"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7C6DDF98" w14:textId="77777777" w:rsidR="00CA6BFD" w:rsidRDefault="00CA6BFD" w:rsidP="00BF693A">
            <w:pPr>
              <w:rPr>
                <w:rFonts w:ascii="Calibri" w:hAnsi="Calibri" w:cs="Calibri"/>
                <w:color w:val="000000" w:themeColor="text1"/>
                <w:sz w:val="28"/>
                <w:szCs w:val="28"/>
                <w:shd w:val="clear" w:color="auto" w:fill="FFFFFF"/>
                <w:lang w:val="en-GB"/>
              </w:rPr>
            </w:pPr>
          </w:p>
        </w:tc>
      </w:tr>
      <w:tr w:rsidR="00CA6BFD" w14:paraId="23E16200" w14:textId="77777777" w:rsidTr="00BF693A">
        <w:tc>
          <w:tcPr>
            <w:tcW w:w="2543" w:type="dxa"/>
          </w:tcPr>
          <w:p w14:paraId="769BEDD7" w14:textId="7B890542"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Παρασκευή</w:t>
            </w:r>
          </w:p>
        </w:tc>
        <w:tc>
          <w:tcPr>
            <w:tcW w:w="2543" w:type="dxa"/>
          </w:tcPr>
          <w:p w14:paraId="570058B9"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4358A8B8"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3B4D69D2" w14:textId="77777777" w:rsidR="00CA6BFD" w:rsidRDefault="00CA6BFD" w:rsidP="00BF693A">
            <w:pPr>
              <w:rPr>
                <w:rFonts w:ascii="Calibri" w:hAnsi="Calibri" w:cs="Calibri"/>
                <w:color w:val="000000" w:themeColor="text1"/>
                <w:sz w:val="28"/>
                <w:szCs w:val="28"/>
                <w:shd w:val="clear" w:color="auto" w:fill="FFFFFF"/>
                <w:lang w:val="en-GB"/>
              </w:rPr>
            </w:pPr>
          </w:p>
        </w:tc>
      </w:tr>
      <w:tr w:rsidR="00CA6BFD" w14:paraId="415BC6F0" w14:textId="77777777" w:rsidTr="00BF693A">
        <w:tc>
          <w:tcPr>
            <w:tcW w:w="2543" w:type="dxa"/>
          </w:tcPr>
          <w:p w14:paraId="18796322" w14:textId="63B7C61B"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Σάββατο</w:t>
            </w:r>
          </w:p>
        </w:tc>
        <w:tc>
          <w:tcPr>
            <w:tcW w:w="2543" w:type="dxa"/>
          </w:tcPr>
          <w:p w14:paraId="03DCCD9F"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48C8FE10"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61C79995" w14:textId="77777777" w:rsidR="00CA6BFD" w:rsidRDefault="00CA6BFD" w:rsidP="00BF693A">
            <w:pPr>
              <w:rPr>
                <w:rFonts w:ascii="Calibri" w:hAnsi="Calibri" w:cs="Calibri"/>
                <w:color w:val="000000" w:themeColor="text1"/>
                <w:sz w:val="28"/>
                <w:szCs w:val="28"/>
                <w:shd w:val="clear" w:color="auto" w:fill="FFFFFF"/>
                <w:lang w:val="en-GB"/>
              </w:rPr>
            </w:pPr>
          </w:p>
        </w:tc>
      </w:tr>
      <w:tr w:rsidR="00CA6BFD" w14:paraId="18C6426C" w14:textId="77777777" w:rsidTr="00BF693A">
        <w:tc>
          <w:tcPr>
            <w:tcW w:w="2543" w:type="dxa"/>
          </w:tcPr>
          <w:p w14:paraId="78EBCEE8" w14:textId="55A70B32" w:rsidR="00CA6BFD"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Κυριακή</w:t>
            </w:r>
          </w:p>
        </w:tc>
        <w:tc>
          <w:tcPr>
            <w:tcW w:w="2543" w:type="dxa"/>
          </w:tcPr>
          <w:p w14:paraId="096DA5CD"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4E7E6557" w14:textId="77777777" w:rsidR="00CA6BFD" w:rsidRDefault="00CA6BFD" w:rsidP="00BF693A">
            <w:pPr>
              <w:rPr>
                <w:rFonts w:ascii="Calibri" w:hAnsi="Calibri" w:cs="Calibri"/>
                <w:color w:val="000000" w:themeColor="text1"/>
                <w:sz w:val="28"/>
                <w:szCs w:val="28"/>
                <w:shd w:val="clear" w:color="auto" w:fill="FFFFFF"/>
                <w:lang w:val="en-GB"/>
              </w:rPr>
            </w:pPr>
          </w:p>
        </w:tc>
        <w:tc>
          <w:tcPr>
            <w:tcW w:w="2543" w:type="dxa"/>
          </w:tcPr>
          <w:p w14:paraId="62029977" w14:textId="77777777" w:rsidR="00CA6BFD" w:rsidRDefault="00CA6BFD" w:rsidP="00BF693A">
            <w:pPr>
              <w:rPr>
                <w:rFonts w:ascii="Calibri" w:hAnsi="Calibri" w:cs="Calibri"/>
                <w:color w:val="000000" w:themeColor="text1"/>
                <w:sz w:val="28"/>
                <w:szCs w:val="28"/>
                <w:shd w:val="clear" w:color="auto" w:fill="FFFFFF"/>
                <w:lang w:val="en-GB"/>
              </w:rPr>
            </w:pPr>
          </w:p>
        </w:tc>
      </w:tr>
    </w:tbl>
    <w:p w14:paraId="79499AD8" w14:textId="199C976F" w:rsidR="002D7F3A" w:rsidRPr="00F82B4E" w:rsidRDefault="002D7F3A" w:rsidP="00CA6BFD">
      <w:pPr>
        <w:jc w:val="both"/>
        <w:rPr>
          <w:rFonts w:ascii="Calibri" w:hAnsi="Calibri" w:cs="Calibri"/>
          <w:color w:val="000000"/>
          <w:sz w:val="28"/>
          <w:szCs w:val="28"/>
          <w:shd w:val="clear" w:color="auto" w:fill="FFFFFF"/>
          <w:lang w:val="en-GB"/>
        </w:rPr>
      </w:pPr>
    </w:p>
    <w:p w14:paraId="1627BD53" w14:textId="62134B8D" w:rsidR="00570B5F" w:rsidRDefault="00570B5F" w:rsidP="00570B5F">
      <w:pPr>
        <w:rPr>
          <w:rFonts w:ascii="Calibri" w:hAnsi="Calibri" w:cs="Calibri"/>
          <w:color w:val="00B050"/>
          <w:sz w:val="28"/>
          <w:szCs w:val="28"/>
          <w:shd w:val="clear" w:color="auto" w:fill="FFFFFF"/>
          <w:lang w:val="en-GB"/>
        </w:rPr>
      </w:pPr>
      <w:r>
        <w:rPr>
          <w:rFonts w:ascii="Calibri" w:hAnsi="Calibri" w:cs="Calibri"/>
          <w:color w:val="00B050"/>
          <w:sz w:val="28"/>
          <w:szCs w:val="28"/>
          <w:shd w:val="clear" w:color="auto" w:fill="FFFFFF"/>
          <w:lang w:val="en-GB"/>
        </w:rPr>
        <w:sym w:font="Symbol" w:char="F0B7"/>
      </w:r>
      <w:r>
        <w:rPr>
          <w:rFonts w:ascii="Calibri" w:hAnsi="Calibri" w:cs="Calibri"/>
          <w:color w:val="00B050"/>
          <w:sz w:val="28"/>
          <w:szCs w:val="28"/>
          <w:shd w:val="clear" w:color="auto" w:fill="FFFFFF"/>
          <w:lang w:val="en-GB"/>
        </w:rPr>
        <w:t xml:space="preserve"> </w:t>
      </w:r>
      <w:r w:rsidRPr="00266CAA">
        <w:rPr>
          <w:rFonts w:ascii="Calibri" w:hAnsi="Calibri" w:cs="Calibri"/>
          <w:b/>
          <w:color w:val="00B050"/>
          <w:sz w:val="28"/>
          <w:szCs w:val="28"/>
          <w:shd w:val="clear" w:color="auto" w:fill="FFFFFF"/>
          <w:lang w:val="el-GR"/>
        </w:rPr>
        <w:t>Βήμα</w:t>
      </w:r>
      <w:r w:rsidRPr="00266CAA">
        <w:rPr>
          <w:rFonts w:ascii="Calibri" w:hAnsi="Calibri" w:cs="Calibri"/>
          <w:b/>
          <w:color w:val="00B050"/>
          <w:sz w:val="28"/>
          <w:szCs w:val="28"/>
          <w:shd w:val="clear" w:color="auto" w:fill="FFFFFF"/>
          <w:lang w:val="en-US"/>
        </w:rPr>
        <w:t xml:space="preserve"> 5</w:t>
      </w:r>
      <w:r w:rsidRPr="00F82B4E">
        <w:rPr>
          <w:rFonts w:ascii="Calibri" w:hAnsi="Calibri" w:cs="Calibri"/>
          <w:color w:val="00B050"/>
          <w:sz w:val="28"/>
          <w:szCs w:val="28"/>
          <w:shd w:val="clear" w:color="auto" w:fill="FFFFFF"/>
          <w:lang w:val="en-GB"/>
        </w:rPr>
        <w:t xml:space="preserve">: </w:t>
      </w:r>
      <w:r>
        <w:rPr>
          <w:rFonts w:ascii="Calibri" w:hAnsi="Calibri" w:cs="Calibri"/>
          <w:color w:val="00B050"/>
          <w:sz w:val="28"/>
          <w:szCs w:val="28"/>
          <w:shd w:val="clear" w:color="auto" w:fill="FFFFFF"/>
          <w:lang w:val="el-GR"/>
        </w:rPr>
        <w:t>Υπενθύμιση</w:t>
      </w:r>
      <w:r w:rsidRPr="00F82B4E">
        <w:rPr>
          <w:rFonts w:ascii="Calibri" w:hAnsi="Calibri" w:cs="Calibri"/>
          <w:color w:val="00B050"/>
          <w:sz w:val="28"/>
          <w:szCs w:val="28"/>
          <w:shd w:val="clear" w:color="auto" w:fill="FFFFFF"/>
          <w:lang w:val="en-GB"/>
        </w:rPr>
        <w:t xml:space="preserve"> </w:t>
      </w:r>
    </w:p>
    <w:p w14:paraId="0D96C5BD" w14:textId="348F4EAF" w:rsidR="00570B5F" w:rsidRDefault="00570B5F" w:rsidP="00570B5F">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Χρησιμοποιείστε τα κουτιά που φτιάξατε για την ανακύκλωση (δραστηριότητα 1), τοποθετώντας τα σε ένα σημείο όπου</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όλοι</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οι</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 δουν. Ζητήστε τους</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χρησιμοποιούν καθημερινά όταν βρίσκονται στο σχολείο</w:t>
      </w:r>
      <w:r w:rsidR="00266CAA">
        <w:rPr>
          <w:rFonts w:ascii="Calibri" w:hAnsi="Calibri" w:cs="Calibri"/>
          <w:color w:val="000000" w:themeColor="text1"/>
          <w:sz w:val="28"/>
          <w:szCs w:val="28"/>
          <w:shd w:val="clear" w:color="auto" w:fill="FFFFFF"/>
          <w:lang w:val="el-GR"/>
        </w:rPr>
        <w:t>,</w:t>
      </w:r>
      <w:r>
        <w:rPr>
          <w:rFonts w:ascii="Calibri" w:hAnsi="Calibri" w:cs="Calibri"/>
          <w:color w:val="000000" w:themeColor="text1"/>
          <w:sz w:val="28"/>
          <w:szCs w:val="28"/>
          <w:shd w:val="clear" w:color="auto" w:fill="FFFFFF"/>
          <w:lang w:val="el-GR"/>
        </w:rPr>
        <w:t xml:space="preserve"> </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καθώς και ως</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υπενθύμιση</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για</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προσωπικούς</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FC6427">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στόχους.</w:t>
      </w:r>
    </w:p>
    <w:p w14:paraId="6C2C9A0E" w14:textId="77777777" w:rsidR="00570B5F" w:rsidRPr="00D6116D" w:rsidRDefault="00570B5F" w:rsidP="00B06E32">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 xml:space="preserve">Χρησιμοποιήστε το σύμβολο της ανακύκλωσης (δραστηριότητα 2), τοποθετώντας το </w:t>
      </w:r>
      <w:r w:rsidRPr="00FC6427">
        <w:rPr>
          <w:rFonts w:ascii="Calibri" w:hAnsi="Calibri" w:cs="Calibri"/>
          <w:color w:val="000000" w:themeColor="text1"/>
          <w:sz w:val="28"/>
          <w:szCs w:val="28"/>
          <w:shd w:val="clear" w:color="auto" w:fill="FFFFFF"/>
          <w:lang w:val="el-GR"/>
        </w:rPr>
        <w:t xml:space="preserve">σε ένα σημείο όπου όλοι οι μαθητές μπορούν να </w:t>
      </w:r>
      <w:r>
        <w:rPr>
          <w:rFonts w:ascii="Calibri" w:hAnsi="Calibri" w:cs="Calibri"/>
          <w:color w:val="000000" w:themeColor="text1"/>
          <w:sz w:val="28"/>
          <w:szCs w:val="28"/>
          <w:shd w:val="clear" w:color="auto" w:fill="FFFFFF"/>
          <w:lang w:val="el-GR"/>
        </w:rPr>
        <w:t xml:space="preserve">το </w:t>
      </w:r>
      <w:r w:rsidRPr="00FC6427">
        <w:rPr>
          <w:rFonts w:ascii="Calibri" w:hAnsi="Calibri" w:cs="Calibri"/>
          <w:color w:val="000000" w:themeColor="text1"/>
          <w:sz w:val="28"/>
          <w:szCs w:val="28"/>
          <w:shd w:val="clear" w:color="auto" w:fill="FFFFFF"/>
          <w:lang w:val="el-GR"/>
        </w:rPr>
        <w:t xml:space="preserve">δουν. Ζητήστε τους να το χρησιμοποιήσουν </w:t>
      </w:r>
      <w:r>
        <w:rPr>
          <w:rFonts w:ascii="Calibri" w:hAnsi="Calibri" w:cs="Calibri"/>
          <w:color w:val="000000" w:themeColor="text1"/>
          <w:sz w:val="28"/>
          <w:szCs w:val="28"/>
          <w:shd w:val="clear" w:color="auto" w:fill="FFFFFF"/>
          <w:lang w:val="el-GR"/>
        </w:rPr>
        <w:t xml:space="preserve">και </w:t>
      </w:r>
      <w:r w:rsidRPr="00FC6427">
        <w:rPr>
          <w:rFonts w:ascii="Calibri" w:hAnsi="Calibri" w:cs="Calibri"/>
          <w:color w:val="000000" w:themeColor="text1"/>
          <w:sz w:val="28"/>
          <w:szCs w:val="28"/>
          <w:shd w:val="clear" w:color="auto" w:fill="FFFFFF"/>
          <w:lang w:val="el-GR"/>
        </w:rPr>
        <w:t>ως υπενθύμιση για τους καθημερινούς προσωπικούς τους στόχους.</w:t>
      </w:r>
    </w:p>
    <w:p w14:paraId="3AB8A31C" w14:textId="61467223" w:rsidR="002D7F3A" w:rsidRPr="00570B5F" w:rsidRDefault="002D7F3A" w:rsidP="002D7F3A">
      <w:pPr>
        <w:rPr>
          <w:rFonts w:ascii="Calibri" w:hAnsi="Calibri" w:cs="Calibri"/>
          <w:color w:val="000000"/>
          <w:sz w:val="28"/>
          <w:szCs w:val="28"/>
          <w:shd w:val="clear" w:color="auto" w:fill="FFFFFF"/>
          <w:lang w:val="el-GR"/>
        </w:rPr>
      </w:pPr>
    </w:p>
    <w:p w14:paraId="09D7DEFD" w14:textId="77777777" w:rsidR="00570B5F" w:rsidRPr="00E443C1" w:rsidRDefault="00570B5F" w:rsidP="00570B5F">
      <w:pPr>
        <w:rPr>
          <w:rFonts w:ascii="Calibri" w:hAnsi="Calibri" w:cs="Calibri"/>
          <w:b/>
          <w:color w:val="000000"/>
          <w:sz w:val="28"/>
          <w:szCs w:val="28"/>
          <w:shd w:val="clear" w:color="auto" w:fill="FFFFFF"/>
          <w:lang w:val="el-GR"/>
        </w:rPr>
      </w:pPr>
      <w:r>
        <w:rPr>
          <w:rFonts w:ascii="Calibri" w:hAnsi="Calibri" w:cs="Calibri"/>
          <w:color w:val="00B050"/>
          <w:sz w:val="28"/>
          <w:szCs w:val="28"/>
          <w:shd w:val="clear" w:color="auto" w:fill="FFFFFF"/>
          <w:lang w:val="en-GB"/>
        </w:rPr>
        <w:lastRenderedPageBreak/>
        <w:sym w:font="Symbol" w:char="F0B7"/>
      </w:r>
      <w:r w:rsidRPr="00E443C1">
        <w:rPr>
          <w:rFonts w:ascii="Calibri" w:hAnsi="Calibri" w:cs="Calibri"/>
          <w:color w:val="00B050"/>
          <w:sz w:val="28"/>
          <w:szCs w:val="28"/>
          <w:shd w:val="clear" w:color="auto" w:fill="FFFFFF"/>
          <w:lang w:val="el-GR"/>
        </w:rPr>
        <w:t xml:space="preserve"> </w:t>
      </w:r>
      <w:r w:rsidRPr="00266CAA">
        <w:rPr>
          <w:rFonts w:ascii="Calibri" w:hAnsi="Calibri" w:cs="Calibri"/>
          <w:b/>
          <w:color w:val="00B050"/>
          <w:sz w:val="28"/>
          <w:szCs w:val="28"/>
          <w:shd w:val="clear" w:color="auto" w:fill="FFFFFF"/>
          <w:lang w:val="el-GR"/>
        </w:rPr>
        <w:t>Βήμα 6</w:t>
      </w:r>
      <w:r w:rsidRPr="00E443C1">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 xml:space="preserve">Σύντομη συζήτηση μετά από μια εβδομάδα </w:t>
      </w:r>
    </w:p>
    <w:p w14:paraId="39925392" w14:textId="7F80C89F" w:rsidR="00570B5F" w:rsidRPr="003C4A10" w:rsidRDefault="00570B5F" w:rsidP="00570B5F">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sidR="00B06E32">
        <w:rPr>
          <w:rFonts w:ascii="Calibri" w:hAnsi="Calibri" w:cs="Calibri"/>
          <w:sz w:val="28"/>
          <w:szCs w:val="28"/>
          <w:shd w:val="clear" w:color="auto" w:fill="FFFFFF"/>
          <w:lang w:val="el-GR"/>
        </w:rPr>
        <w:t>μία</w:t>
      </w:r>
      <w:r w:rsidRPr="00F35789">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εβδομάδα (ή </w:t>
      </w:r>
      <w:r w:rsidR="00B06E32">
        <w:rPr>
          <w:rFonts w:ascii="Calibri" w:hAnsi="Calibri" w:cs="Calibri"/>
          <w:sz w:val="28"/>
          <w:szCs w:val="28"/>
          <w:shd w:val="clear" w:color="auto" w:fill="FFFFFF"/>
          <w:lang w:val="el-GR"/>
        </w:rPr>
        <w:t>δύο</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επιστρέψτε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αρχικά υπενθυμίζοντάς το στους μαθητές. 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απλά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δείξετε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w:t>
      </w:r>
      <w:r w:rsidR="00B06E32">
        <w:rPr>
          <w:rFonts w:ascii="Calibri" w:hAnsi="Calibri" w:cs="Calibri"/>
          <w:sz w:val="28"/>
          <w:szCs w:val="28"/>
          <w:shd w:val="clear" w:color="auto" w:fill="FFFFFF"/>
          <w:lang w:val="el-GR"/>
        </w:rPr>
        <w:t>α</w:t>
      </w:r>
      <w:r>
        <w:rPr>
          <w:rFonts w:ascii="Calibri" w:hAnsi="Calibri" w:cs="Calibri"/>
          <w:sz w:val="28"/>
          <w:szCs w:val="28"/>
          <w:shd w:val="clear" w:color="auto" w:fill="FFFFFF"/>
          <w:lang w:val="el-GR"/>
        </w:rPr>
        <w:t xml:space="preserve"> αντικείμεν</w:t>
      </w:r>
      <w:r w:rsidR="00B06E32">
        <w:rPr>
          <w:rFonts w:ascii="Calibri" w:hAnsi="Calibri" w:cs="Calibri"/>
          <w:sz w:val="28"/>
          <w:szCs w:val="28"/>
          <w:shd w:val="clear" w:color="auto" w:fill="FFFFFF"/>
          <w:lang w:val="el-GR"/>
        </w:rPr>
        <w:t>α (δραστηριότητα 1) ή το σύμβολο της ανακύκλωσης (δραστηριότητα 2)</w:t>
      </w:r>
      <w:r>
        <w:rPr>
          <w:rFonts w:ascii="Calibri" w:hAnsi="Calibri" w:cs="Calibri"/>
          <w:sz w:val="28"/>
          <w:szCs w:val="28"/>
          <w:shd w:val="clear" w:color="auto" w:fill="FFFFFF"/>
          <w:lang w:val="el-GR"/>
        </w:rPr>
        <w:t xml:space="preserve"> και στη συνέχεια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κλείσουν τα μάτια τους, να πάρουν μία βαθιά αναπνοή και να παρατηρήσουν τις σκέψεις και τα συναισθήματα που δημιουργούνται για το θέμα της </w:t>
      </w:r>
      <w:r w:rsidR="00B06E32">
        <w:rPr>
          <w:rFonts w:ascii="Calibri" w:hAnsi="Calibri" w:cs="Calibri"/>
          <w:sz w:val="28"/>
          <w:szCs w:val="28"/>
          <w:shd w:val="clear" w:color="auto" w:fill="FFFFFF"/>
          <w:lang w:val="el-GR"/>
        </w:rPr>
        <w:t>ανακύκλωσης</w:t>
      </w:r>
      <w:r>
        <w:rPr>
          <w:rFonts w:ascii="Calibri" w:hAnsi="Calibri" w:cs="Calibri"/>
          <w:sz w:val="28"/>
          <w:szCs w:val="28"/>
          <w:shd w:val="clear" w:color="auto" w:fill="FFFFFF"/>
          <w:lang w:val="el-GR"/>
        </w:rPr>
        <w:t xml:space="preserve"> </w:t>
      </w:r>
      <w:r w:rsidRPr="00B06E32">
        <w:rPr>
          <w:rFonts w:ascii="Calibri" w:hAnsi="Calibri" w:cs="Calibri"/>
          <w:sz w:val="28"/>
          <w:szCs w:val="28"/>
          <w:shd w:val="clear" w:color="auto" w:fill="FFFFFF"/>
          <w:lang w:val="el-GR"/>
        </w:rPr>
        <w:t>εκείνη τη στιγμή</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sidR="00B06E32">
        <w:rPr>
          <w:rFonts w:ascii="Calibri" w:hAnsi="Calibri" w:cs="Calibri"/>
          <w:sz w:val="28"/>
          <w:szCs w:val="28"/>
          <w:shd w:val="clear" w:color="auto" w:fill="FFFFFF"/>
          <w:lang w:val="el-GR"/>
        </w:rPr>
        <w:t>Τι σκέφτονται και πώς νιώθουν τ</w:t>
      </w:r>
      <w:r>
        <w:rPr>
          <w:rFonts w:ascii="Calibri" w:hAnsi="Calibri" w:cs="Calibri"/>
          <w:sz w:val="28"/>
          <w:szCs w:val="28"/>
          <w:shd w:val="clear" w:color="auto" w:fill="FFFFFF"/>
          <w:lang w:val="el-GR"/>
        </w:rPr>
        <w:t>ώρα?</w:t>
      </w:r>
    </w:p>
    <w:p w14:paraId="3D9CE2B4" w14:textId="77777777" w:rsidR="00570B5F" w:rsidRPr="00916688" w:rsidRDefault="00570B5F" w:rsidP="00570B5F">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Κάντε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μικρή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παύση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πάρουν</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βαθιά</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αναπνοή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ανοίξουν τα μάτια. Στη συνέχεια, ενθαρρύνετέ</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μοιραστούν</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σκέψεις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p>
    <w:p w14:paraId="46B1E4FD" w14:textId="116CB231" w:rsidR="00570B5F" w:rsidRPr="003C4A10" w:rsidRDefault="00570B5F" w:rsidP="00570B5F">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κινητοποιήσετε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συζήτηση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3C4A10">
        <w:rPr>
          <w:rFonts w:ascii="Calibri" w:hAnsi="Calibri" w:cs="Calibri"/>
          <w:sz w:val="28"/>
          <w:szCs w:val="28"/>
          <w:shd w:val="clear" w:color="auto" w:fill="FFFFFF"/>
          <w:lang w:val="el-GR"/>
        </w:rPr>
        <w:t xml:space="preserve"> </w:t>
      </w:r>
      <w:r w:rsidRPr="00790576">
        <w:rPr>
          <w:rFonts w:ascii="Calibri" w:hAnsi="Calibri" w:cs="Calibri"/>
          <w:sz w:val="28"/>
          <w:szCs w:val="28"/>
          <w:shd w:val="clear" w:color="auto" w:fill="FFFFFF"/>
          <w:lang w:val="el-GR"/>
        </w:rPr>
        <w:t xml:space="preserve">μοίρασμα </w:t>
      </w:r>
      <w:r w:rsidR="00B06E32">
        <w:rPr>
          <w:rFonts w:ascii="Calibri" w:hAnsi="Calibri" w:cs="Calibri"/>
          <w:sz w:val="28"/>
          <w:szCs w:val="28"/>
          <w:shd w:val="clear" w:color="auto" w:fill="FFFFFF"/>
          <w:lang w:val="el-GR"/>
        </w:rPr>
        <w:t>εμπειριών</w:t>
      </w:r>
      <w:r>
        <w:rPr>
          <w:rFonts w:ascii="Calibri" w:hAnsi="Calibri" w:cs="Calibri"/>
          <w:sz w:val="28"/>
          <w:szCs w:val="28"/>
          <w:shd w:val="clear" w:color="auto" w:fill="FFFFFF"/>
          <w:lang w:val="el-GR"/>
        </w:rPr>
        <w:t xml:space="preserve"> κάνοντας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ερωτήσεις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όπως:</w:t>
      </w:r>
    </w:p>
    <w:p w14:paraId="31AA9055" w14:textId="510F5632" w:rsidR="00570B5F" w:rsidRPr="003C4A10" w:rsidRDefault="00570B5F" w:rsidP="00570B5F">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παρατηρήσατε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στον εαυτό σας σχετικά με το στόχο της </w:t>
      </w:r>
      <w:r w:rsidR="00B06E32">
        <w:rPr>
          <w:rFonts w:ascii="Calibri" w:hAnsi="Calibri" w:cs="Calibri"/>
          <w:sz w:val="28"/>
          <w:szCs w:val="28"/>
          <w:shd w:val="clear" w:color="auto" w:fill="FFFFFF"/>
          <w:lang w:val="el-GR"/>
        </w:rPr>
        <w:t>ανακύκλωσης</w:t>
      </w:r>
      <w:r>
        <w:rPr>
          <w:rFonts w:ascii="Calibri" w:hAnsi="Calibri" w:cs="Calibri"/>
          <w:sz w:val="28"/>
          <w:szCs w:val="28"/>
          <w:shd w:val="clear" w:color="auto" w:fill="FFFFFF"/>
          <w:lang w:val="el-GR"/>
        </w:rPr>
        <w:t xml:space="preserve"> την εβδομάδα που πέρασε; </w:t>
      </w:r>
    </w:p>
    <w:p w14:paraId="776FDF39" w14:textId="77777777" w:rsidR="00570B5F" w:rsidRPr="0075183B" w:rsidRDefault="00570B5F" w:rsidP="00570B5F">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75183B">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Κάνατε</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75183B">
        <w:rPr>
          <w:rFonts w:ascii="Calibri" w:hAnsi="Calibri" w:cs="Calibri"/>
          <w:i/>
          <w:iCs/>
          <w:sz w:val="28"/>
          <w:szCs w:val="28"/>
          <w:shd w:val="clear" w:color="auto" w:fill="FFFFFF"/>
          <w:lang w:val="el-GR"/>
        </w:rPr>
        <w:t xml:space="preserve"> </w:t>
      </w:r>
      <w:r w:rsidRPr="007B2A81">
        <w:rPr>
          <w:rFonts w:ascii="Calibri" w:hAnsi="Calibri" w:cs="Calibri"/>
          <w:i/>
          <w:iCs/>
          <w:sz w:val="28"/>
          <w:szCs w:val="28"/>
          <w:shd w:val="clear" w:color="auto" w:fill="FFFFFF"/>
          <w:lang w:val="el-GR"/>
        </w:rPr>
        <w:t>διαφορετικ</w:t>
      </w:r>
      <w:r>
        <w:rPr>
          <w:rFonts w:ascii="Calibri" w:hAnsi="Calibri" w:cs="Calibri"/>
          <w:i/>
          <w:iCs/>
          <w:sz w:val="28"/>
          <w:szCs w:val="28"/>
          <w:shd w:val="clear" w:color="auto" w:fill="FFFFFF"/>
          <w:lang w:val="el-GR"/>
        </w:rPr>
        <w:t>ά</w:t>
      </w:r>
      <w:r w:rsidRPr="0075183B">
        <w:rPr>
          <w:rFonts w:ascii="Calibri" w:hAnsi="Calibri" w:cs="Calibri"/>
          <w:i/>
          <w:iCs/>
          <w:sz w:val="28"/>
          <w:szCs w:val="28"/>
          <w:shd w:val="clear" w:color="auto" w:fill="FFFFFF"/>
          <w:lang w:val="el-GR"/>
        </w:rPr>
        <w:t>;</w:t>
      </w:r>
    </w:p>
    <w:p w14:paraId="19D37F73" w14:textId="77777777" w:rsidR="00570B5F" w:rsidRPr="003C4A10" w:rsidRDefault="00570B5F" w:rsidP="00570B5F">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Ακολουθήσατε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προσωπικούς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σας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στόχους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αν όχι</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ποιες δυσκολίες αντιμετωπίσατε;</w:t>
      </w:r>
      <w:r w:rsidRPr="003C4A10">
        <w:rPr>
          <w:rFonts w:ascii="Calibri" w:hAnsi="Calibri" w:cs="Calibri"/>
          <w:sz w:val="28"/>
          <w:szCs w:val="28"/>
          <w:shd w:val="clear" w:color="auto" w:fill="FFFFFF"/>
          <w:lang w:val="el-GR"/>
        </w:rPr>
        <w:t xml:space="preserve">  </w:t>
      </w:r>
    </w:p>
    <w:p w14:paraId="61CD2E6D" w14:textId="77777777" w:rsidR="00570B5F" w:rsidRPr="00D16EB0" w:rsidRDefault="00570B5F" w:rsidP="00570B5F">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Προσπαθήσατε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ξεπεράσετε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αυτές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τις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δυσκολίες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με ποιον τρόπο;</w:t>
      </w:r>
      <w:r w:rsidRPr="003C4A10">
        <w:rPr>
          <w:rFonts w:ascii="Calibri" w:hAnsi="Calibri" w:cs="Calibri"/>
          <w:sz w:val="28"/>
          <w:szCs w:val="28"/>
          <w:shd w:val="clear" w:color="auto" w:fill="FFFFFF"/>
          <w:lang w:val="el-GR"/>
        </w:rPr>
        <w:t xml:space="preserve"> </w:t>
      </w:r>
      <w:r w:rsidRPr="00D16EB0">
        <w:rPr>
          <w:rFonts w:ascii="Calibri" w:hAnsi="Calibri" w:cs="Calibri"/>
          <w:sz w:val="28"/>
          <w:szCs w:val="28"/>
          <w:shd w:val="clear" w:color="auto" w:fill="FFFFFF"/>
          <w:lang w:val="el-GR"/>
        </w:rPr>
        <w:t>(</w:t>
      </w:r>
      <w:r>
        <w:rPr>
          <w:rFonts w:ascii="Calibri" w:hAnsi="Calibri" w:cs="Calibri"/>
          <w:sz w:val="28"/>
          <w:szCs w:val="28"/>
          <w:shd w:val="clear" w:color="auto" w:fill="FFFFFF"/>
          <w:lang w:val="el-GR"/>
        </w:rPr>
        <w:t>μπορείτε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προσκαλέσετε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μαθητές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ανταλλάξουν σκέψεις και να προτείνουν πιθανές λύσεις σύμφωνα με τις δυσκολίες. Ζητήστε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αλληλοϋποστηριχθούν, προτείνοντας ιδέες</w:t>
      </w:r>
      <w:r w:rsidRPr="00D16EB0">
        <w:rPr>
          <w:rFonts w:ascii="Calibri" w:hAnsi="Calibri" w:cs="Calibri"/>
          <w:sz w:val="28"/>
          <w:szCs w:val="28"/>
          <w:shd w:val="clear" w:color="auto" w:fill="FFFFFF"/>
          <w:lang w:val="el-GR"/>
        </w:rPr>
        <w:t>)</w:t>
      </w:r>
    </w:p>
    <w:p w14:paraId="177AE8A9" w14:textId="77777777" w:rsidR="00570B5F" w:rsidRPr="00D16EB0" w:rsidRDefault="00570B5F" w:rsidP="00570B5F">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Θα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θέλατε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προσθέσετε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νέο</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στη</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λίστα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των</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 xml:space="preserve">προσωπικών σας στόχων ή να κάνετε κάποιες αλλαγές ώστε να </w:t>
      </w:r>
      <w:r w:rsidRPr="00B06E32">
        <w:rPr>
          <w:rFonts w:ascii="Calibri" w:hAnsi="Calibri" w:cs="Calibri"/>
          <w:i/>
          <w:iCs/>
          <w:sz w:val="28"/>
          <w:szCs w:val="28"/>
          <w:shd w:val="clear" w:color="auto" w:fill="FFFFFF"/>
          <w:lang w:val="el-GR"/>
        </w:rPr>
        <w:t>γίνουν</w:t>
      </w:r>
      <w:r>
        <w:rPr>
          <w:rFonts w:ascii="Calibri" w:hAnsi="Calibri" w:cs="Calibri"/>
          <w:i/>
          <w:iCs/>
          <w:sz w:val="28"/>
          <w:szCs w:val="28"/>
          <w:shd w:val="clear" w:color="auto" w:fill="FFFFFF"/>
          <w:lang w:val="el-GR"/>
        </w:rPr>
        <w:t xml:space="preserve"> πιο εφικτοί;</w:t>
      </w:r>
      <w:r w:rsidRPr="00D16EB0">
        <w:rPr>
          <w:rFonts w:ascii="Calibri" w:hAnsi="Calibri" w:cs="Calibri"/>
          <w:i/>
          <w:iCs/>
          <w:sz w:val="28"/>
          <w:szCs w:val="28"/>
          <w:shd w:val="clear" w:color="auto" w:fill="FFFFFF"/>
          <w:lang w:val="el-GR"/>
        </w:rPr>
        <w:t xml:space="preserve"> </w:t>
      </w:r>
    </w:p>
    <w:p w14:paraId="613C65CC" w14:textId="77777777" w:rsidR="00570B5F" w:rsidRPr="00D16EB0" w:rsidRDefault="00570B5F" w:rsidP="00570B5F">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Πως θα θέλατε να συνεχίσετε;</w:t>
      </w:r>
      <w:r w:rsidRPr="00D16EB0">
        <w:rPr>
          <w:rFonts w:ascii="Calibri" w:hAnsi="Calibri" w:cs="Calibri"/>
          <w:i/>
          <w:iCs/>
          <w:sz w:val="28"/>
          <w:szCs w:val="28"/>
          <w:shd w:val="clear" w:color="auto" w:fill="FFFFFF"/>
          <w:lang w:val="el-GR"/>
        </w:rPr>
        <w:t xml:space="preserve"> </w:t>
      </w:r>
    </w:p>
    <w:p w14:paraId="651A2B1C" w14:textId="77777777" w:rsidR="00570B5F" w:rsidRPr="00D406B9" w:rsidRDefault="00570B5F" w:rsidP="00570B5F">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Τέλος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προετοιμάστε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έδαφος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για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διερεύνηση</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επόμενου</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θέματος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ενθαρρύνετε τους μαθητές σας να δουν πως το νέο θέμα συμπληρώνει το προηγούμενο. </w:t>
      </w:r>
    </w:p>
    <w:p w14:paraId="57632F45" w14:textId="77777777" w:rsidR="00CA6BFD" w:rsidRPr="00570B5F" w:rsidRDefault="00CA6BFD" w:rsidP="002D7F3A">
      <w:pPr>
        <w:rPr>
          <w:rFonts w:ascii="Calibri" w:hAnsi="Calibri" w:cs="Calibri"/>
          <w:color w:val="00B050"/>
          <w:sz w:val="28"/>
          <w:szCs w:val="28"/>
          <w:shd w:val="clear" w:color="auto" w:fill="FFFFFF"/>
          <w:lang w:val="el-GR"/>
        </w:rPr>
      </w:pPr>
    </w:p>
    <w:p w14:paraId="312C6B25" w14:textId="77777777" w:rsidR="00CA6BFD" w:rsidRPr="00570B5F" w:rsidRDefault="00CA6BFD" w:rsidP="002D7F3A">
      <w:pPr>
        <w:rPr>
          <w:rFonts w:ascii="Calibri" w:hAnsi="Calibri" w:cs="Calibri"/>
          <w:color w:val="00B050"/>
          <w:sz w:val="28"/>
          <w:szCs w:val="28"/>
          <w:shd w:val="clear" w:color="auto" w:fill="FFFFFF"/>
          <w:lang w:val="el-GR"/>
        </w:rPr>
      </w:pPr>
    </w:p>
    <w:p w14:paraId="59CF4193" w14:textId="61FB0E0A" w:rsidR="00337EE8" w:rsidRPr="00B06E32" w:rsidRDefault="00CA6BFD" w:rsidP="00266CAA">
      <w:pPr>
        <w:tabs>
          <w:tab w:val="center" w:pos="5091"/>
        </w:tabs>
        <w:jc w:val="center"/>
        <w:rPr>
          <w:rFonts w:ascii="Calibri" w:hAnsi="Calibri" w:cs="Calibri"/>
          <w:b/>
          <w:color w:val="00B050"/>
          <w:sz w:val="32"/>
          <w:szCs w:val="32"/>
          <w:shd w:val="clear" w:color="auto" w:fill="FFFFFF"/>
          <w:lang w:val="el-GR"/>
        </w:rPr>
      </w:pPr>
      <w:r w:rsidRPr="00B06E32">
        <w:rPr>
          <w:rFonts w:ascii="Calibri" w:hAnsi="Calibri" w:cs="Calibri"/>
          <w:b/>
          <w:color w:val="00B050"/>
          <w:sz w:val="32"/>
          <w:szCs w:val="32"/>
          <w:shd w:val="clear" w:color="auto" w:fill="FFFFFF"/>
          <w:lang w:val="el-GR"/>
        </w:rPr>
        <w:lastRenderedPageBreak/>
        <w:t>7</w:t>
      </w:r>
      <w:r w:rsidR="00495838" w:rsidRPr="00B06E32">
        <w:rPr>
          <w:rFonts w:ascii="Calibri" w:hAnsi="Calibri" w:cs="Calibri"/>
          <w:b/>
          <w:color w:val="00B050"/>
          <w:sz w:val="32"/>
          <w:szCs w:val="32"/>
          <w:shd w:val="clear" w:color="auto" w:fill="FFFFFF"/>
          <w:lang w:val="el-GR"/>
        </w:rPr>
        <w:t>.</w:t>
      </w:r>
      <w:r w:rsidRPr="00B06E32">
        <w:rPr>
          <w:rFonts w:ascii="Calibri" w:hAnsi="Calibri" w:cs="Calibri"/>
          <w:b/>
          <w:color w:val="00B050"/>
          <w:sz w:val="32"/>
          <w:szCs w:val="32"/>
          <w:shd w:val="clear" w:color="auto" w:fill="FFFFFF"/>
          <w:lang w:val="el-GR"/>
        </w:rPr>
        <w:t xml:space="preserve"> </w:t>
      </w:r>
      <w:r w:rsidR="00E75D8C">
        <w:rPr>
          <w:rFonts w:ascii="Calibri" w:hAnsi="Calibri" w:cs="Calibri"/>
          <w:b/>
          <w:color w:val="00B050"/>
          <w:sz w:val="32"/>
          <w:szCs w:val="32"/>
          <w:shd w:val="clear" w:color="auto" w:fill="FFFFFF"/>
          <w:lang w:val="el-GR"/>
        </w:rPr>
        <w:t>Κατάλληλη</w:t>
      </w:r>
      <w:r w:rsidR="00E75D8C" w:rsidRPr="00B06E32">
        <w:rPr>
          <w:rFonts w:ascii="Calibri" w:hAnsi="Calibri" w:cs="Calibri"/>
          <w:b/>
          <w:color w:val="00B050"/>
          <w:sz w:val="32"/>
          <w:szCs w:val="32"/>
          <w:shd w:val="clear" w:color="auto" w:fill="FFFFFF"/>
          <w:lang w:val="el-GR"/>
        </w:rPr>
        <w:t xml:space="preserve"> </w:t>
      </w:r>
      <w:r w:rsidR="00E75D8C">
        <w:rPr>
          <w:rFonts w:ascii="Calibri" w:hAnsi="Calibri" w:cs="Calibri"/>
          <w:b/>
          <w:color w:val="00B050"/>
          <w:sz w:val="32"/>
          <w:szCs w:val="32"/>
          <w:shd w:val="clear" w:color="auto" w:fill="FFFFFF"/>
          <w:lang w:val="el-GR"/>
        </w:rPr>
        <w:t>διαχείριση</w:t>
      </w:r>
      <w:r w:rsidR="00E75D8C" w:rsidRPr="00B06E32">
        <w:rPr>
          <w:rFonts w:ascii="Calibri" w:hAnsi="Calibri" w:cs="Calibri"/>
          <w:b/>
          <w:color w:val="00B050"/>
          <w:sz w:val="32"/>
          <w:szCs w:val="32"/>
          <w:shd w:val="clear" w:color="auto" w:fill="FFFFFF"/>
          <w:lang w:val="el-GR"/>
        </w:rPr>
        <w:t xml:space="preserve"> </w:t>
      </w:r>
      <w:r w:rsidR="00E75D8C">
        <w:rPr>
          <w:rFonts w:ascii="Calibri" w:hAnsi="Calibri" w:cs="Calibri"/>
          <w:b/>
          <w:color w:val="00B050"/>
          <w:sz w:val="32"/>
          <w:szCs w:val="32"/>
          <w:shd w:val="clear" w:color="auto" w:fill="FFFFFF"/>
          <w:lang w:val="el-GR"/>
        </w:rPr>
        <w:t>μη</w:t>
      </w:r>
      <w:r w:rsidR="00E75D8C" w:rsidRPr="00B06E32">
        <w:rPr>
          <w:rFonts w:ascii="Calibri" w:hAnsi="Calibri" w:cs="Calibri"/>
          <w:b/>
          <w:color w:val="00B050"/>
          <w:sz w:val="32"/>
          <w:szCs w:val="32"/>
          <w:shd w:val="clear" w:color="auto" w:fill="FFFFFF"/>
          <w:lang w:val="el-GR"/>
        </w:rPr>
        <w:t xml:space="preserve"> </w:t>
      </w:r>
      <w:r w:rsidR="00E75D8C">
        <w:rPr>
          <w:rFonts w:ascii="Calibri" w:hAnsi="Calibri" w:cs="Calibri"/>
          <w:b/>
          <w:color w:val="00B050"/>
          <w:sz w:val="32"/>
          <w:szCs w:val="32"/>
          <w:shd w:val="clear" w:color="auto" w:fill="FFFFFF"/>
          <w:lang w:val="el-GR"/>
        </w:rPr>
        <w:t>ανακυκλώσιμων</w:t>
      </w:r>
      <w:r w:rsidR="00E75D8C" w:rsidRPr="00B06E32">
        <w:rPr>
          <w:rFonts w:ascii="Calibri" w:hAnsi="Calibri" w:cs="Calibri"/>
          <w:b/>
          <w:color w:val="00B050"/>
          <w:sz w:val="32"/>
          <w:szCs w:val="32"/>
          <w:shd w:val="clear" w:color="auto" w:fill="FFFFFF"/>
          <w:lang w:val="el-GR"/>
        </w:rPr>
        <w:t xml:space="preserve"> </w:t>
      </w:r>
      <w:r w:rsidR="00E75D8C">
        <w:rPr>
          <w:rFonts w:ascii="Calibri" w:hAnsi="Calibri" w:cs="Calibri"/>
          <w:b/>
          <w:color w:val="00B050"/>
          <w:sz w:val="32"/>
          <w:szCs w:val="32"/>
          <w:shd w:val="clear" w:color="auto" w:fill="FFFFFF"/>
          <w:lang w:val="el-GR"/>
        </w:rPr>
        <w:t>υλικών</w:t>
      </w:r>
    </w:p>
    <w:p w14:paraId="689A2A8E" w14:textId="77777777" w:rsidR="008E6064" w:rsidRPr="00F24BC0" w:rsidRDefault="008E6064" w:rsidP="00266CAA">
      <w:pPr>
        <w:jc w:val="both"/>
        <w:rPr>
          <w:rFonts w:ascii="Calibri" w:hAnsi="Calibri" w:cs="Calibri"/>
          <w:color w:val="00B050"/>
          <w:sz w:val="28"/>
          <w:szCs w:val="28"/>
          <w:lang w:val="el-GR"/>
        </w:rPr>
      </w:pPr>
      <w:r>
        <w:rPr>
          <w:rFonts w:ascii="Calibri" w:hAnsi="Calibri" w:cs="Calibri"/>
          <w:color w:val="00B050"/>
          <w:sz w:val="28"/>
          <w:szCs w:val="28"/>
          <w:lang w:val="en-US"/>
        </w:rPr>
        <w:sym w:font="Symbol" w:char="F0B7"/>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Βήμα</w:t>
      </w:r>
      <w:r w:rsidRPr="000D1FEF">
        <w:rPr>
          <w:rFonts w:ascii="Calibri" w:hAnsi="Calibri" w:cs="Calibri"/>
          <w:color w:val="00B050"/>
          <w:sz w:val="28"/>
          <w:szCs w:val="28"/>
          <w:lang w:val="el-GR"/>
        </w:rPr>
        <w:t xml:space="preserve"> 1: </w:t>
      </w:r>
      <w:r>
        <w:rPr>
          <w:rFonts w:ascii="Calibri" w:hAnsi="Calibri" w:cs="Calibri"/>
          <w:color w:val="00B050"/>
          <w:sz w:val="28"/>
          <w:szCs w:val="28"/>
          <w:lang w:val="el-GR"/>
        </w:rPr>
        <w:t>Παρακολουθήστε</w:t>
      </w:r>
      <w:r w:rsidRPr="000D1FEF">
        <w:rPr>
          <w:rFonts w:ascii="Calibri" w:hAnsi="Calibri" w:cs="Calibri"/>
          <w:color w:val="00B050"/>
          <w:sz w:val="28"/>
          <w:szCs w:val="28"/>
          <w:lang w:val="el-GR"/>
        </w:rPr>
        <w:t xml:space="preserve"> </w:t>
      </w:r>
      <w:r>
        <w:rPr>
          <w:rFonts w:ascii="Calibri" w:hAnsi="Calibri" w:cs="Calibri"/>
          <w:color w:val="00B050"/>
          <w:sz w:val="28"/>
          <w:szCs w:val="28"/>
          <w:lang w:val="el-GR"/>
        </w:rPr>
        <w:t>το βίντεο μαζί  με τους μαθητές και στη συνέχεια προσκαλέστε τους σε μία σύντομη συζήτηση.</w:t>
      </w:r>
    </w:p>
    <w:p w14:paraId="7D5F873D" w14:textId="77777777" w:rsidR="008E6064" w:rsidRPr="00F24BC0" w:rsidRDefault="008E6064" w:rsidP="00266CAA">
      <w:pPr>
        <w:rPr>
          <w:rFonts w:ascii="Calibri" w:hAnsi="Calibri" w:cs="Calibri"/>
          <w:color w:val="00B050"/>
          <w:sz w:val="28"/>
          <w:szCs w:val="28"/>
          <w:lang w:val="el-GR"/>
        </w:rPr>
      </w:pPr>
      <w:r>
        <w:rPr>
          <w:rFonts w:ascii="Calibri" w:hAnsi="Calibri" w:cs="Calibri"/>
          <w:color w:val="00B050"/>
          <w:sz w:val="28"/>
          <w:szCs w:val="28"/>
          <w:lang w:val="el-GR"/>
        </w:rPr>
        <w:t>Ερωτήσεις</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για</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εκμαίευση</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σκέψεων</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και</w:t>
      </w:r>
      <w:r w:rsidRPr="00F24BC0">
        <w:rPr>
          <w:rFonts w:ascii="Calibri" w:hAnsi="Calibri" w:cs="Calibri"/>
          <w:color w:val="00B050"/>
          <w:sz w:val="28"/>
          <w:szCs w:val="28"/>
          <w:lang w:val="el-GR"/>
        </w:rPr>
        <w:t xml:space="preserve"> </w:t>
      </w:r>
      <w:r>
        <w:rPr>
          <w:rFonts w:ascii="Calibri" w:hAnsi="Calibri" w:cs="Calibri"/>
          <w:color w:val="00B050"/>
          <w:sz w:val="28"/>
          <w:szCs w:val="28"/>
          <w:lang w:val="el-GR"/>
        </w:rPr>
        <w:t>ενθάρρυνση διαλόγου</w:t>
      </w:r>
    </w:p>
    <w:p w14:paraId="54D42073" w14:textId="77777777" w:rsidR="008E6064" w:rsidRPr="00F24BC0" w:rsidRDefault="008E6064" w:rsidP="00266CAA">
      <w:pPr>
        <w:pStyle w:val="ListParagraph"/>
        <w:numPr>
          <w:ilvl w:val="0"/>
          <w:numId w:val="33"/>
        </w:numPr>
        <w:jc w:val="both"/>
        <w:rPr>
          <w:rFonts w:ascii="Calibri" w:hAnsi="Calibri" w:cs="Calibri"/>
          <w:i/>
          <w:iCs/>
          <w:color w:val="00B050"/>
          <w:sz w:val="28"/>
          <w:szCs w:val="28"/>
          <w:lang w:val="el-GR"/>
        </w:rPr>
      </w:pPr>
      <w:r>
        <w:rPr>
          <w:i/>
          <w:iCs/>
          <w:lang w:val="el-GR"/>
        </w:rPr>
        <w:t>«Τι έχετε σκεφτεί σχετικά με...;»</w:t>
      </w:r>
    </w:p>
    <w:p w14:paraId="68EDCE31" w14:textId="77777777" w:rsidR="008E6064" w:rsidRPr="00F24BC0" w:rsidRDefault="008E6064" w:rsidP="00266CAA">
      <w:pPr>
        <w:pStyle w:val="ListParagraph"/>
        <w:numPr>
          <w:ilvl w:val="0"/>
          <w:numId w:val="33"/>
        </w:numPr>
        <w:jc w:val="both"/>
        <w:rPr>
          <w:i/>
          <w:iCs/>
          <w:lang w:val="el-GR"/>
        </w:rPr>
      </w:pPr>
      <w:r>
        <w:rPr>
          <w:i/>
          <w:iCs/>
          <w:lang w:val="el-GR"/>
        </w:rPr>
        <w:t>«Ποιες είναι οι κύριες συνέπειες;»</w:t>
      </w:r>
      <w:r w:rsidRPr="00F24BC0">
        <w:rPr>
          <w:i/>
          <w:iCs/>
          <w:lang w:val="el-GR"/>
        </w:rPr>
        <w:t xml:space="preserve"> </w:t>
      </w:r>
    </w:p>
    <w:p w14:paraId="060C15A8" w14:textId="77777777" w:rsidR="008E6064" w:rsidRPr="00F24BC0" w:rsidRDefault="008E6064" w:rsidP="00266CAA">
      <w:pPr>
        <w:pStyle w:val="ListParagraph"/>
        <w:numPr>
          <w:ilvl w:val="0"/>
          <w:numId w:val="33"/>
        </w:numPr>
        <w:jc w:val="both"/>
        <w:rPr>
          <w:i/>
          <w:iCs/>
          <w:lang w:val="el-GR"/>
        </w:rPr>
      </w:pPr>
      <w:r>
        <w:rPr>
          <w:i/>
          <w:iCs/>
          <w:lang w:val="el-GR"/>
        </w:rPr>
        <w:t>«Ποιες συνέπειες μας επηρεάζουν στο παρόν;»</w:t>
      </w:r>
      <w:r w:rsidRPr="00F24BC0">
        <w:rPr>
          <w:i/>
          <w:iCs/>
          <w:lang w:val="el-GR"/>
        </w:rPr>
        <w:t xml:space="preserve"> </w:t>
      </w:r>
    </w:p>
    <w:p w14:paraId="18A77812" w14:textId="77777777" w:rsidR="008E6064" w:rsidRPr="00F24BC0" w:rsidRDefault="008E6064" w:rsidP="00266CAA">
      <w:pPr>
        <w:pStyle w:val="ListParagraph"/>
        <w:numPr>
          <w:ilvl w:val="0"/>
          <w:numId w:val="33"/>
        </w:numPr>
        <w:jc w:val="both"/>
        <w:rPr>
          <w:rFonts w:ascii="Calibri" w:hAnsi="Calibri" w:cs="Calibri"/>
          <w:i/>
          <w:iCs/>
          <w:color w:val="00B050"/>
          <w:sz w:val="28"/>
          <w:szCs w:val="28"/>
          <w:lang w:val="el-GR"/>
        </w:rPr>
      </w:pPr>
      <w:r>
        <w:rPr>
          <w:i/>
          <w:iCs/>
          <w:lang w:val="el-GR"/>
        </w:rPr>
        <w:t>«Ποια είναι η πρόγνωση για το μέλλον;»</w:t>
      </w:r>
    </w:p>
    <w:p w14:paraId="6BB5FA31" w14:textId="77777777" w:rsidR="008E6064" w:rsidRPr="00F24BC0" w:rsidRDefault="008E6064" w:rsidP="00266CAA">
      <w:pPr>
        <w:pStyle w:val="ListParagraph"/>
        <w:numPr>
          <w:ilvl w:val="0"/>
          <w:numId w:val="33"/>
        </w:numPr>
        <w:jc w:val="both"/>
        <w:rPr>
          <w:rFonts w:ascii="Calibri" w:hAnsi="Calibri" w:cs="Calibri"/>
          <w:i/>
          <w:iCs/>
          <w:color w:val="00B050"/>
          <w:sz w:val="28"/>
          <w:szCs w:val="28"/>
          <w:lang w:val="el-GR"/>
        </w:rPr>
      </w:pPr>
      <w:r>
        <w:rPr>
          <w:i/>
          <w:iCs/>
          <w:lang w:val="el-GR"/>
        </w:rPr>
        <w:t>«Ποιες διαφορετικές οπτικές του θέματος παρουσιάζονται στο βίντεο;»</w:t>
      </w:r>
    </w:p>
    <w:p w14:paraId="3F4C17B9" w14:textId="77777777" w:rsidR="008E6064" w:rsidRPr="00F24BC0" w:rsidRDefault="008E6064" w:rsidP="00266CAA">
      <w:pPr>
        <w:pStyle w:val="ListParagraph"/>
        <w:numPr>
          <w:ilvl w:val="0"/>
          <w:numId w:val="33"/>
        </w:numPr>
        <w:jc w:val="both"/>
        <w:rPr>
          <w:i/>
          <w:iCs/>
          <w:lang w:val="el-GR"/>
        </w:rPr>
      </w:pPr>
      <w:r>
        <w:rPr>
          <w:i/>
          <w:iCs/>
          <w:lang w:val="el-GR"/>
        </w:rPr>
        <w:t>«Τι γνωρίζετε και τι σκέψεις έχετε για το θέμα;»</w:t>
      </w:r>
    </w:p>
    <w:p w14:paraId="6536D9AA" w14:textId="77777777" w:rsidR="008E6064" w:rsidRPr="00F24BC0" w:rsidRDefault="008E6064" w:rsidP="00266CAA">
      <w:pPr>
        <w:pStyle w:val="ListParagraph"/>
        <w:numPr>
          <w:ilvl w:val="0"/>
          <w:numId w:val="33"/>
        </w:numPr>
        <w:jc w:val="both"/>
        <w:rPr>
          <w:i/>
          <w:iCs/>
          <w:lang w:val="el-GR"/>
        </w:rPr>
      </w:pPr>
      <w:r>
        <w:rPr>
          <w:i/>
          <w:iCs/>
          <w:lang w:val="el-GR"/>
        </w:rPr>
        <w:t>«Είναι κάτι το οποίο γνωρίζετε ή κάτι που δεν γνωρίζετε, αλλά θα θέλατε να μάθετε περισσότερα;»</w:t>
      </w:r>
    </w:p>
    <w:p w14:paraId="04493736" w14:textId="77777777" w:rsidR="008E6064" w:rsidRPr="00F24BC0" w:rsidRDefault="008E6064" w:rsidP="00266CAA">
      <w:pPr>
        <w:pStyle w:val="ListParagraph"/>
        <w:numPr>
          <w:ilvl w:val="0"/>
          <w:numId w:val="33"/>
        </w:numPr>
        <w:jc w:val="both"/>
        <w:rPr>
          <w:rFonts w:ascii="Calibri" w:hAnsi="Calibri" w:cs="Calibri"/>
          <w:i/>
          <w:iCs/>
          <w:color w:val="00B050"/>
          <w:sz w:val="28"/>
          <w:szCs w:val="28"/>
          <w:lang w:val="el-GR"/>
        </w:rPr>
      </w:pPr>
      <w:r>
        <w:rPr>
          <w:i/>
          <w:iCs/>
          <w:lang w:val="el-GR"/>
        </w:rPr>
        <w:t xml:space="preserve">Ρωτήστε και διερευνήστε πως νιώθουν οι μαθητές για αυτό το θέμα </w:t>
      </w:r>
      <w:r w:rsidRPr="00F24BC0">
        <w:rPr>
          <w:i/>
          <w:iCs/>
          <w:lang w:val="el-GR"/>
        </w:rPr>
        <w:t>(</w:t>
      </w:r>
      <w:r>
        <w:rPr>
          <w:i/>
          <w:iCs/>
          <w:lang w:val="el-GR"/>
        </w:rPr>
        <w:t>αισιόδοξοι ή απαισιόδοξοι)</w:t>
      </w:r>
    </w:p>
    <w:p w14:paraId="07D7CE0A" w14:textId="77777777" w:rsidR="008E6064" w:rsidRPr="00F24BC0" w:rsidRDefault="008E6064" w:rsidP="00266CAA">
      <w:pPr>
        <w:jc w:val="both"/>
        <w:rPr>
          <w:rFonts w:ascii="Calibri" w:hAnsi="Calibri" w:cs="Calibri"/>
          <w:i/>
          <w:iCs/>
          <w:color w:val="00B050"/>
          <w:sz w:val="28"/>
          <w:szCs w:val="28"/>
          <w:lang w:val="el-GR"/>
        </w:rPr>
      </w:pPr>
      <w:r>
        <w:rPr>
          <w:rFonts w:ascii="Calibri" w:hAnsi="Calibri" w:cs="Calibri"/>
          <w:i/>
          <w:iCs/>
          <w:color w:val="00B050"/>
          <w:sz w:val="28"/>
          <w:szCs w:val="28"/>
          <w:lang w:val="el-GR"/>
        </w:rPr>
        <w:t>Διατηρήστε</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διάλογο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σύντομο,</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κυρίως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ως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μία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εισαγωγή</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στο θέμα. Συνοψίστε τα κύρια συμπεράσματα της συζήτησης. Οι</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μαθητές</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θα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έχουν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την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ευκαιρία να</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συζητήσουν</w:t>
      </w:r>
      <w:r w:rsidRPr="00F24BC0">
        <w:rPr>
          <w:rFonts w:ascii="Calibri" w:hAnsi="Calibri" w:cs="Calibri"/>
          <w:i/>
          <w:iCs/>
          <w:color w:val="00B050"/>
          <w:sz w:val="28"/>
          <w:szCs w:val="28"/>
          <w:lang w:val="el-GR"/>
        </w:rPr>
        <w:t xml:space="preserve"> </w:t>
      </w:r>
      <w:r>
        <w:rPr>
          <w:rFonts w:ascii="Calibri" w:hAnsi="Calibri" w:cs="Calibri"/>
          <w:i/>
          <w:iCs/>
          <w:color w:val="00B050"/>
          <w:sz w:val="28"/>
          <w:szCs w:val="28"/>
          <w:lang w:val="el-GR"/>
        </w:rPr>
        <w:t>περαιτέρω και μετά τη δραστηριότητα.</w:t>
      </w:r>
      <w:r w:rsidRPr="00F24BC0">
        <w:rPr>
          <w:rFonts w:ascii="Calibri" w:hAnsi="Calibri" w:cs="Calibri"/>
          <w:i/>
          <w:iCs/>
          <w:color w:val="00B050"/>
          <w:sz w:val="28"/>
          <w:szCs w:val="28"/>
          <w:lang w:val="el-GR"/>
        </w:rPr>
        <w:t xml:space="preserve"> </w:t>
      </w:r>
    </w:p>
    <w:p w14:paraId="7D080AAE" w14:textId="77777777" w:rsidR="008E6064" w:rsidRPr="00CF0FEE" w:rsidRDefault="008E6064" w:rsidP="00266CAA">
      <w:pPr>
        <w:pStyle w:val="ListParagraph"/>
        <w:rPr>
          <w:rFonts w:ascii="Calibri" w:hAnsi="Calibri" w:cs="Calibri"/>
          <w:color w:val="00B050"/>
          <w:sz w:val="28"/>
          <w:szCs w:val="28"/>
          <w:lang w:val="el-GR"/>
        </w:rPr>
      </w:pPr>
    </w:p>
    <w:p w14:paraId="388EA621" w14:textId="01D03AEF" w:rsidR="008E6064" w:rsidRPr="00CF0FEE" w:rsidRDefault="008E6064" w:rsidP="008E6064">
      <w:pPr>
        <w:rPr>
          <w:rFonts w:ascii="Calibri" w:hAnsi="Calibri" w:cs="Calibri"/>
          <w:b/>
          <w:color w:val="00B050"/>
          <w:sz w:val="32"/>
          <w:szCs w:val="32"/>
          <w:shd w:val="clear" w:color="auto" w:fill="FFFFFF"/>
          <w:lang w:val="el-GR"/>
        </w:rPr>
      </w:pPr>
      <w:r w:rsidRPr="00CF0FEE">
        <w:rPr>
          <w:b/>
          <w:bCs/>
          <w:color w:val="00B050"/>
          <w:lang w:val="en-US"/>
        </w:rPr>
        <w:sym w:font="Symbol" w:char="F0B7"/>
      </w:r>
      <w:r w:rsidRPr="00CF0FEE">
        <w:rPr>
          <w:rFonts w:ascii="Calibri" w:hAnsi="Calibri" w:cs="Calibri"/>
          <w:b/>
          <w:bCs/>
          <w:color w:val="00B050"/>
          <w:sz w:val="28"/>
          <w:szCs w:val="28"/>
          <w:lang w:val="el-GR"/>
        </w:rPr>
        <w:t xml:space="preserve"> </w:t>
      </w:r>
      <w:r w:rsidRPr="00CF0FEE">
        <w:rPr>
          <w:rFonts w:ascii="Calibri" w:hAnsi="Calibri" w:cs="Calibri"/>
          <w:b/>
          <w:bCs/>
          <w:color w:val="00B050"/>
          <w:sz w:val="28"/>
          <w:szCs w:val="28"/>
          <w:shd w:val="clear" w:color="auto" w:fill="FFFFFF"/>
          <w:lang w:val="el-GR"/>
        </w:rPr>
        <w:t>Βήμα 2:</w:t>
      </w:r>
      <w:r w:rsidRPr="00CF0FEE">
        <w:rPr>
          <w:rFonts w:ascii="Calibri" w:hAnsi="Calibri" w:cs="Calibri"/>
          <w:color w:val="00B050"/>
          <w:sz w:val="28"/>
          <w:szCs w:val="28"/>
          <w:shd w:val="clear" w:color="auto" w:fill="FFFFFF"/>
          <w:lang w:val="el-GR"/>
        </w:rPr>
        <w:t xml:space="preserve"> Δραστηριότητα και εποικοδομητικός διάλογος</w:t>
      </w:r>
      <w:r>
        <w:rPr>
          <w:rFonts w:ascii="Calibri" w:hAnsi="Calibri" w:cs="Calibri"/>
          <w:color w:val="00B050"/>
          <w:sz w:val="28"/>
          <w:szCs w:val="28"/>
          <w:shd w:val="clear" w:color="auto" w:fill="FFFFFF"/>
          <w:lang w:val="el-GR"/>
        </w:rPr>
        <w:t xml:space="preserve"> </w:t>
      </w:r>
    </w:p>
    <w:tbl>
      <w:tblPr>
        <w:tblStyle w:val="TabelaSimples11"/>
        <w:tblW w:w="0" w:type="auto"/>
        <w:tblLook w:val="04A0" w:firstRow="1" w:lastRow="0" w:firstColumn="1" w:lastColumn="0" w:noHBand="0" w:noVBand="1"/>
      </w:tblPr>
      <w:tblGrid>
        <w:gridCol w:w="2547"/>
        <w:gridCol w:w="7625"/>
      </w:tblGrid>
      <w:tr w:rsidR="000C5E0F" w:rsidRPr="00F82B4E" w14:paraId="60AF2005" w14:textId="77777777" w:rsidTr="008E6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036F674F" w14:textId="501D0008" w:rsidR="000C5E0F" w:rsidRPr="008E6064" w:rsidRDefault="008E6064" w:rsidP="00286179">
            <w:pPr>
              <w:rPr>
                <w:rFonts w:ascii="Calibri" w:hAnsi="Calibri" w:cs="Calibri"/>
                <w:color w:val="00B050"/>
                <w:sz w:val="28"/>
                <w:szCs w:val="28"/>
                <w:lang w:val="el-GR"/>
              </w:rPr>
            </w:pPr>
            <w:r>
              <w:rPr>
                <w:rFonts w:ascii="Calibri" w:hAnsi="Calibri" w:cs="Calibri"/>
                <w:sz w:val="28"/>
                <w:szCs w:val="28"/>
                <w:lang w:val="el-GR"/>
              </w:rPr>
              <w:t>Κύριος στόχος</w:t>
            </w:r>
          </w:p>
        </w:tc>
        <w:tc>
          <w:tcPr>
            <w:tcW w:w="7625" w:type="dxa"/>
          </w:tcPr>
          <w:p w14:paraId="6437FEE0" w14:textId="77777777" w:rsidR="00E75D8C" w:rsidRPr="00916688" w:rsidRDefault="00E75D8C" w:rsidP="008E6064">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8"/>
                <w:szCs w:val="28"/>
                <w:lang w:val="el-GR"/>
              </w:rPr>
            </w:pPr>
            <w:r>
              <w:rPr>
                <w:rFonts w:ascii="Calibri" w:hAnsi="Calibri" w:cs="Calibri"/>
                <w:b w:val="0"/>
                <w:color w:val="000000" w:themeColor="text1"/>
                <w:sz w:val="28"/>
                <w:szCs w:val="28"/>
                <w:lang w:val="el-GR"/>
              </w:rPr>
              <w:t>Εκπαίδευση</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σχετικά</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με</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τα</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ανακυκλώσιμα</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και</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μη</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ανακυκλώσιμα</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υλικά</w:t>
            </w:r>
            <w:r w:rsidRPr="00E75D8C">
              <w:rPr>
                <w:rFonts w:ascii="Calibri" w:hAnsi="Calibri" w:cs="Calibri"/>
                <w:b w:val="0"/>
                <w:color w:val="000000" w:themeColor="text1"/>
                <w:sz w:val="28"/>
                <w:szCs w:val="28"/>
                <w:lang w:val="el-GR"/>
              </w:rPr>
              <w:t xml:space="preserve"> και ποια ε</w:t>
            </w:r>
            <w:r>
              <w:rPr>
                <w:rFonts w:ascii="Calibri" w:hAnsi="Calibri" w:cs="Calibri"/>
                <w:b w:val="0"/>
                <w:color w:val="000000" w:themeColor="text1"/>
                <w:sz w:val="28"/>
                <w:szCs w:val="28"/>
                <w:lang w:val="el-GR"/>
              </w:rPr>
              <w:t>ίναι</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η</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κατάλληλη</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διαχείρισή</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τους</w:t>
            </w:r>
            <w:r w:rsidRPr="00E75D8C">
              <w:rPr>
                <w:rFonts w:ascii="Calibri" w:hAnsi="Calibri" w:cs="Calibri"/>
                <w:b w:val="0"/>
                <w:color w:val="000000" w:themeColor="text1"/>
                <w:sz w:val="28"/>
                <w:szCs w:val="28"/>
                <w:lang w:val="el-GR"/>
              </w:rPr>
              <w:t>.</w:t>
            </w:r>
            <w:r>
              <w:rPr>
                <w:rFonts w:ascii="Calibri" w:hAnsi="Calibri" w:cs="Calibri"/>
                <w:b w:val="0"/>
                <w:color w:val="000000" w:themeColor="text1"/>
                <w:sz w:val="28"/>
                <w:szCs w:val="28"/>
                <w:lang w:val="el-GR"/>
              </w:rPr>
              <w:t xml:space="preserve"> </w:t>
            </w:r>
          </w:p>
          <w:p w14:paraId="63DAEC7B" w14:textId="54D53317" w:rsidR="000C5E0F" w:rsidRPr="00E75D8C" w:rsidRDefault="00E75D8C" w:rsidP="008E6064">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B050"/>
                <w:sz w:val="28"/>
                <w:szCs w:val="28"/>
                <w:lang w:val="el-GR"/>
              </w:rPr>
            </w:pPr>
            <w:r>
              <w:rPr>
                <w:rFonts w:ascii="Calibri" w:hAnsi="Calibri" w:cs="Calibri"/>
                <w:b w:val="0"/>
                <w:color w:val="000000" w:themeColor="text1"/>
                <w:sz w:val="28"/>
                <w:szCs w:val="28"/>
                <w:lang w:val="el-GR"/>
              </w:rPr>
              <w:t>Κινητοποίηση</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των</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μαθητών</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σκεφτούν</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και</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να</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θέσουν</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προσωπικούς</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στόχους</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σχετικά</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με</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την</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κατάλληλη</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διαχείριση</w:t>
            </w:r>
            <w:r w:rsidRPr="00E75D8C">
              <w:rPr>
                <w:rFonts w:ascii="Calibri" w:hAnsi="Calibri" w:cs="Calibri"/>
                <w:b w:val="0"/>
                <w:color w:val="000000" w:themeColor="text1"/>
                <w:sz w:val="28"/>
                <w:szCs w:val="28"/>
                <w:lang w:val="el-GR"/>
              </w:rPr>
              <w:t xml:space="preserve"> </w:t>
            </w:r>
            <w:r>
              <w:rPr>
                <w:rFonts w:ascii="Calibri" w:hAnsi="Calibri" w:cs="Calibri"/>
                <w:b w:val="0"/>
                <w:color w:val="000000" w:themeColor="text1"/>
                <w:sz w:val="28"/>
                <w:szCs w:val="28"/>
                <w:lang w:val="el-GR"/>
              </w:rPr>
              <w:t>των αντικειμένων που χρησιμοποιούν στην καθημερινότητά τους</w:t>
            </w:r>
            <w:r w:rsidR="009C0376" w:rsidRPr="00E75D8C">
              <w:rPr>
                <w:rFonts w:ascii="Calibri" w:hAnsi="Calibri" w:cs="Calibri"/>
                <w:b w:val="0"/>
                <w:color w:val="000000" w:themeColor="text1"/>
                <w:sz w:val="28"/>
                <w:szCs w:val="28"/>
                <w:lang w:val="el-GR"/>
              </w:rPr>
              <w:t>.</w:t>
            </w:r>
            <w:r w:rsidR="00337EE8" w:rsidRPr="00E75D8C">
              <w:rPr>
                <w:rFonts w:ascii="Calibri" w:hAnsi="Calibri" w:cs="Calibri"/>
                <w:b w:val="0"/>
                <w:color w:val="000000" w:themeColor="text1"/>
                <w:sz w:val="28"/>
                <w:szCs w:val="28"/>
                <w:lang w:val="el-GR"/>
              </w:rPr>
              <w:t xml:space="preserve"> </w:t>
            </w:r>
          </w:p>
        </w:tc>
      </w:tr>
      <w:tr w:rsidR="000C5E0F" w:rsidRPr="00F82B4E" w14:paraId="31F9FCA2" w14:textId="77777777" w:rsidTr="008E6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6C4AE4" w14:textId="336BC2C5" w:rsidR="000C5E0F" w:rsidRPr="008E6064" w:rsidRDefault="008E6064" w:rsidP="00286179">
            <w:pPr>
              <w:rPr>
                <w:rFonts w:ascii="Calibri" w:hAnsi="Calibri" w:cs="Calibri"/>
                <w:color w:val="00B050"/>
                <w:sz w:val="28"/>
                <w:szCs w:val="28"/>
                <w:lang w:val="el-GR"/>
              </w:rPr>
            </w:pPr>
            <w:r>
              <w:rPr>
                <w:rFonts w:ascii="Calibri" w:hAnsi="Calibri" w:cs="Calibri"/>
                <w:sz w:val="28"/>
                <w:szCs w:val="28"/>
                <w:lang w:val="el-GR"/>
              </w:rPr>
              <w:t xml:space="preserve">Τίτλος δραστηριότητας </w:t>
            </w:r>
          </w:p>
        </w:tc>
        <w:tc>
          <w:tcPr>
            <w:tcW w:w="7625" w:type="dxa"/>
            <w:shd w:val="clear" w:color="auto" w:fill="auto"/>
          </w:tcPr>
          <w:p w14:paraId="0A81D5F6" w14:textId="73B67025" w:rsidR="000C5E0F" w:rsidRPr="00E75D8C" w:rsidRDefault="00043FD6"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Pr>
                <w:rFonts w:ascii="Calibri" w:hAnsi="Calibri" w:cs="Calibri"/>
                <w:color w:val="000000" w:themeColor="text1"/>
                <w:sz w:val="28"/>
                <w:szCs w:val="28"/>
                <w:lang w:val="el-GR"/>
              </w:rPr>
              <w:t>«</w:t>
            </w:r>
            <w:r w:rsidR="008E6064" w:rsidRPr="008E6064">
              <w:rPr>
                <w:rFonts w:ascii="Calibri" w:hAnsi="Calibri" w:cs="Calibri"/>
                <w:color w:val="000000" w:themeColor="text1"/>
                <w:sz w:val="28"/>
                <w:szCs w:val="28"/>
                <w:lang w:val="el-GR"/>
              </w:rPr>
              <w:t>Ώρα για τέχνη!</w:t>
            </w:r>
            <w:r>
              <w:rPr>
                <w:rFonts w:ascii="Calibri" w:hAnsi="Calibri" w:cs="Calibri"/>
                <w:color w:val="000000" w:themeColor="text1"/>
                <w:sz w:val="28"/>
                <w:szCs w:val="28"/>
                <w:lang w:val="el-GR"/>
              </w:rPr>
              <w:t>»</w:t>
            </w:r>
          </w:p>
        </w:tc>
      </w:tr>
      <w:tr w:rsidR="000C5E0F" w:rsidRPr="00F82B4E" w14:paraId="1F29CD2E" w14:textId="77777777" w:rsidTr="008E6064">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5E5DAA84" w14:textId="2348DF5D" w:rsidR="000C5E0F" w:rsidRPr="008E6064" w:rsidRDefault="008E6064" w:rsidP="00286179">
            <w:pPr>
              <w:rPr>
                <w:rFonts w:ascii="Calibri" w:hAnsi="Calibri" w:cs="Calibri"/>
                <w:sz w:val="28"/>
                <w:szCs w:val="28"/>
                <w:lang w:val="el-GR"/>
              </w:rPr>
            </w:pPr>
            <w:r>
              <w:rPr>
                <w:rFonts w:ascii="Calibri" w:hAnsi="Calibri" w:cs="Calibri"/>
                <w:sz w:val="28"/>
                <w:szCs w:val="28"/>
                <w:lang w:val="el-GR"/>
              </w:rPr>
              <w:t>Προτεινόμενη ηλικιακή ομάδα</w:t>
            </w:r>
          </w:p>
          <w:p w14:paraId="4A6377B9" w14:textId="77777777" w:rsidR="000C5E0F" w:rsidRPr="00F82B4E" w:rsidRDefault="000C5E0F" w:rsidP="00286179">
            <w:pPr>
              <w:rPr>
                <w:rFonts w:ascii="Calibri" w:hAnsi="Calibri" w:cs="Calibri"/>
                <w:color w:val="00B050"/>
                <w:sz w:val="28"/>
                <w:szCs w:val="28"/>
              </w:rPr>
            </w:pPr>
          </w:p>
        </w:tc>
        <w:tc>
          <w:tcPr>
            <w:tcW w:w="7625" w:type="dxa"/>
          </w:tcPr>
          <w:p w14:paraId="64F4D204" w14:textId="76D3E745" w:rsidR="000C5E0F" w:rsidRPr="00F82B4E" w:rsidRDefault="00A6604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F82B4E">
              <w:rPr>
                <w:rFonts w:ascii="Calibri" w:hAnsi="Calibri" w:cs="Calibri"/>
                <w:color w:val="000000" w:themeColor="text1"/>
                <w:sz w:val="28"/>
                <w:szCs w:val="28"/>
              </w:rPr>
              <w:t>10-14</w:t>
            </w:r>
          </w:p>
        </w:tc>
      </w:tr>
      <w:tr w:rsidR="000C5E0F" w:rsidRPr="00F82B4E" w14:paraId="30A36028" w14:textId="77777777" w:rsidTr="008E6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B11C81" w14:textId="66EC7C94" w:rsidR="000C5E0F" w:rsidRPr="008E6064" w:rsidRDefault="008E6064" w:rsidP="00286179">
            <w:pPr>
              <w:rPr>
                <w:rFonts w:ascii="Calibri" w:hAnsi="Calibri" w:cs="Calibri"/>
                <w:b w:val="0"/>
                <w:sz w:val="28"/>
                <w:szCs w:val="28"/>
                <w:lang w:val="el-GR"/>
              </w:rPr>
            </w:pPr>
            <w:r>
              <w:rPr>
                <w:rFonts w:ascii="Calibri" w:hAnsi="Calibri" w:cs="Calibri"/>
                <w:sz w:val="28"/>
                <w:szCs w:val="28"/>
                <w:lang w:val="el-GR"/>
              </w:rPr>
              <w:t xml:space="preserve">Εκτιμώμενος χρόνος που απαιτείται για την </w:t>
            </w:r>
            <w:r>
              <w:rPr>
                <w:rFonts w:ascii="Calibri" w:hAnsi="Calibri" w:cs="Calibri"/>
                <w:sz w:val="28"/>
                <w:szCs w:val="28"/>
                <w:lang w:val="el-GR"/>
              </w:rPr>
              <w:lastRenderedPageBreak/>
              <w:t>ολοκλήρωση της δραστηριότητας</w:t>
            </w:r>
          </w:p>
          <w:p w14:paraId="229F3C95" w14:textId="77777777" w:rsidR="000C5E0F" w:rsidRPr="008E6064" w:rsidRDefault="000C5E0F" w:rsidP="00286179">
            <w:pPr>
              <w:rPr>
                <w:rFonts w:ascii="Calibri" w:hAnsi="Calibri" w:cs="Calibri"/>
                <w:color w:val="00B050"/>
                <w:sz w:val="28"/>
                <w:szCs w:val="28"/>
                <w:lang w:val="el-GR"/>
              </w:rPr>
            </w:pPr>
          </w:p>
        </w:tc>
        <w:tc>
          <w:tcPr>
            <w:tcW w:w="7625" w:type="dxa"/>
          </w:tcPr>
          <w:p w14:paraId="51E3F10D" w14:textId="3723D619" w:rsidR="000C5E0F" w:rsidRPr="00E75D8C" w:rsidRDefault="00A66046" w:rsidP="00E75D8C">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sidRPr="00F82B4E">
              <w:rPr>
                <w:rFonts w:ascii="Calibri" w:hAnsi="Calibri" w:cs="Calibri"/>
                <w:sz w:val="28"/>
                <w:szCs w:val="28"/>
              </w:rPr>
              <w:lastRenderedPageBreak/>
              <w:t>60’</w:t>
            </w:r>
            <w:r w:rsidR="00E75D8C">
              <w:rPr>
                <w:rFonts w:ascii="Calibri" w:hAnsi="Calibri" w:cs="Calibri"/>
                <w:sz w:val="28"/>
                <w:szCs w:val="28"/>
                <w:lang w:val="el-GR"/>
              </w:rPr>
              <w:t>λεπτά</w:t>
            </w:r>
          </w:p>
        </w:tc>
      </w:tr>
      <w:tr w:rsidR="000C5E0F" w:rsidRPr="00F82B4E" w14:paraId="1B420D42" w14:textId="77777777" w:rsidTr="008E6064">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06ACAF9C" w14:textId="7D058B42" w:rsidR="000C5E0F" w:rsidRPr="008E6064" w:rsidRDefault="008E6064" w:rsidP="00286179">
            <w:pPr>
              <w:rPr>
                <w:rFonts w:ascii="Calibri" w:hAnsi="Calibri" w:cs="Calibri"/>
                <w:color w:val="00B050"/>
                <w:sz w:val="28"/>
                <w:szCs w:val="28"/>
                <w:lang w:val="el-GR"/>
              </w:rPr>
            </w:pPr>
            <w:r>
              <w:rPr>
                <w:rFonts w:ascii="Calibri" w:hAnsi="Calibri" w:cs="Calibri"/>
                <w:sz w:val="28"/>
                <w:szCs w:val="28"/>
                <w:lang w:val="el-GR"/>
              </w:rPr>
              <w:t>Προμήθειες</w:t>
            </w:r>
            <w:r w:rsidR="000C5E0F" w:rsidRPr="00F82B4E">
              <w:rPr>
                <w:rFonts w:ascii="Calibri" w:hAnsi="Calibri" w:cs="Calibri"/>
                <w:sz w:val="28"/>
                <w:szCs w:val="28"/>
              </w:rPr>
              <w:t xml:space="preserve"> / </w:t>
            </w:r>
            <w:r>
              <w:rPr>
                <w:rFonts w:ascii="Calibri" w:hAnsi="Calibri" w:cs="Calibri"/>
                <w:sz w:val="28"/>
                <w:szCs w:val="28"/>
                <w:lang w:val="el-GR"/>
              </w:rPr>
              <w:t>υλικά</w:t>
            </w:r>
          </w:p>
        </w:tc>
        <w:tc>
          <w:tcPr>
            <w:tcW w:w="7625" w:type="dxa"/>
          </w:tcPr>
          <w:p w14:paraId="29D99551" w14:textId="11D67FF9" w:rsidR="000C5E0F" w:rsidRPr="00916688" w:rsidRDefault="007305A6" w:rsidP="007305A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Μαρκαδόροι</w:t>
            </w:r>
            <w:r w:rsidR="00AC7DE4" w:rsidRPr="00916688">
              <w:rPr>
                <w:rFonts w:ascii="Calibri" w:hAnsi="Calibri" w:cs="Calibri"/>
                <w:sz w:val="28"/>
                <w:szCs w:val="28"/>
                <w:lang w:val="el-GR"/>
              </w:rPr>
              <w:t xml:space="preserve">, </w:t>
            </w:r>
            <w:r>
              <w:rPr>
                <w:rFonts w:ascii="Calibri" w:hAnsi="Calibri" w:cs="Calibri"/>
                <w:sz w:val="28"/>
                <w:szCs w:val="28"/>
                <w:lang w:val="el-GR"/>
              </w:rPr>
              <w:t>μπογιές</w:t>
            </w:r>
            <w:r w:rsidRPr="00916688">
              <w:rPr>
                <w:rFonts w:ascii="Calibri" w:hAnsi="Calibri" w:cs="Calibri"/>
                <w:sz w:val="28"/>
                <w:szCs w:val="28"/>
                <w:lang w:val="el-GR"/>
              </w:rPr>
              <w:t xml:space="preserve">, </w:t>
            </w:r>
            <w:r>
              <w:rPr>
                <w:rFonts w:ascii="Calibri" w:hAnsi="Calibri" w:cs="Calibri"/>
                <w:sz w:val="28"/>
                <w:szCs w:val="28"/>
                <w:lang w:val="el-GR"/>
              </w:rPr>
              <w:t>πινέλα</w:t>
            </w:r>
            <w:r w:rsidRPr="00916688">
              <w:rPr>
                <w:rFonts w:ascii="Calibri" w:hAnsi="Calibri" w:cs="Calibri"/>
                <w:sz w:val="28"/>
                <w:szCs w:val="28"/>
                <w:lang w:val="el-GR"/>
              </w:rPr>
              <w:t xml:space="preserve"> </w:t>
            </w:r>
            <w:r>
              <w:rPr>
                <w:rFonts w:ascii="Calibri" w:hAnsi="Calibri" w:cs="Calibri"/>
                <w:sz w:val="28"/>
                <w:szCs w:val="28"/>
                <w:lang w:val="el-GR"/>
              </w:rPr>
              <w:t>και</w:t>
            </w:r>
            <w:r w:rsidRPr="00916688">
              <w:rPr>
                <w:rFonts w:ascii="Calibri" w:hAnsi="Calibri" w:cs="Calibri"/>
                <w:sz w:val="28"/>
                <w:szCs w:val="28"/>
                <w:lang w:val="el-GR"/>
              </w:rPr>
              <w:t xml:space="preserve"> </w:t>
            </w:r>
            <w:r>
              <w:rPr>
                <w:rFonts w:ascii="Calibri" w:hAnsi="Calibri" w:cs="Calibri"/>
                <w:sz w:val="28"/>
                <w:szCs w:val="28"/>
                <w:lang w:val="el-GR"/>
              </w:rPr>
              <w:t>άλλα</w:t>
            </w:r>
            <w:r w:rsidRPr="00916688">
              <w:rPr>
                <w:rFonts w:ascii="Calibri" w:hAnsi="Calibri" w:cs="Calibri"/>
                <w:sz w:val="28"/>
                <w:szCs w:val="28"/>
                <w:lang w:val="el-GR"/>
              </w:rPr>
              <w:t xml:space="preserve"> </w:t>
            </w:r>
            <w:r>
              <w:rPr>
                <w:rFonts w:ascii="Calibri" w:hAnsi="Calibri" w:cs="Calibri"/>
                <w:sz w:val="28"/>
                <w:szCs w:val="28"/>
                <w:lang w:val="el-GR"/>
              </w:rPr>
              <w:t>υλικά</w:t>
            </w:r>
            <w:r w:rsidRPr="00916688">
              <w:rPr>
                <w:rFonts w:ascii="Calibri" w:hAnsi="Calibri" w:cs="Calibri"/>
                <w:sz w:val="28"/>
                <w:szCs w:val="28"/>
                <w:lang w:val="el-GR"/>
              </w:rPr>
              <w:t xml:space="preserve"> </w:t>
            </w:r>
            <w:r>
              <w:rPr>
                <w:rFonts w:ascii="Calibri" w:hAnsi="Calibri" w:cs="Calibri"/>
                <w:sz w:val="28"/>
                <w:szCs w:val="28"/>
                <w:lang w:val="el-GR"/>
              </w:rPr>
              <w:t>ζωγραφικής</w:t>
            </w:r>
            <w:r w:rsidRPr="00916688">
              <w:rPr>
                <w:rFonts w:ascii="Calibri" w:hAnsi="Calibri" w:cs="Calibri"/>
                <w:sz w:val="28"/>
                <w:szCs w:val="28"/>
                <w:lang w:val="el-GR"/>
              </w:rPr>
              <w:t xml:space="preserve"> </w:t>
            </w:r>
            <w:r>
              <w:rPr>
                <w:rFonts w:ascii="Calibri" w:hAnsi="Calibri" w:cs="Calibri"/>
                <w:sz w:val="28"/>
                <w:szCs w:val="28"/>
                <w:lang w:val="el-GR"/>
              </w:rPr>
              <w:t>που</w:t>
            </w:r>
            <w:r w:rsidRPr="00916688">
              <w:rPr>
                <w:rFonts w:ascii="Calibri" w:hAnsi="Calibri" w:cs="Calibri"/>
                <w:sz w:val="28"/>
                <w:szCs w:val="28"/>
                <w:lang w:val="el-GR"/>
              </w:rPr>
              <w:t xml:space="preserve"> </w:t>
            </w:r>
            <w:r>
              <w:rPr>
                <w:rFonts w:ascii="Calibri" w:hAnsi="Calibri" w:cs="Calibri"/>
                <w:sz w:val="28"/>
                <w:szCs w:val="28"/>
                <w:lang w:val="el-GR"/>
              </w:rPr>
              <w:t>έχετε</w:t>
            </w:r>
            <w:r w:rsidRPr="00916688">
              <w:rPr>
                <w:rFonts w:ascii="Calibri" w:hAnsi="Calibri" w:cs="Calibri"/>
                <w:sz w:val="28"/>
                <w:szCs w:val="28"/>
                <w:lang w:val="el-GR"/>
              </w:rPr>
              <w:t xml:space="preserve"> </w:t>
            </w:r>
            <w:r>
              <w:rPr>
                <w:rFonts w:ascii="Calibri" w:hAnsi="Calibri" w:cs="Calibri"/>
                <w:sz w:val="28"/>
                <w:szCs w:val="28"/>
                <w:lang w:val="el-GR"/>
              </w:rPr>
              <w:t>διαθέσιμα</w:t>
            </w:r>
            <w:r w:rsidRPr="00916688">
              <w:rPr>
                <w:rFonts w:ascii="Calibri" w:hAnsi="Calibri" w:cs="Calibri"/>
                <w:sz w:val="28"/>
                <w:szCs w:val="28"/>
                <w:lang w:val="el-GR"/>
              </w:rPr>
              <w:t xml:space="preserve"> </w:t>
            </w:r>
            <w:r>
              <w:rPr>
                <w:rFonts w:ascii="Calibri" w:hAnsi="Calibri" w:cs="Calibri"/>
                <w:sz w:val="28"/>
                <w:szCs w:val="28"/>
                <w:lang w:val="el-GR"/>
              </w:rPr>
              <w:t>στην</w:t>
            </w:r>
            <w:r w:rsidRPr="00916688">
              <w:rPr>
                <w:rFonts w:ascii="Calibri" w:hAnsi="Calibri" w:cs="Calibri"/>
                <w:sz w:val="28"/>
                <w:szCs w:val="28"/>
                <w:lang w:val="el-GR"/>
              </w:rPr>
              <w:t xml:space="preserve"> </w:t>
            </w:r>
            <w:r w:rsidR="008E6064">
              <w:rPr>
                <w:rFonts w:ascii="Calibri" w:hAnsi="Calibri" w:cs="Calibri"/>
                <w:sz w:val="28"/>
                <w:szCs w:val="28"/>
                <w:lang w:val="el-GR"/>
              </w:rPr>
              <w:t>τάξη</w:t>
            </w:r>
            <w:r w:rsidRPr="00916688">
              <w:rPr>
                <w:rFonts w:ascii="Calibri" w:hAnsi="Calibri" w:cs="Calibri"/>
                <w:sz w:val="28"/>
                <w:szCs w:val="28"/>
                <w:lang w:val="el-GR"/>
              </w:rPr>
              <w:t xml:space="preserve">, </w:t>
            </w:r>
            <w:r>
              <w:rPr>
                <w:rFonts w:ascii="Calibri" w:hAnsi="Calibri" w:cs="Calibri"/>
                <w:sz w:val="28"/>
                <w:szCs w:val="28"/>
                <w:lang w:val="el-GR"/>
              </w:rPr>
              <w:t>παλιές</w:t>
            </w:r>
            <w:r w:rsidRPr="00916688">
              <w:rPr>
                <w:rFonts w:ascii="Calibri" w:hAnsi="Calibri" w:cs="Calibri"/>
                <w:sz w:val="28"/>
                <w:szCs w:val="28"/>
                <w:lang w:val="el-GR"/>
              </w:rPr>
              <w:t xml:space="preserve"> </w:t>
            </w:r>
            <w:r>
              <w:rPr>
                <w:rFonts w:ascii="Calibri" w:hAnsi="Calibri" w:cs="Calibri"/>
                <w:sz w:val="28"/>
                <w:szCs w:val="28"/>
                <w:lang w:val="el-GR"/>
              </w:rPr>
              <w:t>εφημερίδες</w:t>
            </w:r>
            <w:r w:rsidRPr="00916688">
              <w:rPr>
                <w:rFonts w:ascii="Calibri" w:hAnsi="Calibri" w:cs="Calibri"/>
                <w:sz w:val="28"/>
                <w:szCs w:val="28"/>
                <w:lang w:val="el-GR"/>
              </w:rPr>
              <w:t xml:space="preserve"> </w:t>
            </w:r>
            <w:r>
              <w:rPr>
                <w:rFonts w:ascii="Calibri" w:hAnsi="Calibri" w:cs="Calibri"/>
                <w:sz w:val="28"/>
                <w:szCs w:val="28"/>
                <w:lang w:val="el-GR"/>
              </w:rPr>
              <w:t>και</w:t>
            </w:r>
            <w:r w:rsidRPr="00916688">
              <w:rPr>
                <w:rFonts w:ascii="Calibri" w:hAnsi="Calibri" w:cs="Calibri"/>
                <w:sz w:val="28"/>
                <w:szCs w:val="28"/>
                <w:lang w:val="el-GR"/>
              </w:rPr>
              <w:t xml:space="preserve"> </w:t>
            </w:r>
            <w:r>
              <w:rPr>
                <w:rFonts w:ascii="Calibri" w:hAnsi="Calibri" w:cs="Calibri"/>
                <w:sz w:val="28"/>
                <w:szCs w:val="28"/>
                <w:lang w:val="el-GR"/>
              </w:rPr>
              <w:t>περιοδικά</w:t>
            </w:r>
            <w:r w:rsidRPr="00916688">
              <w:rPr>
                <w:rFonts w:ascii="Calibri" w:hAnsi="Calibri" w:cs="Calibri"/>
                <w:sz w:val="28"/>
                <w:szCs w:val="28"/>
                <w:lang w:val="el-GR"/>
              </w:rPr>
              <w:t xml:space="preserve">, </w:t>
            </w:r>
            <w:r>
              <w:rPr>
                <w:rFonts w:ascii="Calibri" w:hAnsi="Calibri" w:cs="Calibri"/>
                <w:sz w:val="28"/>
                <w:szCs w:val="28"/>
                <w:lang w:val="el-GR"/>
              </w:rPr>
              <w:t>αντικείμενα</w:t>
            </w:r>
            <w:r w:rsidRPr="00916688">
              <w:rPr>
                <w:rFonts w:ascii="Calibri" w:hAnsi="Calibri" w:cs="Calibri"/>
                <w:sz w:val="28"/>
                <w:szCs w:val="28"/>
                <w:lang w:val="el-GR"/>
              </w:rPr>
              <w:t xml:space="preserve"> </w:t>
            </w:r>
            <w:r>
              <w:rPr>
                <w:rFonts w:ascii="Calibri" w:hAnsi="Calibri" w:cs="Calibri"/>
                <w:sz w:val="28"/>
                <w:szCs w:val="28"/>
                <w:lang w:val="el-GR"/>
              </w:rPr>
              <w:t>που</w:t>
            </w:r>
            <w:r w:rsidRPr="00916688">
              <w:rPr>
                <w:rFonts w:ascii="Calibri" w:hAnsi="Calibri" w:cs="Calibri"/>
                <w:sz w:val="28"/>
                <w:szCs w:val="28"/>
                <w:lang w:val="el-GR"/>
              </w:rPr>
              <w:t xml:space="preserve"> </w:t>
            </w:r>
            <w:r>
              <w:rPr>
                <w:rFonts w:ascii="Calibri" w:hAnsi="Calibri" w:cs="Calibri"/>
                <w:sz w:val="28"/>
                <w:szCs w:val="28"/>
                <w:lang w:val="el-GR"/>
              </w:rPr>
              <w:t>φαίνονται</w:t>
            </w:r>
            <w:r w:rsidRPr="00916688">
              <w:rPr>
                <w:rFonts w:ascii="Calibri" w:hAnsi="Calibri" w:cs="Calibri"/>
                <w:sz w:val="28"/>
                <w:szCs w:val="28"/>
                <w:lang w:val="el-GR"/>
              </w:rPr>
              <w:t xml:space="preserve"> </w:t>
            </w:r>
            <w:r>
              <w:rPr>
                <w:rFonts w:ascii="Calibri" w:hAnsi="Calibri" w:cs="Calibri"/>
                <w:sz w:val="28"/>
                <w:szCs w:val="28"/>
                <w:lang w:val="el-GR"/>
              </w:rPr>
              <w:t>άχρηστα</w:t>
            </w:r>
            <w:r w:rsidR="008E6064">
              <w:rPr>
                <w:rFonts w:ascii="Calibri" w:hAnsi="Calibri" w:cs="Calibri"/>
                <w:sz w:val="28"/>
                <w:szCs w:val="28"/>
                <w:lang w:val="el-GR"/>
              </w:rPr>
              <w:t>,</w:t>
            </w:r>
            <w:r w:rsidRPr="00916688">
              <w:rPr>
                <w:rFonts w:ascii="Calibri" w:hAnsi="Calibri" w:cs="Calibri"/>
                <w:sz w:val="28"/>
                <w:szCs w:val="28"/>
                <w:lang w:val="el-GR"/>
              </w:rPr>
              <w:t xml:space="preserve"> </w:t>
            </w:r>
            <w:r>
              <w:rPr>
                <w:rFonts w:ascii="Calibri" w:hAnsi="Calibri" w:cs="Calibri"/>
                <w:sz w:val="28"/>
                <w:szCs w:val="28"/>
                <w:lang w:val="el-GR"/>
              </w:rPr>
              <w:t>αλλά</w:t>
            </w:r>
            <w:r w:rsidRPr="00916688">
              <w:rPr>
                <w:rFonts w:ascii="Calibri" w:hAnsi="Calibri" w:cs="Calibri"/>
                <w:sz w:val="28"/>
                <w:szCs w:val="28"/>
                <w:lang w:val="el-GR"/>
              </w:rPr>
              <w:t xml:space="preserve"> </w:t>
            </w:r>
            <w:r>
              <w:rPr>
                <w:rFonts w:ascii="Calibri" w:hAnsi="Calibri" w:cs="Calibri"/>
                <w:sz w:val="28"/>
                <w:szCs w:val="28"/>
                <w:lang w:val="el-GR"/>
              </w:rPr>
              <w:t>θα</w:t>
            </w:r>
            <w:r w:rsidRPr="00916688">
              <w:rPr>
                <w:rFonts w:ascii="Calibri" w:hAnsi="Calibri" w:cs="Calibri"/>
                <w:sz w:val="28"/>
                <w:szCs w:val="28"/>
                <w:lang w:val="el-GR"/>
              </w:rPr>
              <w:t xml:space="preserve"> </w:t>
            </w:r>
            <w:r>
              <w:rPr>
                <w:rFonts w:ascii="Calibri" w:hAnsi="Calibri" w:cs="Calibri"/>
                <w:sz w:val="28"/>
                <w:szCs w:val="28"/>
                <w:lang w:val="el-GR"/>
              </w:rPr>
              <w:t>μπορούσαν</w:t>
            </w:r>
            <w:r w:rsidRPr="00916688">
              <w:rPr>
                <w:rFonts w:ascii="Calibri" w:hAnsi="Calibri" w:cs="Calibri"/>
                <w:sz w:val="28"/>
                <w:szCs w:val="28"/>
                <w:lang w:val="el-GR"/>
              </w:rPr>
              <w:t xml:space="preserve"> </w:t>
            </w:r>
            <w:r>
              <w:rPr>
                <w:rFonts w:ascii="Calibri" w:hAnsi="Calibri" w:cs="Calibri"/>
                <w:sz w:val="28"/>
                <w:szCs w:val="28"/>
                <w:lang w:val="el-GR"/>
              </w:rPr>
              <w:t>να</w:t>
            </w:r>
            <w:r w:rsidRPr="00916688">
              <w:rPr>
                <w:rFonts w:ascii="Calibri" w:hAnsi="Calibri" w:cs="Calibri"/>
                <w:sz w:val="28"/>
                <w:szCs w:val="28"/>
                <w:lang w:val="el-GR"/>
              </w:rPr>
              <w:t xml:space="preserve"> </w:t>
            </w:r>
            <w:r>
              <w:rPr>
                <w:rFonts w:ascii="Calibri" w:hAnsi="Calibri" w:cs="Calibri"/>
                <w:sz w:val="28"/>
                <w:szCs w:val="28"/>
                <w:lang w:val="el-GR"/>
              </w:rPr>
              <w:t>χρησιμοποιηθούν</w:t>
            </w:r>
            <w:r w:rsidRPr="00916688">
              <w:rPr>
                <w:rFonts w:ascii="Calibri" w:hAnsi="Calibri" w:cs="Calibri"/>
                <w:sz w:val="28"/>
                <w:szCs w:val="28"/>
                <w:lang w:val="el-GR"/>
              </w:rPr>
              <w:t xml:space="preserve"> </w:t>
            </w:r>
            <w:r>
              <w:rPr>
                <w:rFonts w:ascii="Calibri" w:hAnsi="Calibri" w:cs="Calibri"/>
                <w:sz w:val="28"/>
                <w:szCs w:val="28"/>
                <w:lang w:val="el-GR"/>
              </w:rPr>
              <w:t>για</w:t>
            </w:r>
            <w:r w:rsidRPr="00916688">
              <w:rPr>
                <w:rFonts w:ascii="Calibri" w:hAnsi="Calibri" w:cs="Calibri"/>
                <w:sz w:val="28"/>
                <w:szCs w:val="28"/>
                <w:lang w:val="el-GR"/>
              </w:rPr>
              <w:t xml:space="preserve"> </w:t>
            </w:r>
            <w:r>
              <w:rPr>
                <w:rFonts w:ascii="Calibri" w:hAnsi="Calibri" w:cs="Calibri"/>
                <w:sz w:val="28"/>
                <w:szCs w:val="28"/>
                <w:lang w:val="el-GR"/>
              </w:rPr>
              <w:t>μια</w:t>
            </w:r>
            <w:r w:rsidRPr="00916688">
              <w:rPr>
                <w:rFonts w:ascii="Calibri" w:hAnsi="Calibri" w:cs="Calibri"/>
                <w:sz w:val="28"/>
                <w:szCs w:val="28"/>
                <w:lang w:val="el-GR"/>
              </w:rPr>
              <w:t xml:space="preserve"> </w:t>
            </w:r>
            <w:r>
              <w:rPr>
                <w:rFonts w:ascii="Calibri" w:hAnsi="Calibri" w:cs="Calibri"/>
                <w:sz w:val="28"/>
                <w:szCs w:val="28"/>
                <w:lang w:val="el-GR"/>
              </w:rPr>
              <w:t>καλλιτεχνική</w:t>
            </w:r>
            <w:r w:rsidRPr="00916688">
              <w:rPr>
                <w:rFonts w:ascii="Calibri" w:hAnsi="Calibri" w:cs="Calibri"/>
                <w:sz w:val="28"/>
                <w:szCs w:val="28"/>
                <w:lang w:val="el-GR"/>
              </w:rPr>
              <w:t xml:space="preserve"> </w:t>
            </w:r>
            <w:r>
              <w:rPr>
                <w:rFonts w:ascii="Calibri" w:hAnsi="Calibri" w:cs="Calibri"/>
                <w:sz w:val="28"/>
                <w:szCs w:val="28"/>
                <w:lang w:val="el-GR"/>
              </w:rPr>
              <w:t>δραστηριότητα</w:t>
            </w:r>
            <w:r w:rsidRPr="00916688">
              <w:rPr>
                <w:rFonts w:ascii="Calibri" w:hAnsi="Calibri" w:cs="Calibri"/>
                <w:sz w:val="28"/>
                <w:szCs w:val="28"/>
                <w:lang w:val="el-GR"/>
              </w:rPr>
              <w:t xml:space="preserve">. </w:t>
            </w:r>
          </w:p>
        </w:tc>
      </w:tr>
      <w:tr w:rsidR="000C5E0F" w:rsidRPr="00F82B4E" w14:paraId="3B7DD4E7" w14:textId="77777777" w:rsidTr="008E6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0365BB" w14:textId="657945BB" w:rsidR="000C5E0F" w:rsidRPr="008E6064" w:rsidRDefault="008E6064" w:rsidP="00286179">
            <w:pPr>
              <w:rPr>
                <w:rFonts w:ascii="Calibri" w:hAnsi="Calibri" w:cs="Calibri"/>
                <w:color w:val="00B050"/>
                <w:sz w:val="28"/>
                <w:szCs w:val="28"/>
                <w:lang w:val="el-GR"/>
              </w:rPr>
            </w:pPr>
            <w:r>
              <w:rPr>
                <w:rFonts w:ascii="Calibri" w:hAnsi="Calibri" w:cs="Calibri"/>
                <w:sz w:val="28"/>
                <w:szCs w:val="28"/>
                <w:lang w:val="el-GR"/>
              </w:rPr>
              <w:t>Προετοιμασία</w:t>
            </w:r>
          </w:p>
        </w:tc>
        <w:tc>
          <w:tcPr>
            <w:tcW w:w="7625" w:type="dxa"/>
          </w:tcPr>
          <w:p w14:paraId="2D629F16" w14:textId="6E19E850" w:rsidR="000C5E0F" w:rsidRPr="00944F04" w:rsidRDefault="007305A6" w:rsidP="00944F0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lang w:val="el-GR"/>
              </w:rPr>
            </w:pPr>
            <w:r>
              <w:rPr>
                <w:rFonts w:ascii="Calibri" w:hAnsi="Calibri" w:cs="Calibri"/>
                <w:sz w:val="28"/>
                <w:szCs w:val="28"/>
                <w:lang w:val="el-GR"/>
              </w:rPr>
              <w:t>Ζητήστε</w:t>
            </w:r>
            <w:r w:rsidRPr="00944F04">
              <w:rPr>
                <w:rFonts w:ascii="Calibri" w:hAnsi="Calibri" w:cs="Calibri"/>
                <w:sz w:val="28"/>
                <w:szCs w:val="28"/>
                <w:lang w:val="el-GR"/>
              </w:rPr>
              <w:t xml:space="preserve"> </w:t>
            </w:r>
            <w:r>
              <w:rPr>
                <w:rFonts w:ascii="Calibri" w:hAnsi="Calibri" w:cs="Calibri"/>
                <w:sz w:val="28"/>
                <w:szCs w:val="28"/>
                <w:lang w:val="el-GR"/>
              </w:rPr>
              <w:t>εγκαίρως</w:t>
            </w:r>
            <w:r w:rsidRPr="00944F04">
              <w:rPr>
                <w:rFonts w:ascii="Calibri" w:hAnsi="Calibri" w:cs="Calibri"/>
                <w:sz w:val="28"/>
                <w:szCs w:val="28"/>
                <w:lang w:val="el-GR"/>
              </w:rPr>
              <w:t xml:space="preserve"> </w:t>
            </w:r>
            <w:r>
              <w:rPr>
                <w:rFonts w:ascii="Calibri" w:hAnsi="Calibri" w:cs="Calibri"/>
                <w:sz w:val="28"/>
                <w:szCs w:val="28"/>
                <w:lang w:val="el-GR"/>
              </w:rPr>
              <w:t>από</w:t>
            </w:r>
            <w:r w:rsidRPr="00944F04">
              <w:rPr>
                <w:rFonts w:ascii="Calibri" w:hAnsi="Calibri" w:cs="Calibri"/>
                <w:sz w:val="28"/>
                <w:szCs w:val="28"/>
                <w:lang w:val="el-GR"/>
              </w:rPr>
              <w:t xml:space="preserve"> </w:t>
            </w:r>
            <w:r>
              <w:rPr>
                <w:rFonts w:ascii="Calibri" w:hAnsi="Calibri" w:cs="Calibri"/>
                <w:sz w:val="28"/>
                <w:szCs w:val="28"/>
                <w:lang w:val="el-GR"/>
              </w:rPr>
              <w:t>τους</w:t>
            </w:r>
            <w:r w:rsidRPr="00944F04">
              <w:rPr>
                <w:rFonts w:ascii="Calibri" w:hAnsi="Calibri" w:cs="Calibri"/>
                <w:sz w:val="28"/>
                <w:szCs w:val="28"/>
                <w:lang w:val="el-GR"/>
              </w:rPr>
              <w:t xml:space="preserve"> </w:t>
            </w:r>
            <w:r>
              <w:rPr>
                <w:rFonts w:ascii="Calibri" w:hAnsi="Calibri" w:cs="Calibri"/>
                <w:sz w:val="28"/>
                <w:szCs w:val="28"/>
                <w:lang w:val="el-GR"/>
              </w:rPr>
              <w:t>μαθητές</w:t>
            </w:r>
            <w:r w:rsidRPr="00944F04">
              <w:rPr>
                <w:rFonts w:ascii="Calibri" w:hAnsi="Calibri" w:cs="Calibri"/>
                <w:sz w:val="28"/>
                <w:szCs w:val="28"/>
                <w:lang w:val="el-GR"/>
              </w:rPr>
              <w:t xml:space="preserve"> </w:t>
            </w:r>
            <w:r>
              <w:rPr>
                <w:rFonts w:ascii="Calibri" w:hAnsi="Calibri" w:cs="Calibri"/>
                <w:sz w:val="28"/>
                <w:szCs w:val="28"/>
                <w:lang w:val="el-GR"/>
              </w:rPr>
              <w:t>να</w:t>
            </w:r>
            <w:r w:rsidRPr="00944F04">
              <w:rPr>
                <w:rFonts w:ascii="Calibri" w:hAnsi="Calibri" w:cs="Calibri"/>
                <w:sz w:val="28"/>
                <w:szCs w:val="28"/>
                <w:lang w:val="el-GR"/>
              </w:rPr>
              <w:t xml:space="preserve"> </w:t>
            </w:r>
            <w:r>
              <w:rPr>
                <w:rFonts w:ascii="Calibri" w:hAnsi="Calibri" w:cs="Calibri"/>
                <w:sz w:val="28"/>
                <w:szCs w:val="28"/>
                <w:lang w:val="el-GR"/>
              </w:rPr>
              <w:t>φέρουν</w:t>
            </w:r>
            <w:r w:rsidRPr="00944F04">
              <w:rPr>
                <w:rFonts w:ascii="Calibri" w:hAnsi="Calibri" w:cs="Calibri"/>
                <w:sz w:val="28"/>
                <w:szCs w:val="28"/>
                <w:lang w:val="el-GR"/>
              </w:rPr>
              <w:t xml:space="preserve"> </w:t>
            </w:r>
            <w:r>
              <w:rPr>
                <w:rFonts w:ascii="Calibri" w:hAnsi="Calibri" w:cs="Calibri"/>
                <w:sz w:val="28"/>
                <w:szCs w:val="28"/>
                <w:lang w:val="el-GR"/>
              </w:rPr>
              <w:t>από</w:t>
            </w:r>
            <w:r w:rsidRPr="00944F04">
              <w:rPr>
                <w:rFonts w:ascii="Calibri" w:hAnsi="Calibri" w:cs="Calibri"/>
                <w:sz w:val="28"/>
                <w:szCs w:val="28"/>
                <w:lang w:val="el-GR"/>
              </w:rPr>
              <w:t xml:space="preserve"> </w:t>
            </w:r>
            <w:r>
              <w:rPr>
                <w:rFonts w:ascii="Calibri" w:hAnsi="Calibri" w:cs="Calibri"/>
                <w:sz w:val="28"/>
                <w:szCs w:val="28"/>
                <w:lang w:val="el-GR"/>
              </w:rPr>
              <w:t>το</w:t>
            </w:r>
            <w:r w:rsidRPr="00944F04">
              <w:rPr>
                <w:rFonts w:ascii="Calibri" w:hAnsi="Calibri" w:cs="Calibri"/>
                <w:sz w:val="28"/>
                <w:szCs w:val="28"/>
                <w:lang w:val="el-GR"/>
              </w:rPr>
              <w:t xml:space="preserve"> </w:t>
            </w:r>
            <w:r>
              <w:rPr>
                <w:rFonts w:ascii="Calibri" w:hAnsi="Calibri" w:cs="Calibri"/>
                <w:sz w:val="28"/>
                <w:szCs w:val="28"/>
                <w:lang w:val="el-GR"/>
              </w:rPr>
              <w:t>σπίτι</w:t>
            </w:r>
            <w:r w:rsidRPr="00944F04">
              <w:rPr>
                <w:rFonts w:ascii="Calibri" w:hAnsi="Calibri" w:cs="Calibri"/>
                <w:sz w:val="28"/>
                <w:szCs w:val="28"/>
                <w:lang w:val="el-GR"/>
              </w:rPr>
              <w:t xml:space="preserve"> </w:t>
            </w:r>
            <w:r>
              <w:rPr>
                <w:rFonts w:ascii="Calibri" w:hAnsi="Calibri" w:cs="Calibri"/>
                <w:sz w:val="28"/>
                <w:szCs w:val="28"/>
                <w:lang w:val="el-GR"/>
              </w:rPr>
              <w:t>αντικείμενα</w:t>
            </w:r>
            <w:r w:rsidRPr="00944F04">
              <w:rPr>
                <w:rFonts w:ascii="Calibri" w:hAnsi="Calibri" w:cs="Calibri"/>
                <w:sz w:val="28"/>
                <w:szCs w:val="28"/>
                <w:lang w:val="el-GR"/>
              </w:rPr>
              <w:t xml:space="preserve"> </w:t>
            </w:r>
            <w:r w:rsidR="0057360B">
              <w:rPr>
                <w:rFonts w:ascii="Calibri" w:hAnsi="Calibri" w:cs="Calibri"/>
                <w:sz w:val="28"/>
                <w:szCs w:val="28"/>
                <w:lang w:val="el-GR"/>
              </w:rPr>
              <w:t>και</w:t>
            </w:r>
            <w:r w:rsidR="0057360B" w:rsidRPr="00944F04">
              <w:rPr>
                <w:rFonts w:ascii="Calibri" w:hAnsi="Calibri" w:cs="Calibri"/>
                <w:sz w:val="28"/>
                <w:szCs w:val="28"/>
                <w:lang w:val="el-GR"/>
              </w:rPr>
              <w:t xml:space="preserve"> </w:t>
            </w:r>
            <w:r w:rsidR="0057360B">
              <w:rPr>
                <w:rFonts w:ascii="Calibri" w:hAnsi="Calibri" w:cs="Calibri"/>
                <w:sz w:val="28"/>
                <w:szCs w:val="28"/>
                <w:lang w:val="el-GR"/>
              </w:rPr>
              <w:t>υλικά</w:t>
            </w:r>
            <w:r w:rsidR="0057360B" w:rsidRPr="00944F04">
              <w:rPr>
                <w:rFonts w:ascii="Calibri" w:hAnsi="Calibri" w:cs="Calibri"/>
                <w:sz w:val="28"/>
                <w:szCs w:val="28"/>
                <w:lang w:val="el-GR"/>
              </w:rPr>
              <w:t xml:space="preserve"> </w:t>
            </w:r>
            <w:r w:rsidR="0057360B">
              <w:rPr>
                <w:rFonts w:ascii="Calibri" w:hAnsi="Calibri" w:cs="Calibri"/>
                <w:sz w:val="28"/>
                <w:szCs w:val="28"/>
                <w:lang w:val="el-GR"/>
              </w:rPr>
              <w:t>που</w:t>
            </w:r>
            <w:r w:rsidR="0057360B" w:rsidRPr="00944F04">
              <w:rPr>
                <w:rFonts w:ascii="Calibri" w:hAnsi="Calibri" w:cs="Calibri"/>
                <w:sz w:val="28"/>
                <w:szCs w:val="28"/>
                <w:lang w:val="el-GR"/>
              </w:rPr>
              <w:t xml:space="preserve"> </w:t>
            </w:r>
            <w:r w:rsidR="0057360B">
              <w:rPr>
                <w:rFonts w:ascii="Calibri" w:hAnsi="Calibri" w:cs="Calibri"/>
                <w:sz w:val="28"/>
                <w:szCs w:val="28"/>
                <w:lang w:val="el-GR"/>
              </w:rPr>
              <w:t>θα</w:t>
            </w:r>
            <w:r w:rsidR="0057360B" w:rsidRPr="00944F04">
              <w:rPr>
                <w:rFonts w:ascii="Calibri" w:hAnsi="Calibri" w:cs="Calibri"/>
                <w:sz w:val="28"/>
                <w:szCs w:val="28"/>
                <w:lang w:val="el-GR"/>
              </w:rPr>
              <w:t xml:space="preserve"> </w:t>
            </w:r>
            <w:r w:rsidR="0057360B">
              <w:rPr>
                <w:rFonts w:ascii="Calibri" w:hAnsi="Calibri" w:cs="Calibri"/>
                <w:sz w:val="28"/>
                <w:szCs w:val="28"/>
                <w:lang w:val="el-GR"/>
              </w:rPr>
              <w:t>τα</w:t>
            </w:r>
            <w:r w:rsidR="0057360B" w:rsidRPr="00944F04">
              <w:rPr>
                <w:rFonts w:ascii="Calibri" w:hAnsi="Calibri" w:cs="Calibri"/>
                <w:sz w:val="28"/>
                <w:szCs w:val="28"/>
                <w:lang w:val="el-GR"/>
              </w:rPr>
              <w:t xml:space="preserve"> </w:t>
            </w:r>
            <w:r w:rsidR="0057360B">
              <w:rPr>
                <w:rFonts w:ascii="Calibri" w:hAnsi="Calibri" w:cs="Calibri"/>
                <w:sz w:val="28"/>
                <w:szCs w:val="28"/>
                <w:lang w:val="el-GR"/>
              </w:rPr>
              <w:t>πετούσαν</w:t>
            </w:r>
            <w:r w:rsidR="0057360B" w:rsidRPr="00944F04">
              <w:rPr>
                <w:rFonts w:ascii="Calibri" w:hAnsi="Calibri" w:cs="Calibri"/>
                <w:sz w:val="28"/>
                <w:szCs w:val="28"/>
                <w:lang w:val="el-GR"/>
              </w:rPr>
              <w:t xml:space="preserve"> </w:t>
            </w:r>
            <w:r w:rsidR="0057360B">
              <w:rPr>
                <w:rFonts w:ascii="Calibri" w:hAnsi="Calibri" w:cs="Calibri"/>
                <w:sz w:val="28"/>
                <w:szCs w:val="28"/>
                <w:lang w:val="el-GR"/>
              </w:rPr>
              <w:t>ή</w:t>
            </w:r>
            <w:r w:rsidR="0057360B" w:rsidRPr="00944F04">
              <w:rPr>
                <w:rFonts w:ascii="Calibri" w:hAnsi="Calibri" w:cs="Calibri"/>
                <w:sz w:val="28"/>
                <w:szCs w:val="28"/>
                <w:lang w:val="el-GR"/>
              </w:rPr>
              <w:t xml:space="preserve"> </w:t>
            </w:r>
            <w:r w:rsidR="0057360B">
              <w:rPr>
                <w:rFonts w:ascii="Calibri" w:hAnsi="Calibri" w:cs="Calibri"/>
                <w:sz w:val="28"/>
                <w:szCs w:val="28"/>
                <w:lang w:val="el-GR"/>
              </w:rPr>
              <w:t>δεν</w:t>
            </w:r>
            <w:r w:rsidR="0057360B" w:rsidRPr="00944F04">
              <w:rPr>
                <w:rFonts w:ascii="Calibri" w:hAnsi="Calibri" w:cs="Calibri"/>
                <w:sz w:val="28"/>
                <w:szCs w:val="28"/>
                <w:lang w:val="el-GR"/>
              </w:rPr>
              <w:t xml:space="preserve"> </w:t>
            </w:r>
            <w:r w:rsidR="0057360B">
              <w:rPr>
                <w:rFonts w:ascii="Calibri" w:hAnsi="Calibri" w:cs="Calibri"/>
                <w:sz w:val="28"/>
                <w:szCs w:val="28"/>
                <w:lang w:val="el-GR"/>
              </w:rPr>
              <w:t>τα</w:t>
            </w:r>
            <w:r w:rsidR="0057360B" w:rsidRPr="00944F04">
              <w:rPr>
                <w:rFonts w:ascii="Calibri" w:hAnsi="Calibri" w:cs="Calibri"/>
                <w:sz w:val="28"/>
                <w:szCs w:val="28"/>
                <w:lang w:val="el-GR"/>
              </w:rPr>
              <w:t xml:space="preserve"> </w:t>
            </w:r>
            <w:r w:rsidR="0057360B">
              <w:rPr>
                <w:rFonts w:ascii="Calibri" w:hAnsi="Calibri" w:cs="Calibri"/>
                <w:sz w:val="28"/>
                <w:szCs w:val="28"/>
                <w:lang w:val="el-GR"/>
              </w:rPr>
              <w:t>χρησιμοποιούν</w:t>
            </w:r>
            <w:r w:rsidR="0057360B" w:rsidRPr="00944F04">
              <w:rPr>
                <w:rFonts w:ascii="Calibri" w:hAnsi="Calibri" w:cs="Calibri"/>
                <w:sz w:val="28"/>
                <w:szCs w:val="28"/>
                <w:lang w:val="el-GR"/>
              </w:rPr>
              <w:t xml:space="preserve"> </w:t>
            </w:r>
            <w:r w:rsidR="00944F04">
              <w:rPr>
                <w:rFonts w:ascii="Calibri" w:hAnsi="Calibri" w:cs="Calibri"/>
                <w:sz w:val="28"/>
                <w:szCs w:val="28"/>
                <w:lang w:val="el-GR"/>
              </w:rPr>
              <w:t>πια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και</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τους</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είναι</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άχρηστα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τα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οποία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όμως</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θα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μπορούσαν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να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αξιοποιηθούν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για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τη</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δημιουργία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ενός</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έργου</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τέχνης</w:t>
            </w:r>
            <w:r w:rsidR="00944F04" w:rsidRPr="00944F04">
              <w:rPr>
                <w:rFonts w:ascii="Calibri" w:hAnsi="Calibri" w:cs="Calibri"/>
                <w:sz w:val="28"/>
                <w:szCs w:val="28"/>
                <w:lang w:val="el-GR"/>
              </w:rPr>
              <w:t xml:space="preserve"> </w:t>
            </w:r>
            <w:r w:rsidR="00337EE8" w:rsidRPr="00944F04">
              <w:rPr>
                <w:rFonts w:ascii="Calibri" w:hAnsi="Calibri" w:cs="Calibri"/>
                <w:sz w:val="28"/>
                <w:szCs w:val="28"/>
                <w:lang w:val="el-GR"/>
              </w:rPr>
              <w:t>(</w:t>
            </w:r>
            <w:r w:rsidR="00944F04">
              <w:rPr>
                <w:rFonts w:ascii="Calibri" w:hAnsi="Calibri" w:cs="Calibri"/>
                <w:sz w:val="28"/>
                <w:szCs w:val="28"/>
                <w:lang w:val="el-GR"/>
              </w:rPr>
              <w:t>πλαστικά μπουκάλια, αλουμινένια τενεκεδάκια</w:t>
            </w:r>
            <w:r w:rsidR="00337EE8" w:rsidRPr="00944F04">
              <w:rPr>
                <w:rFonts w:ascii="Calibri" w:hAnsi="Calibri" w:cs="Calibri"/>
                <w:sz w:val="28"/>
                <w:szCs w:val="28"/>
                <w:lang w:val="el-GR"/>
              </w:rPr>
              <w:t xml:space="preserve">, </w:t>
            </w:r>
            <w:r w:rsidR="00944F04">
              <w:rPr>
                <w:rFonts w:ascii="Calibri" w:hAnsi="Calibri" w:cs="Calibri"/>
                <w:sz w:val="28"/>
                <w:szCs w:val="28"/>
                <w:lang w:val="el-GR"/>
              </w:rPr>
              <w:t>γυάλινα μπουκάλια, άδεια χαρτόκουτα κ.</w:t>
            </w:r>
            <w:r w:rsidR="008E6064">
              <w:rPr>
                <w:rFonts w:ascii="Calibri" w:hAnsi="Calibri" w:cs="Calibri"/>
                <w:sz w:val="28"/>
                <w:szCs w:val="28"/>
                <w:lang w:val="el-GR"/>
              </w:rPr>
              <w:t>τ.λ.</w:t>
            </w:r>
            <w:r w:rsidR="00337EE8" w:rsidRPr="00944F04">
              <w:rPr>
                <w:rFonts w:ascii="Calibri" w:hAnsi="Calibri" w:cs="Calibri"/>
                <w:sz w:val="28"/>
                <w:szCs w:val="28"/>
                <w:lang w:val="el-GR"/>
              </w:rPr>
              <w:t>)</w:t>
            </w:r>
            <w:r w:rsidR="00AC7DE4" w:rsidRPr="00944F04">
              <w:rPr>
                <w:rFonts w:ascii="Calibri" w:hAnsi="Calibri" w:cs="Calibri"/>
                <w:sz w:val="28"/>
                <w:szCs w:val="28"/>
                <w:lang w:val="el-GR"/>
              </w:rPr>
              <w:t>.</w:t>
            </w:r>
          </w:p>
        </w:tc>
      </w:tr>
      <w:tr w:rsidR="000C5E0F" w:rsidRPr="00F82B4E" w14:paraId="53CCD9D3" w14:textId="77777777" w:rsidTr="008E6064">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655D6773" w14:textId="19FC8917" w:rsidR="000C5E0F" w:rsidRPr="008E6064" w:rsidRDefault="008E6064" w:rsidP="00286179">
            <w:pPr>
              <w:rPr>
                <w:rFonts w:ascii="Calibri" w:hAnsi="Calibri" w:cs="Calibri"/>
                <w:color w:val="00B050"/>
                <w:sz w:val="28"/>
                <w:szCs w:val="28"/>
                <w:lang w:val="el-GR"/>
              </w:rPr>
            </w:pPr>
            <w:r>
              <w:rPr>
                <w:rFonts w:ascii="Calibri" w:hAnsi="Calibri" w:cs="Calibri"/>
                <w:sz w:val="28"/>
                <w:szCs w:val="28"/>
                <w:lang w:val="el-GR"/>
              </w:rPr>
              <w:t>Περιγραφή της δραστηριότητας βήμα προς βήμα</w:t>
            </w:r>
          </w:p>
        </w:tc>
        <w:tc>
          <w:tcPr>
            <w:tcW w:w="7625" w:type="dxa"/>
          </w:tcPr>
          <w:p w14:paraId="34B7CCA2" w14:textId="320DC179" w:rsidR="007355FB" w:rsidRPr="00944F04" w:rsidRDefault="007355FB" w:rsidP="00D620F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944F04">
              <w:rPr>
                <w:rFonts w:ascii="Calibri" w:hAnsi="Calibri" w:cs="Calibri"/>
                <w:sz w:val="28"/>
                <w:szCs w:val="28"/>
                <w:lang w:val="el-GR"/>
              </w:rPr>
              <w:t xml:space="preserve"> </w:t>
            </w:r>
            <w:r w:rsidR="00944F04">
              <w:rPr>
                <w:rFonts w:ascii="Calibri" w:hAnsi="Calibri" w:cs="Calibri"/>
                <w:sz w:val="28"/>
                <w:szCs w:val="28"/>
                <w:lang w:val="el-GR"/>
              </w:rPr>
              <w:t>Κάντε</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μια</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εισαγωγή</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στις</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διαφορές</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μεταξύ</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των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ανακυκλώσιμων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και</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μη</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ανακυκλώσιμων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υλικών</w:t>
            </w:r>
            <w:r w:rsidR="00944F04" w:rsidRPr="00944F04">
              <w:rPr>
                <w:rFonts w:ascii="Calibri" w:hAnsi="Calibri" w:cs="Calibri"/>
                <w:sz w:val="28"/>
                <w:szCs w:val="28"/>
                <w:lang w:val="el-GR"/>
              </w:rPr>
              <w:t>.</w:t>
            </w:r>
            <w:r w:rsidR="00944F04">
              <w:rPr>
                <w:rFonts w:ascii="Calibri" w:hAnsi="Calibri" w:cs="Calibri"/>
                <w:sz w:val="28"/>
                <w:szCs w:val="28"/>
                <w:lang w:val="el-GR"/>
              </w:rPr>
              <w:t xml:space="preserve"> </w:t>
            </w:r>
            <w:r w:rsidR="00AC7DE4" w:rsidRPr="00944F04">
              <w:rPr>
                <w:rFonts w:ascii="Calibri" w:hAnsi="Calibri" w:cs="Calibri"/>
                <w:sz w:val="28"/>
                <w:szCs w:val="28"/>
                <w:lang w:val="el-GR"/>
              </w:rPr>
              <w:t xml:space="preserve"> </w:t>
            </w:r>
            <w:r w:rsidR="00944F04">
              <w:rPr>
                <w:rFonts w:ascii="Calibri" w:hAnsi="Calibri" w:cs="Calibri"/>
                <w:sz w:val="28"/>
                <w:szCs w:val="28"/>
                <w:lang w:val="el-GR"/>
              </w:rPr>
              <w:t>Δείξτε</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στους</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μαθητές</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το</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σύμβολο</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των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ανακυκλώσιμων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υλικών</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και</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εξηγήστε</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πόσο</w:t>
            </w:r>
            <w:r w:rsidR="00944F04" w:rsidRPr="00944F04">
              <w:rPr>
                <w:rFonts w:ascii="Calibri" w:hAnsi="Calibri" w:cs="Calibri"/>
                <w:sz w:val="28"/>
                <w:szCs w:val="28"/>
                <w:lang w:val="el-GR"/>
              </w:rPr>
              <w:t xml:space="preserve"> </w:t>
            </w:r>
            <w:r w:rsidR="00944F04">
              <w:rPr>
                <w:rFonts w:ascii="Calibri" w:hAnsi="Calibri" w:cs="Calibri"/>
                <w:sz w:val="28"/>
                <w:szCs w:val="28"/>
                <w:lang w:val="el-GR"/>
              </w:rPr>
              <w:t>σημαντικό</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είναι</w:t>
            </w:r>
            <w:r w:rsidR="00944F04" w:rsidRPr="00944F04">
              <w:rPr>
                <w:rFonts w:ascii="Calibri" w:hAnsi="Calibri" w:cs="Calibri"/>
                <w:sz w:val="28"/>
                <w:szCs w:val="28"/>
                <w:lang w:val="el-GR"/>
              </w:rPr>
              <w:t xml:space="preserve"> </w:t>
            </w:r>
            <w:r w:rsidR="00944F04">
              <w:rPr>
                <w:rFonts w:ascii="Calibri" w:hAnsi="Calibri" w:cs="Calibri"/>
                <w:sz w:val="28"/>
                <w:szCs w:val="28"/>
                <w:lang w:val="el-GR"/>
              </w:rPr>
              <w:t>να</w:t>
            </w:r>
            <w:r w:rsidR="00944F04" w:rsidRPr="00944F04">
              <w:rPr>
                <w:rFonts w:ascii="Calibri" w:hAnsi="Calibri" w:cs="Calibri"/>
                <w:sz w:val="28"/>
                <w:szCs w:val="28"/>
                <w:lang w:val="el-GR"/>
              </w:rPr>
              <w:t xml:space="preserve"> </w:t>
            </w:r>
            <w:r w:rsidR="00FA2657">
              <w:rPr>
                <w:rFonts w:ascii="Calibri" w:hAnsi="Calibri" w:cs="Calibri"/>
                <w:sz w:val="28"/>
                <w:szCs w:val="28"/>
                <w:lang w:val="el-GR"/>
              </w:rPr>
              <w:t xml:space="preserve">το </w:t>
            </w:r>
            <w:r w:rsidR="00944F04">
              <w:rPr>
                <w:rFonts w:ascii="Calibri" w:hAnsi="Calibri" w:cs="Calibri"/>
                <w:sz w:val="28"/>
                <w:szCs w:val="28"/>
                <w:lang w:val="el-GR"/>
              </w:rPr>
              <w:t xml:space="preserve">αναζητούν στις διάφορες συσκευασίες πριν αποφασίσουν να πετάξουν κάτι. </w:t>
            </w:r>
          </w:p>
          <w:p w14:paraId="1AB4E701" w14:textId="008EF3C9" w:rsidR="00AC7DE4" w:rsidRPr="00916688" w:rsidRDefault="007355FB" w:rsidP="00D620F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AF2B22">
              <w:rPr>
                <w:rFonts w:ascii="Calibri" w:hAnsi="Calibri" w:cs="Calibri"/>
                <w:sz w:val="28"/>
                <w:szCs w:val="28"/>
                <w:lang w:val="el-GR"/>
              </w:rPr>
              <w:t xml:space="preserve"> </w:t>
            </w:r>
            <w:r w:rsidR="00AF2B22">
              <w:rPr>
                <w:rFonts w:ascii="Calibri" w:hAnsi="Calibri" w:cs="Calibri"/>
                <w:sz w:val="28"/>
                <w:szCs w:val="28"/>
                <w:lang w:val="el-GR"/>
              </w:rPr>
              <w:t>Ενθαρρύνετε</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τους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μαθητές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σας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να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διερευνήσουν</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την</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αξία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και</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τη</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σημασία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της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 xml:space="preserve">μείωσης των απορριμμάτων που δημιουργούν στην καθημερινότητά τους, αξιοποιώντας αντικείμενα με εναλλακτικούς τρόπους. </w:t>
            </w:r>
          </w:p>
          <w:p w14:paraId="7EA8EA3D" w14:textId="7E45318C" w:rsidR="007355FB" w:rsidRPr="00916688" w:rsidRDefault="007355FB" w:rsidP="00D620F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AF2B22">
              <w:rPr>
                <w:rFonts w:ascii="Calibri" w:hAnsi="Calibri" w:cs="Calibri"/>
                <w:sz w:val="28"/>
                <w:szCs w:val="28"/>
                <w:lang w:val="el-GR"/>
              </w:rPr>
              <w:t xml:space="preserve"> </w:t>
            </w:r>
            <w:r w:rsidR="00AF2B22">
              <w:rPr>
                <w:rFonts w:ascii="Calibri" w:hAnsi="Calibri" w:cs="Calibri"/>
                <w:sz w:val="28"/>
                <w:szCs w:val="28"/>
                <w:lang w:val="el-GR"/>
              </w:rPr>
              <w:t>Χωρίστε</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τους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μαθητές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σε</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ομάδες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και</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ζητήστε</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τους</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να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αξιοποιήσουν</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αντικείμενα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που</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έφεραν</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με</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δημιουργικό</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τρόπο</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ώστε</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να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φτιάξουν</w:t>
            </w:r>
            <w:r w:rsidR="00AF2B22" w:rsidRPr="00AF2B22">
              <w:rPr>
                <w:rFonts w:ascii="Calibri" w:hAnsi="Calibri" w:cs="Calibri"/>
                <w:sz w:val="28"/>
                <w:szCs w:val="28"/>
                <w:lang w:val="el-GR"/>
              </w:rPr>
              <w:t xml:space="preserve"> </w:t>
            </w:r>
            <w:r w:rsidR="00AF2B22">
              <w:rPr>
                <w:rFonts w:ascii="Calibri" w:hAnsi="Calibri" w:cs="Calibri"/>
                <w:sz w:val="28"/>
                <w:szCs w:val="28"/>
                <w:lang w:val="el-GR"/>
              </w:rPr>
              <w:t>αντικείμενα</w:t>
            </w:r>
            <w:r w:rsidR="00AF2B22" w:rsidRPr="00AF2B22">
              <w:rPr>
                <w:rFonts w:ascii="Calibri" w:hAnsi="Calibri" w:cs="Calibri"/>
                <w:sz w:val="28"/>
                <w:szCs w:val="28"/>
                <w:lang w:val="el-GR"/>
              </w:rPr>
              <w:t xml:space="preserve"> </w:t>
            </w:r>
            <w:r w:rsidR="00AF2B22">
              <w:rPr>
                <w:rFonts w:ascii="Calibri" w:hAnsi="Calibri" w:cs="Calibri"/>
                <w:sz w:val="28"/>
                <w:szCs w:val="28"/>
                <w:lang w:val="el-GR"/>
              </w:rPr>
              <w:t xml:space="preserve">τέχνης. </w:t>
            </w:r>
          </w:p>
          <w:p w14:paraId="21EDECC3" w14:textId="7A204924" w:rsidR="007355FB" w:rsidRPr="00CA7A56" w:rsidRDefault="007355FB" w:rsidP="00D620F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CA7A56">
              <w:rPr>
                <w:rFonts w:ascii="Calibri" w:hAnsi="Calibri" w:cs="Calibri"/>
                <w:sz w:val="28"/>
                <w:szCs w:val="28"/>
                <w:lang w:val="el-GR"/>
              </w:rPr>
              <w:t xml:space="preserve"> </w:t>
            </w:r>
            <w:r w:rsidR="00CA7A56">
              <w:rPr>
                <w:rFonts w:ascii="Calibri" w:hAnsi="Calibri" w:cs="Calibri"/>
                <w:sz w:val="28"/>
                <w:szCs w:val="28"/>
                <w:lang w:val="el-GR"/>
              </w:rPr>
              <w:t>Κάθε</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ομάδα</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βρίσκει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ένα</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όνομα</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που</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αντιπροσωπεύει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το</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έργο</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τέχνης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της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το</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παρουσιάζει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στην</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υπόλοιπη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τάξη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και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εξηγεί</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συμβολίζει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σχετικά</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με</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το</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θέμα</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της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κατάλληλης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διαχείρισης των καθημερινών απορριμμάτων μας.</w:t>
            </w:r>
            <w:r w:rsidR="0020417F" w:rsidRPr="00CA7A56">
              <w:rPr>
                <w:rFonts w:ascii="Calibri" w:hAnsi="Calibri" w:cs="Calibri"/>
                <w:sz w:val="28"/>
                <w:szCs w:val="28"/>
                <w:lang w:val="el-GR"/>
              </w:rPr>
              <w:t xml:space="preserve">  </w:t>
            </w:r>
          </w:p>
          <w:p w14:paraId="4B569632" w14:textId="79248C6D" w:rsidR="000C5E0F" w:rsidRPr="00CA7A56" w:rsidRDefault="000C5E0F" w:rsidP="007355FB">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lang w:val="el-GR"/>
              </w:rPr>
            </w:pPr>
          </w:p>
        </w:tc>
      </w:tr>
      <w:tr w:rsidR="000C5E0F" w:rsidRPr="00F82B4E" w14:paraId="17652BF7" w14:textId="77777777" w:rsidTr="008E6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8999E8" w14:textId="77777777" w:rsidR="00FA2657" w:rsidRDefault="00FA2657" w:rsidP="00286179">
            <w:pPr>
              <w:rPr>
                <w:rFonts w:ascii="Calibri" w:hAnsi="Calibri" w:cs="Calibri"/>
                <w:b w:val="0"/>
                <w:bCs w:val="0"/>
                <w:sz w:val="28"/>
                <w:szCs w:val="28"/>
                <w:lang w:val="el-GR"/>
              </w:rPr>
            </w:pPr>
          </w:p>
          <w:p w14:paraId="4DFB9E86" w14:textId="77777777" w:rsidR="00FA2657" w:rsidRDefault="00FA2657" w:rsidP="00286179">
            <w:pPr>
              <w:rPr>
                <w:rFonts w:ascii="Calibri" w:hAnsi="Calibri" w:cs="Calibri"/>
                <w:b w:val="0"/>
                <w:bCs w:val="0"/>
                <w:sz w:val="28"/>
                <w:szCs w:val="28"/>
                <w:lang w:val="el-GR"/>
              </w:rPr>
            </w:pPr>
          </w:p>
          <w:p w14:paraId="74CD4F70" w14:textId="10E2203E" w:rsidR="000C5E0F" w:rsidRPr="00FA2657" w:rsidRDefault="00FA2657" w:rsidP="00286179">
            <w:pPr>
              <w:rPr>
                <w:rFonts w:ascii="Calibri" w:hAnsi="Calibri" w:cs="Calibri"/>
                <w:color w:val="00B050"/>
                <w:sz w:val="28"/>
                <w:szCs w:val="28"/>
                <w:lang w:val="el-GR"/>
              </w:rPr>
            </w:pPr>
            <w:r>
              <w:rPr>
                <w:rFonts w:ascii="Calibri" w:hAnsi="Calibri" w:cs="Calibri"/>
                <w:sz w:val="28"/>
                <w:szCs w:val="28"/>
                <w:lang w:val="el-GR"/>
              </w:rPr>
              <w:lastRenderedPageBreak/>
              <w:t xml:space="preserve">Προτεινόμενες ερωτήσεις για την προώθηση διαλόγου μετά την ολοκλήρωση της δραστηριότητας </w:t>
            </w:r>
          </w:p>
        </w:tc>
        <w:tc>
          <w:tcPr>
            <w:tcW w:w="7625" w:type="dxa"/>
          </w:tcPr>
          <w:p w14:paraId="02EE25DC" w14:textId="4FCA8640" w:rsidR="00AC7DE4" w:rsidRPr="00CA7A56" w:rsidRDefault="00B7136B"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CA7A56">
              <w:rPr>
                <w:rFonts w:ascii="Calibri" w:hAnsi="Calibri" w:cs="Calibri"/>
                <w:sz w:val="28"/>
                <w:szCs w:val="28"/>
                <w:lang w:val="el-GR"/>
              </w:rPr>
              <w:lastRenderedPageBreak/>
              <w:t>-</w:t>
            </w:r>
            <w:r w:rsidR="007355FB" w:rsidRPr="00CA7A56">
              <w:rPr>
                <w:rFonts w:ascii="Calibri" w:hAnsi="Calibri" w:cs="Calibri"/>
                <w:sz w:val="28"/>
                <w:szCs w:val="28"/>
                <w:lang w:val="el-GR"/>
              </w:rPr>
              <w:t xml:space="preserve"> </w:t>
            </w:r>
            <w:r w:rsidR="00CA7A56">
              <w:rPr>
                <w:rFonts w:ascii="Calibri" w:hAnsi="Calibri" w:cs="Calibri"/>
                <w:sz w:val="28"/>
                <w:szCs w:val="28"/>
                <w:lang w:val="el-GR"/>
              </w:rPr>
              <w:t>Γιατί</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είναι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σημαντικό</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αυτό</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το</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θέμα; Δηλαδή, 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κατανόηση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της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διαφοράς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μεταξύ</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ανακυκλώσιμων</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και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μη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ανακυκλώσιμων</w:t>
            </w:r>
            <w:r w:rsidR="00CA7A56" w:rsidRPr="00CA7A56">
              <w:rPr>
                <w:rFonts w:ascii="Calibri" w:hAnsi="Calibri" w:cs="Calibri"/>
                <w:sz w:val="28"/>
                <w:szCs w:val="28"/>
                <w:lang w:val="el-GR"/>
              </w:rPr>
              <w:t xml:space="preserve"> </w:t>
            </w:r>
            <w:r w:rsidR="00CA7A56">
              <w:rPr>
                <w:rFonts w:ascii="Calibri" w:hAnsi="Calibri" w:cs="Calibri"/>
                <w:sz w:val="28"/>
                <w:szCs w:val="28"/>
                <w:lang w:val="el-GR"/>
              </w:rPr>
              <w:lastRenderedPageBreak/>
              <w:t>υλικών</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αξιοποίηση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αντικειμένων</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με</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διαφορετικούς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και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εναλλακτικούς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τρόπους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μείωση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των</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απορριμμάτων</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μας</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και</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κατάλληλη</w:t>
            </w:r>
            <w:r w:rsidR="00CA7A56" w:rsidRPr="00CA7A56">
              <w:rPr>
                <w:rFonts w:ascii="Calibri" w:hAnsi="Calibri" w:cs="Calibri"/>
                <w:sz w:val="28"/>
                <w:szCs w:val="28"/>
                <w:lang w:val="el-GR"/>
              </w:rPr>
              <w:t xml:space="preserve"> </w:t>
            </w:r>
            <w:r w:rsidR="00CA7A56">
              <w:rPr>
                <w:rFonts w:ascii="Calibri" w:hAnsi="Calibri" w:cs="Calibri"/>
                <w:sz w:val="28"/>
                <w:szCs w:val="28"/>
                <w:lang w:val="el-GR"/>
              </w:rPr>
              <w:t>διαχείρισή</w:t>
            </w:r>
            <w:r w:rsidR="00CA7A56" w:rsidRPr="00CA7A56">
              <w:rPr>
                <w:rFonts w:ascii="Calibri" w:hAnsi="Calibri" w:cs="Calibri"/>
                <w:sz w:val="28"/>
                <w:szCs w:val="28"/>
                <w:lang w:val="el-GR"/>
              </w:rPr>
              <w:t xml:space="preserve"> </w:t>
            </w:r>
            <w:r w:rsidR="00CA7A56">
              <w:rPr>
                <w:rFonts w:ascii="Calibri" w:hAnsi="Calibri" w:cs="Calibri"/>
                <w:sz w:val="28"/>
                <w:szCs w:val="28"/>
                <w:lang w:val="el-GR"/>
              </w:rPr>
              <w:t>τους;</w:t>
            </w:r>
            <w:r w:rsidR="00CA7A56" w:rsidRPr="00CA7A56">
              <w:rPr>
                <w:rFonts w:ascii="Calibri" w:hAnsi="Calibri" w:cs="Calibri"/>
                <w:sz w:val="28"/>
                <w:szCs w:val="28"/>
                <w:lang w:val="el-GR"/>
              </w:rPr>
              <w:t xml:space="preserve"> </w:t>
            </w:r>
          </w:p>
          <w:p w14:paraId="78E8E32D" w14:textId="04163E79" w:rsidR="00AC7DE4" w:rsidRPr="00916688" w:rsidRDefault="00D620F4"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10BBF">
              <w:rPr>
                <w:rFonts w:ascii="Calibri" w:hAnsi="Calibri" w:cs="Calibri"/>
                <w:sz w:val="28"/>
                <w:szCs w:val="28"/>
                <w:lang w:val="el-GR"/>
              </w:rPr>
              <w:t>-</w:t>
            </w:r>
            <w:r w:rsidR="00AC7DE4" w:rsidRPr="00610BBF">
              <w:rPr>
                <w:rFonts w:ascii="Calibri" w:hAnsi="Calibri" w:cs="Calibri"/>
                <w:sz w:val="28"/>
                <w:szCs w:val="28"/>
                <w:lang w:val="el-GR"/>
              </w:rPr>
              <w:t xml:space="preserve"> </w:t>
            </w:r>
            <w:r w:rsidR="00610BBF">
              <w:rPr>
                <w:rFonts w:ascii="Calibri" w:hAnsi="Calibri" w:cs="Calibri"/>
                <w:sz w:val="28"/>
                <w:szCs w:val="28"/>
                <w:lang w:val="el-GR"/>
              </w:rPr>
              <w:t>Τι</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καινούργιο</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μάθατε</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ή</w:t>
            </w:r>
            <w:r w:rsidR="00610BBF" w:rsidRPr="00610BBF">
              <w:rPr>
                <w:rFonts w:ascii="Calibri" w:hAnsi="Calibri" w:cs="Calibri"/>
                <w:sz w:val="28"/>
                <w:szCs w:val="28"/>
                <w:lang w:val="el-GR"/>
              </w:rPr>
              <w:t xml:space="preserve"> </w:t>
            </w:r>
            <w:r w:rsidR="00610BBF">
              <w:rPr>
                <w:rFonts w:ascii="Calibri" w:hAnsi="Calibri" w:cs="Calibri"/>
                <w:sz w:val="28"/>
                <w:szCs w:val="28"/>
                <w:lang w:val="el-GR"/>
              </w:rPr>
              <w:t xml:space="preserve">ανακαλύψατε σε σχέση με αυτό το θέμα; </w:t>
            </w:r>
            <w:r w:rsidR="00610BBF" w:rsidRPr="00610BBF">
              <w:rPr>
                <w:rFonts w:ascii="Calibri" w:hAnsi="Calibri" w:cs="Calibri"/>
                <w:sz w:val="28"/>
                <w:szCs w:val="28"/>
                <w:lang w:val="el-GR"/>
              </w:rPr>
              <w:t>(</w:t>
            </w:r>
            <w:r w:rsidR="00610BBF">
              <w:rPr>
                <w:rFonts w:ascii="Calibri" w:hAnsi="Calibri" w:cs="Calibri"/>
                <w:sz w:val="28"/>
                <w:szCs w:val="28"/>
                <w:lang w:val="el-GR"/>
              </w:rPr>
              <w:t>υπογραμμίστε</w:t>
            </w:r>
            <w:r w:rsidR="00610BBF" w:rsidRPr="00610BBF">
              <w:rPr>
                <w:rFonts w:ascii="Calibri" w:hAnsi="Calibri" w:cs="Calibri"/>
                <w:sz w:val="28"/>
                <w:szCs w:val="28"/>
                <w:lang w:val="el-GR"/>
              </w:rPr>
              <w:t xml:space="preserve"> </w:t>
            </w:r>
            <w:r w:rsidR="00610BBF">
              <w:rPr>
                <w:rFonts w:ascii="Calibri" w:hAnsi="Calibri" w:cs="Calibri"/>
                <w:sz w:val="28"/>
                <w:szCs w:val="28"/>
                <w:lang w:val="el-GR"/>
              </w:rPr>
              <w:t>τη</w:t>
            </w:r>
            <w:r w:rsidR="00610BBF" w:rsidRPr="00610BBF">
              <w:rPr>
                <w:rFonts w:ascii="Calibri" w:hAnsi="Calibri" w:cs="Calibri"/>
                <w:sz w:val="28"/>
                <w:szCs w:val="28"/>
                <w:lang w:val="el-GR"/>
              </w:rPr>
              <w:t xml:space="preserve"> </w:t>
            </w:r>
            <w:r w:rsidR="00610BBF">
              <w:rPr>
                <w:rFonts w:ascii="Calibri" w:hAnsi="Calibri" w:cs="Calibri"/>
                <w:sz w:val="28"/>
                <w:szCs w:val="28"/>
                <w:lang w:val="el-GR"/>
              </w:rPr>
              <w:t xml:space="preserve">σημασία του να σκεφτούν συνειδητά αν κάτι πρέπει να το πετάξουν και που). </w:t>
            </w:r>
          </w:p>
          <w:p w14:paraId="61B95AAE" w14:textId="50AB72B8" w:rsidR="00610BBF" w:rsidRPr="00916688" w:rsidRDefault="00D620F4"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10BBF">
              <w:rPr>
                <w:rFonts w:ascii="Calibri" w:hAnsi="Calibri" w:cs="Calibri"/>
                <w:sz w:val="28"/>
                <w:szCs w:val="28"/>
                <w:lang w:val="el-GR"/>
              </w:rPr>
              <w:t>-</w:t>
            </w:r>
            <w:r w:rsidR="00AC7DE4" w:rsidRPr="00610BBF">
              <w:rPr>
                <w:rFonts w:ascii="Calibri" w:hAnsi="Calibri" w:cs="Calibri"/>
                <w:sz w:val="28"/>
                <w:szCs w:val="28"/>
                <w:lang w:val="el-GR"/>
              </w:rPr>
              <w:t xml:space="preserve"> </w:t>
            </w:r>
            <w:r w:rsidR="00610BBF" w:rsidRPr="00610BBF">
              <w:rPr>
                <w:rFonts w:ascii="Calibri" w:hAnsi="Calibri" w:cs="Calibri"/>
                <w:sz w:val="28"/>
                <w:szCs w:val="28"/>
                <w:lang w:val="el-GR"/>
              </w:rPr>
              <w:t xml:space="preserve"> </w:t>
            </w:r>
            <w:r w:rsidR="00610BBF">
              <w:rPr>
                <w:rFonts w:ascii="Calibri" w:hAnsi="Calibri" w:cs="Calibri"/>
                <w:sz w:val="28"/>
                <w:szCs w:val="28"/>
                <w:lang w:val="el-GR"/>
              </w:rPr>
              <w:t>Τι</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θα</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μπορούσατε</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να</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κάνετε</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για</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να</w:t>
            </w:r>
            <w:r w:rsidR="00610BBF" w:rsidRPr="00610BBF">
              <w:rPr>
                <w:rFonts w:ascii="Calibri" w:hAnsi="Calibri" w:cs="Calibri"/>
                <w:sz w:val="28"/>
                <w:szCs w:val="28"/>
                <w:lang w:val="el-GR"/>
              </w:rPr>
              <w:t xml:space="preserve"> </w:t>
            </w:r>
            <w:r w:rsidR="00610BBF">
              <w:rPr>
                <w:rFonts w:ascii="Calibri" w:hAnsi="Calibri" w:cs="Calibri"/>
                <w:sz w:val="28"/>
                <w:szCs w:val="28"/>
                <w:lang w:val="el-GR"/>
              </w:rPr>
              <w:t>συμβάλετε</w:t>
            </w:r>
            <w:r w:rsidR="00610BBF" w:rsidRPr="00610BBF">
              <w:rPr>
                <w:rFonts w:ascii="Calibri" w:hAnsi="Calibri" w:cs="Calibri"/>
                <w:sz w:val="28"/>
                <w:szCs w:val="28"/>
                <w:lang w:val="el-GR"/>
              </w:rPr>
              <w:t xml:space="preserve"> </w:t>
            </w:r>
            <w:r w:rsidR="00610BBF">
              <w:rPr>
                <w:rFonts w:ascii="Calibri" w:hAnsi="Calibri" w:cs="Calibri"/>
                <w:sz w:val="28"/>
                <w:szCs w:val="28"/>
                <w:lang w:val="el-GR"/>
              </w:rPr>
              <w:t>στη</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διαδικασία</w:t>
            </w:r>
            <w:r w:rsidR="00610BBF" w:rsidRPr="00610BBF">
              <w:rPr>
                <w:rFonts w:ascii="Calibri" w:hAnsi="Calibri" w:cs="Calibri"/>
                <w:sz w:val="28"/>
                <w:szCs w:val="28"/>
                <w:lang w:val="el-GR"/>
              </w:rPr>
              <w:t xml:space="preserve"> </w:t>
            </w:r>
            <w:r w:rsidR="00610BBF">
              <w:rPr>
                <w:rFonts w:ascii="Calibri" w:hAnsi="Calibri" w:cs="Calibri"/>
                <w:sz w:val="28"/>
                <w:szCs w:val="28"/>
                <w:lang w:val="el-GR"/>
              </w:rPr>
              <w:t>της</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ανακύκλωσης</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και</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γενικότερα</w:t>
            </w:r>
            <w:r w:rsidR="00610BBF" w:rsidRPr="00610BBF">
              <w:rPr>
                <w:rFonts w:ascii="Calibri" w:hAnsi="Calibri" w:cs="Calibri"/>
                <w:sz w:val="28"/>
                <w:szCs w:val="28"/>
                <w:lang w:val="el-GR"/>
              </w:rPr>
              <w:t xml:space="preserve">, </w:t>
            </w:r>
            <w:r w:rsidR="00610BBF">
              <w:rPr>
                <w:rFonts w:ascii="Calibri" w:hAnsi="Calibri" w:cs="Calibri"/>
                <w:sz w:val="28"/>
                <w:szCs w:val="28"/>
                <w:lang w:val="el-GR"/>
              </w:rPr>
              <w:t>στη</w:t>
            </w:r>
            <w:r w:rsidR="00610BBF" w:rsidRPr="00610BBF">
              <w:rPr>
                <w:rFonts w:ascii="Calibri" w:hAnsi="Calibri" w:cs="Calibri"/>
                <w:sz w:val="28"/>
                <w:szCs w:val="28"/>
                <w:lang w:val="el-GR"/>
              </w:rPr>
              <w:t xml:space="preserve"> </w:t>
            </w:r>
            <w:r w:rsidR="00610BBF">
              <w:rPr>
                <w:rFonts w:ascii="Calibri" w:hAnsi="Calibri" w:cs="Calibri"/>
                <w:sz w:val="28"/>
                <w:szCs w:val="28"/>
                <w:lang w:val="el-GR"/>
              </w:rPr>
              <w:t xml:space="preserve">μείωση των </w:t>
            </w:r>
            <w:r w:rsidR="000C222F">
              <w:rPr>
                <w:rFonts w:ascii="Calibri" w:hAnsi="Calibri" w:cs="Calibri"/>
                <w:sz w:val="28"/>
                <w:szCs w:val="28"/>
                <w:lang w:val="el-GR"/>
              </w:rPr>
              <w:t>απορριμμάτων</w:t>
            </w:r>
            <w:r w:rsidR="00610BBF">
              <w:rPr>
                <w:rFonts w:ascii="Calibri" w:hAnsi="Calibri" w:cs="Calibri"/>
                <w:sz w:val="28"/>
                <w:szCs w:val="28"/>
                <w:lang w:val="el-GR"/>
              </w:rPr>
              <w:t xml:space="preserve"> που δημιουργούνται καθημερινά; </w:t>
            </w:r>
          </w:p>
          <w:p w14:paraId="07370088" w14:textId="4F125516" w:rsidR="0020417F" w:rsidRPr="00916688" w:rsidRDefault="00D620F4"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610BBF">
              <w:rPr>
                <w:rFonts w:ascii="Calibri" w:hAnsi="Calibri" w:cs="Calibri"/>
                <w:sz w:val="28"/>
                <w:szCs w:val="28"/>
                <w:lang w:val="el-GR"/>
              </w:rPr>
              <w:t>-</w:t>
            </w:r>
            <w:r w:rsidR="0020417F" w:rsidRPr="00610BBF">
              <w:rPr>
                <w:rFonts w:ascii="Calibri" w:hAnsi="Calibri" w:cs="Calibri"/>
                <w:sz w:val="28"/>
                <w:szCs w:val="28"/>
                <w:lang w:val="el-GR"/>
              </w:rPr>
              <w:t xml:space="preserve"> </w:t>
            </w:r>
            <w:r w:rsidR="00610BBF">
              <w:rPr>
                <w:rFonts w:ascii="Calibri" w:hAnsi="Calibri" w:cs="Calibri"/>
                <w:sz w:val="28"/>
                <w:szCs w:val="28"/>
                <w:lang w:val="el-GR"/>
              </w:rPr>
              <w:t>Τι</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θα</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κάνετε</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διαφορετικά</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ξεκινώντας</w:t>
            </w:r>
            <w:r w:rsidR="00610BBF" w:rsidRPr="00610BBF">
              <w:rPr>
                <w:rFonts w:ascii="Calibri" w:hAnsi="Calibri" w:cs="Calibri"/>
                <w:sz w:val="28"/>
                <w:szCs w:val="28"/>
                <w:lang w:val="el-GR"/>
              </w:rPr>
              <w:t xml:space="preserve"> </w:t>
            </w:r>
            <w:r w:rsidR="00610BBF">
              <w:rPr>
                <w:rFonts w:ascii="Calibri" w:hAnsi="Calibri" w:cs="Calibri"/>
                <w:sz w:val="28"/>
                <w:szCs w:val="28"/>
                <w:lang w:val="el-GR"/>
              </w:rPr>
              <w:t>από</w:t>
            </w:r>
            <w:r w:rsidR="00610BBF" w:rsidRPr="00610BBF">
              <w:rPr>
                <w:rFonts w:ascii="Calibri" w:hAnsi="Calibri" w:cs="Calibri"/>
                <w:sz w:val="28"/>
                <w:szCs w:val="28"/>
                <w:lang w:val="el-GR"/>
              </w:rPr>
              <w:t xml:space="preserve"> </w:t>
            </w:r>
            <w:r w:rsidR="00610BBF">
              <w:rPr>
                <w:rFonts w:ascii="Calibri" w:hAnsi="Calibri" w:cs="Calibri"/>
                <w:sz w:val="28"/>
                <w:szCs w:val="28"/>
                <w:lang w:val="el-GR"/>
              </w:rPr>
              <w:t xml:space="preserve">σήμερα; </w:t>
            </w:r>
          </w:p>
          <w:p w14:paraId="3FA37244" w14:textId="74DF4107" w:rsidR="0020417F" w:rsidRPr="000C222F" w:rsidRDefault="0020417F"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00AC7DE4" w:rsidRPr="000C222F">
              <w:rPr>
                <w:rFonts w:ascii="Calibri" w:hAnsi="Calibri" w:cs="Calibri"/>
                <w:sz w:val="28"/>
                <w:szCs w:val="28"/>
                <w:lang w:val="el-GR"/>
              </w:rPr>
              <w:t xml:space="preserve"> </w:t>
            </w:r>
            <w:r w:rsidR="000C222F">
              <w:rPr>
                <w:rFonts w:ascii="Calibri" w:hAnsi="Calibri" w:cs="Calibri"/>
                <w:sz w:val="28"/>
                <w:szCs w:val="28"/>
                <w:lang w:val="el-GR"/>
              </w:rPr>
              <w:t xml:space="preserve">Ζητήστε τους να εκφράσουν όσες περισσότερες ιδέες τους έρχονται στο νου. Να σκεφτούν δημιουργικά και εναλλακτικά. </w:t>
            </w:r>
          </w:p>
          <w:p w14:paraId="42D5FD37" w14:textId="27A16056" w:rsidR="0020417F" w:rsidRPr="000C222F" w:rsidRDefault="0020417F"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0C222F">
              <w:rPr>
                <w:rFonts w:ascii="Calibri" w:hAnsi="Calibri" w:cs="Calibri"/>
                <w:sz w:val="28"/>
                <w:szCs w:val="28"/>
                <w:lang w:val="el-GR"/>
              </w:rPr>
              <w:t xml:space="preserve"> </w:t>
            </w:r>
            <w:r w:rsidR="000C222F">
              <w:rPr>
                <w:rFonts w:ascii="Calibri" w:hAnsi="Calibri" w:cs="Calibri"/>
                <w:sz w:val="28"/>
                <w:szCs w:val="28"/>
                <w:lang w:val="el-GR"/>
              </w:rPr>
              <w:t>Καταγράψτε</w:t>
            </w:r>
            <w:r w:rsidR="000C222F" w:rsidRPr="000C222F">
              <w:rPr>
                <w:rFonts w:ascii="Calibri" w:hAnsi="Calibri" w:cs="Calibri"/>
                <w:sz w:val="28"/>
                <w:szCs w:val="28"/>
                <w:lang w:val="el-GR"/>
              </w:rPr>
              <w:t xml:space="preserve"> </w:t>
            </w:r>
            <w:r w:rsidR="000C222F">
              <w:rPr>
                <w:rFonts w:ascii="Calibri" w:hAnsi="Calibri" w:cs="Calibri"/>
                <w:sz w:val="28"/>
                <w:szCs w:val="28"/>
                <w:lang w:val="el-GR"/>
              </w:rPr>
              <w:t>στον</w:t>
            </w:r>
            <w:r w:rsidR="000C222F" w:rsidRPr="000C222F">
              <w:rPr>
                <w:rFonts w:ascii="Calibri" w:hAnsi="Calibri" w:cs="Calibri"/>
                <w:sz w:val="28"/>
                <w:szCs w:val="28"/>
                <w:lang w:val="el-GR"/>
              </w:rPr>
              <w:t xml:space="preserve"> </w:t>
            </w:r>
            <w:r w:rsidR="000C222F">
              <w:rPr>
                <w:rFonts w:ascii="Calibri" w:hAnsi="Calibri" w:cs="Calibri"/>
                <w:sz w:val="28"/>
                <w:szCs w:val="28"/>
                <w:lang w:val="el-GR"/>
              </w:rPr>
              <w:t>πίνακα</w:t>
            </w:r>
            <w:r w:rsidR="000C222F" w:rsidRPr="000C222F">
              <w:rPr>
                <w:rFonts w:ascii="Calibri" w:hAnsi="Calibri" w:cs="Calibri"/>
                <w:sz w:val="28"/>
                <w:szCs w:val="28"/>
                <w:lang w:val="el-GR"/>
              </w:rPr>
              <w:t xml:space="preserve"> </w:t>
            </w:r>
            <w:r w:rsidR="000C222F">
              <w:rPr>
                <w:rFonts w:ascii="Calibri" w:hAnsi="Calibri" w:cs="Calibri"/>
                <w:sz w:val="28"/>
                <w:szCs w:val="28"/>
                <w:lang w:val="el-GR"/>
              </w:rPr>
              <w:t>τις</w:t>
            </w:r>
            <w:r w:rsidR="000C222F" w:rsidRPr="000C222F">
              <w:rPr>
                <w:rFonts w:ascii="Calibri" w:hAnsi="Calibri" w:cs="Calibri"/>
                <w:sz w:val="28"/>
                <w:szCs w:val="28"/>
                <w:lang w:val="el-GR"/>
              </w:rPr>
              <w:t xml:space="preserve"> </w:t>
            </w:r>
            <w:r w:rsidR="000C222F">
              <w:rPr>
                <w:rFonts w:ascii="Calibri" w:hAnsi="Calibri" w:cs="Calibri"/>
                <w:sz w:val="28"/>
                <w:szCs w:val="28"/>
                <w:lang w:val="el-GR"/>
              </w:rPr>
              <w:t>ιδέες</w:t>
            </w:r>
            <w:r w:rsidR="000C222F" w:rsidRPr="000C222F">
              <w:rPr>
                <w:rFonts w:ascii="Calibri" w:hAnsi="Calibri" w:cs="Calibri"/>
                <w:sz w:val="28"/>
                <w:szCs w:val="28"/>
                <w:lang w:val="el-GR"/>
              </w:rPr>
              <w:t xml:space="preserve"> </w:t>
            </w:r>
            <w:r w:rsidR="000C222F">
              <w:rPr>
                <w:rFonts w:ascii="Calibri" w:hAnsi="Calibri" w:cs="Calibri"/>
                <w:sz w:val="28"/>
                <w:szCs w:val="28"/>
                <w:lang w:val="el-GR"/>
              </w:rPr>
              <w:t>των</w:t>
            </w:r>
            <w:r w:rsidR="000C222F" w:rsidRPr="000C222F">
              <w:rPr>
                <w:rFonts w:ascii="Calibri" w:hAnsi="Calibri" w:cs="Calibri"/>
                <w:sz w:val="28"/>
                <w:szCs w:val="28"/>
                <w:lang w:val="el-GR"/>
              </w:rPr>
              <w:t xml:space="preserve"> </w:t>
            </w:r>
            <w:r w:rsidR="000C222F">
              <w:rPr>
                <w:rFonts w:ascii="Calibri" w:hAnsi="Calibri" w:cs="Calibri"/>
                <w:sz w:val="28"/>
                <w:szCs w:val="28"/>
                <w:lang w:val="el-GR"/>
              </w:rPr>
              <w:t>μαθητών</w:t>
            </w:r>
            <w:r w:rsidR="000C222F" w:rsidRPr="000C222F">
              <w:rPr>
                <w:rFonts w:ascii="Calibri" w:hAnsi="Calibri" w:cs="Calibri"/>
                <w:sz w:val="28"/>
                <w:szCs w:val="28"/>
                <w:lang w:val="el-GR"/>
              </w:rPr>
              <w:t>.</w:t>
            </w:r>
            <w:r w:rsidR="000C222F">
              <w:rPr>
                <w:rFonts w:ascii="Calibri" w:hAnsi="Calibri" w:cs="Calibri"/>
                <w:sz w:val="28"/>
                <w:szCs w:val="28"/>
                <w:lang w:val="el-GR"/>
              </w:rPr>
              <w:t xml:space="preserve"> </w:t>
            </w:r>
            <w:r w:rsidRPr="000C222F">
              <w:rPr>
                <w:rFonts w:ascii="Calibri" w:hAnsi="Calibri" w:cs="Calibri"/>
                <w:sz w:val="28"/>
                <w:szCs w:val="28"/>
                <w:lang w:val="el-GR"/>
              </w:rPr>
              <w:t xml:space="preserve"> </w:t>
            </w:r>
          </w:p>
          <w:p w14:paraId="4BB18C29" w14:textId="60FE58B3" w:rsidR="008424DE" w:rsidRPr="008424DE" w:rsidRDefault="008424DE"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424DE">
              <w:rPr>
                <w:rFonts w:ascii="Calibri" w:hAnsi="Calibri" w:cs="Calibri"/>
                <w:sz w:val="28"/>
                <w:szCs w:val="28"/>
                <w:lang w:val="el-GR"/>
              </w:rPr>
              <w:t>- Υπάρχουν κάποια εμπόδια ή δυσκολίες που πιστεύ</w:t>
            </w:r>
            <w:r>
              <w:rPr>
                <w:rFonts w:ascii="Calibri" w:hAnsi="Calibri" w:cs="Calibri"/>
                <w:sz w:val="28"/>
                <w:szCs w:val="28"/>
                <w:lang w:val="el-GR"/>
              </w:rPr>
              <w:t>ετε</w:t>
            </w:r>
            <w:r w:rsidRPr="008424DE">
              <w:rPr>
                <w:rFonts w:ascii="Calibri" w:hAnsi="Calibri" w:cs="Calibri"/>
                <w:sz w:val="28"/>
                <w:szCs w:val="28"/>
                <w:lang w:val="el-GR"/>
              </w:rPr>
              <w:t xml:space="preserve"> ότι θα αντιμετωπίσε</w:t>
            </w:r>
            <w:r>
              <w:rPr>
                <w:rFonts w:ascii="Calibri" w:hAnsi="Calibri" w:cs="Calibri"/>
                <w:sz w:val="28"/>
                <w:szCs w:val="28"/>
                <w:lang w:val="el-GR"/>
              </w:rPr>
              <w:t>τε</w:t>
            </w:r>
            <w:r w:rsidRPr="008424DE">
              <w:rPr>
                <w:rFonts w:ascii="Calibri" w:hAnsi="Calibri" w:cs="Calibri"/>
                <w:sz w:val="28"/>
                <w:szCs w:val="28"/>
                <w:lang w:val="el-GR"/>
              </w:rPr>
              <w:t xml:space="preserve">; </w:t>
            </w:r>
          </w:p>
          <w:p w14:paraId="755ADC3B" w14:textId="6CB0D15B" w:rsidR="008424DE" w:rsidRPr="008424DE" w:rsidRDefault="008424DE"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424DE">
              <w:rPr>
                <w:rFonts w:ascii="Calibri" w:hAnsi="Calibri" w:cs="Calibri"/>
                <w:sz w:val="28"/>
                <w:szCs w:val="28"/>
                <w:lang w:val="el-GR"/>
              </w:rPr>
              <w:t xml:space="preserve">- Πώς θα μπορούσατε να αντιμετωπίσετε αυτά τα εμπόδια και τις δυσκολίες; (Ενθαρρύνετε </w:t>
            </w:r>
            <w:r w:rsidR="00FA2657">
              <w:rPr>
                <w:rFonts w:ascii="Calibri" w:hAnsi="Calibri" w:cs="Calibri"/>
                <w:sz w:val="28"/>
                <w:szCs w:val="28"/>
                <w:lang w:val="el-GR"/>
              </w:rPr>
              <w:t>τους μαθητές να σκεφτούν όσες περισσότερες λύσεις μπορούν για τη διαχείριση δυσκολιών και εμποδίων</w:t>
            </w:r>
            <w:r w:rsidR="00043FD6">
              <w:rPr>
                <w:rFonts w:ascii="Calibri" w:hAnsi="Calibri" w:cs="Calibri"/>
                <w:sz w:val="28"/>
                <w:szCs w:val="28"/>
                <w:lang w:val="el-GR"/>
              </w:rPr>
              <w:t xml:space="preserve"> αξιοποιώντας τη δημιουργικότητα και τη φαντασία τους</w:t>
            </w:r>
            <w:r w:rsidR="00FA2657">
              <w:rPr>
                <w:rFonts w:ascii="Calibri" w:hAnsi="Calibri" w:cs="Calibri"/>
                <w:sz w:val="28"/>
                <w:szCs w:val="28"/>
                <w:lang w:val="el-GR"/>
              </w:rPr>
              <w:t>).</w:t>
            </w:r>
          </w:p>
          <w:p w14:paraId="39BFAD62" w14:textId="466C8E50" w:rsidR="008424DE" w:rsidRPr="008424DE" w:rsidRDefault="008424DE"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424DE">
              <w:rPr>
                <w:rFonts w:ascii="Calibri" w:hAnsi="Calibri" w:cs="Calibri"/>
                <w:sz w:val="28"/>
                <w:szCs w:val="28"/>
                <w:lang w:val="el-GR"/>
              </w:rPr>
              <w:t xml:space="preserve">- Για ποιους λόγους πιστεύετε ότι κάποιοι άνθρωποι δεν </w:t>
            </w:r>
            <w:r w:rsidR="00FA2657">
              <w:rPr>
                <w:rFonts w:ascii="Calibri" w:hAnsi="Calibri" w:cs="Calibri"/>
                <w:sz w:val="28"/>
                <w:szCs w:val="28"/>
                <w:lang w:val="el-GR"/>
              </w:rPr>
              <w:t>δεσμεύονται σε</w:t>
            </w:r>
            <w:r w:rsidRPr="008424DE">
              <w:rPr>
                <w:rFonts w:ascii="Calibri" w:hAnsi="Calibri" w:cs="Calibri"/>
                <w:sz w:val="28"/>
                <w:szCs w:val="28"/>
                <w:lang w:val="el-GR"/>
              </w:rPr>
              <w:t xml:space="preserve"> αυτές τις συμπεριφορές; Τι θα τους βοηθούσε να ξεκινήσουν;  </w:t>
            </w:r>
          </w:p>
          <w:p w14:paraId="096B5C73" w14:textId="2E0C65D4" w:rsidR="008424DE" w:rsidRPr="008424DE" w:rsidRDefault="008424DE"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424DE">
              <w:rPr>
                <w:rFonts w:ascii="Calibri" w:hAnsi="Calibri" w:cs="Calibri"/>
                <w:sz w:val="28"/>
                <w:szCs w:val="28"/>
                <w:lang w:val="el-GR"/>
              </w:rPr>
              <w:t xml:space="preserve">- Τι </w:t>
            </w:r>
            <w:r w:rsidR="000F440F">
              <w:rPr>
                <w:rFonts w:ascii="Calibri" w:hAnsi="Calibri" w:cs="Calibri"/>
                <w:sz w:val="28"/>
                <w:szCs w:val="28"/>
                <w:lang w:val="el-GR"/>
              </w:rPr>
              <w:t xml:space="preserve">παραπάνω </w:t>
            </w:r>
            <w:r w:rsidRPr="008424DE">
              <w:rPr>
                <w:rFonts w:ascii="Calibri" w:hAnsi="Calibri" w:cs="Calibri"/>
                <w:sz w:val="28"/>
                <w:szCs w:val="28"/>
                <w:lang w:val="el-GR"/>
              </w:rPr>
              <w:t xml:space="preserve">θα θέλατε να μάθετε για το θέμα αυτό; </w:t>
            </w:r>
          </w:p>
          <w:p w14:paraId="76C66511" w14:textId="77777777" w:rsidR="008424DE" w:rsidRPr="008424DE" w:rsidRDefault="008424DE"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424DE">
              <w:rPr>
                <w:rFonts w:ascii="Calibri" w:hAnsi="Calibri" w:cs="Calibri"/>
                <w:sz w:val="28"/>
                <w:szCs w:val="28"/>
                <w:lang w:val="el-GR"/>
              </w:rPr>
              <w:t xml:space="preserve">- Πώς θα μπορούσατε να ενσωματώσετε αυτά που μάθατε από τη συγκεκριμένη δραστηριότητα στην καθημερινότητά σας, στο σπίτι και στο σχολείο σας; </w:t>
            </w:r>
          </w:p>
          <w:p w14:paraId="3A9519F2" w14:textId="2D526D44" w:rsidR="008424DE" w:rsidRPr="008424DE" w:rsidRDefault="008424DE"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424DE">
              <w:rPr>
                <w:rFonts w:ascii="Calibri" w:hAnsi="Calibri" w:cs="Calibri"/>
                <w:sz w:val="28"/>
                <w:szCs w:val="28"/>
                <w:lang w:val="el-GR"/>
              </w:rPr>
              <w:t>- Τι μάθατε που θα θέλατε να το μοιραστείτε με άλλους; Με ποιους θα θέ</w:t>
            </w:r>
            <w:r>
              <w:rPr>
                <w:rFonts w:ascii="Calibri" w:hAnsi="Calibri" w:cs="Calibri"/>
                <w:sz w:val="28"/>
                <w:szCs w:val="28"/>
                <w:lang w:val="el-GR"/>
              </w:rPr>
              <w:t>λατε να μοιραστείτε όσα μάθατε;</w:t>
            </w:r>
          </w:p>
          <w:p w14:paraId="036D6916" w14:textId="6EC2409C" w:rsidR="000C5E0F" w:rsidRPr="00916688" w:rsidRDefault="00D620F4" w:rsidP="00FA265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sidRPr="008424DE">
              <w:rPr>
                <w:rFonts w:ascii="Calibri" w:hAnsi="Calibri" w:cs="Calibri"/>
                <w:sz w:val="28"/>
                <w:szCs w:val="28"/>
                <w:lang w:val="el-GR"/>
              </w:rPr>
              <w:t>-</w:t>
            </w:r>
            <w:r w:rsidR="0020417F" w:rsidRPr="008424DE">
              <w:rPr>
                <w:rFonts w:ascii="Calibri" w:hAnsi="Calibri" w:cs="Calibri"/>
                <w:sz w:val="28"/>
                <w:szCs w:val="28"/>
                <w:lang w:val="el-GR"/>
              </w:rPr>
              <w:t xml:space="preserve"> </w:t>
            </w:r>
            <w:r w:rsidR="008424DE">
              <w:rPr>
                <w:rFonts w:ascii="Calibri" w:hAnsi="Calibri" w:cs="Calibri"/>
                <w:sz w:val="28"/>
                <w:szCs w:val="28"/>
                <w:lang w:val="el-GR"/>
              </w:rPr>
              <w:t>Είναι</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δυνατόν</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να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ξεκινήσετε</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από</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αυτή τη στιγμή; Για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παράδειγμα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τι</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θα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 xml:space="preserve">κάνετε με τα απορρίμματά σας στο διάλειμμα; </w:t>
            </w:r>
          </w:p>
        </w:tc>
      </w:tr>
      <w:tr w:rsidR="000C5E0F" w:rsidRPr="00F82B4E" w14:paraId="485C0638" w14:textId="77777777" w:rsidTr="008E6064">
        <w:tc>
          <w:tcPr>
            <w:cnfStyle w:val="001000000000" w:firstRow="0" w:lastRow="0" w:firstColumn="1" w:lastColumn="0" w:oddVBand="0" w:evenVBand="0" w:oddHBand="0" w:evenHBand="0" w:firstRowFirstColumn="0" w:firstRowLastColumn="0" w:lastRowFirstColumn="0" w:lastRowLastColumn="0"/>
            <w:tcW w:w="2547" w:type="dxa"/>
            <w:shd w:val="clear" w:color="auto" w:fill="C2D69B" w:themeFill="accent6" w:themeFillTint="99"/>
          </w:tcPr>
          <w:p w14:paraId="1F545456" w14:textId="1F258E97" w:rsidR="000C5E0F" w:rsidRPr="00FA2657" w:rsidRDefault="00FA2657" w:rsidP="00286179">
            <w:pPr>
              <w:rPr>
                <w:rFonts w:ascii="Calibri" w:hAnsi="Calibri" w:cs="Calibri"/>
                <w:color w:val="00B050"/>
                <w:sz w:val="28"/>
                <w:szCs w:val="28"/>
                <w:lang w:val="el-GR"/>
              </w:rPr>
            </w:pPr>
            <w:r>
              <w:rPr>
                <w:rFonts w:ascii="Calibri" w:hAnsi="Calibri" w:cs="Calibri"/>
                <w:sz w:val="28"/>
                <w:szCs w:val="28"/>
                <w:lang w:val="el-GR"/>
              </w:rPr>
              <w:lastRenderedPageBreak/>
              <w:t>Πιθανά εμπόδια</w:t>
            </w:r>
          </w:p>
        </w:tc>
        <w:tc>
          <w:tcPr>
            <w:tcW w:w="7625" w:type="dxa"/>
          </w:tcPr>
          <w:p w14:paraId="3F3E25D3" w14:textId="18A04675" w:rsidR="002F3482" w:rsidRPr="00F82B4E" w:rsidRDefault="002F3482" w:rsidP="002F34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p w14:paraId="0134242A" w14:textId="58486E03" w:rsidR="000C5E0F" w:rsidRPr="00F82B4E" w:rsidRDefault="000C5E0F" w:rsidP="00BC50DD">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0C5E0F" w:rsidRPr="00F82B4E" w14:paraId="4A7FF39F" w14:textId="77777777" w:rsidTr="008E6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CEA4A0" w14:textId="77777777" w:rsidR="00A0404A" w:rsidRDefault="00A0404A" w:rsidP="00286179">
            <w:pPr>
              <w:rPr>
                <w:rFonts w:ascii="Calibri" w:hAnsi="Calibri" w:cs="Calibri"/>
                <w:b w:val="0"/>
                <w:bCs w:val="0"/>
                <w:sz w:val="28"/>
                <w:szCs w:val="28"/>
                <w:lang w:val="el-GR"/>
              </w:rPr>
            </w:pPr>
          </w:p>
          <w:p w14:paraId="6EE40FA9" w14:textId="77777777" w:rsidR="00A0404A" w:rsidRDefault="00A0404A" w:rsidP="00286179">
            <w:pPr>
              <w:rPr>
                <w:rFonts w:ascii="Calibri" w:hAnsi="Calibri" w:cs="Calibri"/>
                <w:b w:val="0"/>
                <w:bCs w:val="0"/>
                <w:sz w:val="28"/>
                <w:szCs w:val="28"/>
                <w:lang w:val="el-GR"/>
              </w:rPr>
            </w:pPr>
          </w:p>
          <w:p w14:paraId="0D677D92" w14:textId="6AAB2AAD" w:rsidR="000C5E0F" w:rsidRPr="00A0404A" w:rsidRDefault="00A0404A" w:rsidP="00286179">
            <w:pPr>
              <w:rPr>
                <w:rFonts w:ascii="Calibri" w:hAnsi="Calibri" w:cs="Calibri"/>
                <w:color w:val="00B050"/>
                <w:sz w:val="28"/>
                <w:szCs w:val="28"/>
                <w:lang w:val="el-GR"/>
              </w:rPr>
            </w:pPr>
            <w:r>
              <w:rPr>
                <w:rFonts w:ascii="Calibri" w:hAnsi="Calibri" w:cs="Calibri"/>
                <w:sz w:val="28"/>
                <w:szCs w:val="28"/>
                <w:lang w:val="el-GR"/>
              </w:rPr>
              <w:t>Ιδέες για επιπλέον δραστηριότητες</w:t>
            </w:r>
          </w:p>
        </w:tc>
        <w:tc>
          <w:tcPr>
            <w:tcW w:w="7625" w:type="dxa"/>
          </w:tcPr>
          <w:p w14:paraId="1A0DBA7F" w14:textId="5EBA66EE" w:rsidR="00B1419A" w:rsidRPr="008424DE" w:rsidRDefault="002F3482" w:rsidP="00B1419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00B1419A" w:rsidRPr="008424DE">
              <w:rPr>
                <w:rFonts w:ascii="Calibri" w:hAnsi="Calibri" w:cs="Calibri"/>
                <w:sz w:val="28"/>
                <w:szCs w:val="28"/>
                <w:lang w:val="el-GR"/>
              </w:rPr>
              <w:t xml:space="preserve"> </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Θα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μπορούσατε</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να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οργανώσετε</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μια καλλιτεχνική έκθεση</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με</w:t>
            </w:r>
            <w:r w:rsidR="008424DE" w:rsidRPr="008424DE">
              <w:rPr>
                <w:rFonts w:ascii="Calibri" w:hAnsi="Calibri" w:cs="Calibri"/>
                <w:sz w:val="28"/>
                <w:szCs w:val="28"/>
                <w:lang w:val="el-GR"/>
              </w:rPr>
              <w:t xml:space="preserve"> </w:t>
            </w:r>
            <w:r w:rsidR="008424DE">
              <w:rPr>
                <w:rFonts w:ascii="Calibri" w:hAnsi="Calibri" w:cs="Calibri"/>
                <w:sz w:val="28"/>
                <w:szCs w:val="28"/>
                <w:lang w:val="el-GR"/>
              </w:rPr>
              <w:t>τα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έργα</w:t>
            </w:r>
            <w:r w:rsidR="008424DE" w:rsidRPr="008424DE">
              <w:rPr>
                <w:rFonts w:ascii="Calibri" w:hAnsi="Calibri" w:cs="Calibri"/>
                <w:sz w:val="28"/>
                <w:szCs w:val="28"/>
                <w:lang w:val="el-GR"/>
              </w:rPr>
              <w:t xml:space="preserve"> </w:t>
            </w:r>
            <w:r w:rsidR="008424DE">
              <w:rPr>
                <w:rFonts w:ascii="Calibri" w:hAnsi="Calibri" w:cs="Calibri"/>
                <w:sz w:val="28"/>
                <w:szCs w:val="28"/>
                <w:lang w:val="el-GR"/>
              </w:rPr>
              <w:t>των</w:t>
            </w:r>
            <w:r w:rsidR="008424DE" w:rsidRPr="008424DE">
              <w:rPr>
                <w:rFonts w:ascii="Calibri" w:hAnsi="Calibri" w:cs="Calibri"/>
                <w:sz w:val="28"/>
                <w:szCs w:val="28"/>
                <w:lang w:val="el-GR"/>
              </w:rPr>
              <w:t xml:space="preserve"> </w:t>
            </w:r>
            <w:r w:rsidR="008424DE">
              <w:rPr>
                <w:rFonts w:ascii="Calibri" w:hAnsi="Calibri" w:cs="Calibri"/>
                <w:sz w:val="28"/>
                <w:szCs w:val="28"/>
                <w:lang w:val="el-GR"/>
              </w:rPr>
              <w:t>μαθητών</w:t>
            </w:r>
            <w:r w:rsidR="008424DE" w:rsidRPr="008424DE">
              <w:rPr>
                <w:rFonts w:ascii="Calibri" w:hAnsi="Calibri" w:cs="Calibri"/>
                <w:sz w:val="28"/>
                <w:szCs w:val="28"/>
                <w:lang w:val="el-GR"/>
              </w:rPr>
              <w:t xml:space="preserve"> </w:t>
            </w:r>
          </w:p>
          <w:p w14:paraId="72CB3992" w14:textId="44DAD544" w:rsidR="0056401A" w:rsidRPr="00FF7DFB" w:rsidRDefault="002F3482" w:rsidP="00B1419A">
            <w:pPr>
              <w:jc w:val="both"/>
              <w:cnfStyle w:val="000000100000" w:firstRow="0" w:lastRow="0" w:firstColumn="0" w:lastColumn="0" w:oddVBand="0" w:evenVBand="0" w:oddHBand="1" w:evenHBand="0" w:firstRowFirstColumn="0" w:firstRowLastColumn="0" w:lastRowFirstColumn="0" w:lastRowLastColumn="0"/>
              <w:rPr>
                <w:rStyle w:val="xl-qi-tpoutput-text"/>
                <w:lang w:val="el-GR"/>
              </w:rPr>
            </w:pPr>
            <w:r>
              <w:rPr>
                <w:rFonts w:ascii="Calibri" w:hAnsi="Calibri" w:cs="Calibri"/>
                <w:sz w:val="28"/>
                <w:szCs w:val="28"/>
              </w:rPr>
              <w:sym w:font="Symbol" w:char="F0B7"/>
            </w:r>
            <w:r w:rsidR="00B1419A" w:rsidRPr="00A0404A">
              <w:rPr>
                <w:rFonts w:ascii="Calibri" w:hAnsi="Calibri" w:cs="Calibri"/>
                <w:sz w:val="28"/>
                <w:szCs w:val="28"/>
                <w:lang w:val="el-GR"/>
              </w:rPr>
              <w:t xml:space="preserve"> </w:t>
            </w:r>
            <w:r w:rsidR="008424DE">
              <w:rPr>
                <w:rFonts w:ascii="Calibri" w:hAnsi="Calibri" w:cs="Calibri"/>
                <w:sz w:val="28"/>
                <w:szCs w:val="28"/>
                <w:lang w:val="el-GR"/>
              </w:rPr>
              <w:t>Εναλλακτικά</w:t>
            </w:r>
            <w:r w:rsidR="008424DE" w:rsidRPr="00A0404A">
              <w:rPr>
                <w:rFonts w:ascii="Calibri" w:hAnsi="Calibri" w:cs="Calibri"/>
                <w:sz w:val="28"/>
                <w:szCs w:val="28"/>
                <w:lang w:val="el-GR"/>
              </w:rPr>
              <w:t xml:space="preserve"> </w:t>
            </w:r>
            <w:r w:rsidR="008424DE">
              <w:rPr>
                <w:rFonts w:ascii="Calibri" w:hAnsi="Calibri" w:cs="Calibri"/>
                <w:sz w:val="28"/>
                <w:szCs w:val="28"/>
                <w:lang w:val="el-GR"/>
              </w:rPr>
              <w:t>ως</w:t>
            </w:r>
            <w:r w:rsidR="008424DE" w:rsidRPr="00A0404A">
              <w:rPr>
                <w:rFonts w:ascii="Calibri" w:hAnsi="Calibri" w:cs="Calibri"/>
                <w:sz w:val="28"/>
                <w:szCs w:val="28"/>
                <w:lang w:val="el-GR"/>
              </w:rPr>
              <w:t xml:space="preserve"> </w:t>
            </w:r>
            <w:r w:rsidR="008424DE">
              <w:rPr>
                <w:rFonts w:ascii="Calibri" w:hAnsi="Calibri" w:cs="Calibri"/>
                <w:sz w:val="28"/>
                <w:szCs w:val="28"/>
                <w:lang w:val="el-GR"/>
              </w:rPr>
              <w:t>δραστηριότητα</w:t>
            </w:r>
            <w:r w:rsidR="00A0404A">
              <w:rPr>
                <w:rFonts w:ascii="Calibri" w:hAnsi="Calibri" w:cs="Calibri"/>
                <w:sz w:val="28"/>
                <w:szCs w:val="28"/>
                <w:lang w:val="el-GR"/>
              </w:rPr>
              <w:t xml:space="preserve">, θα μπορούσε να </w:t>
            </w:r>
            <w:r w:rsidR="000F440F">
              <w:rPr>
                <w:rFonts w:ascii="Calibri" w:hAnsi="Calibri" w:cs="Calibri"/>
                <w:sz w:val="28"/>
                <w:szCs w:val="28"/>
                <w:lang w:val="el-GR"/>
              </w:rPr>
              <w:t>δοθεί</w:t>
            </w:r>
            <w:r w:rsidR="00A0404A">
              <w:rPr>
                <w:rFonts w:ascii="Calibri" w:hAnsi="Calibri" w:cs="Calibri"/>
                <w:sz w:val="28"/>
                <w:szCs w:val="28"/>
                <w:lang w:val="el-GR"/>
              </w:rPr>
              <w:t xml:space="preserve"> στους μαθητές η οδηγία να </w:t>
            </w:r>
            <w:r w:rsidR="00230DF3">
              <w:rPr>
                <w:rFonts w:ascii="Calibri" w:hAnsi="Calibri" w:cs="Calibri"/>
                <w:sz w:val="28"/>
                <w:szCs w:val="28"/>
                <w:lang w:val="el-GR"/>
              </w:rPr>
              <w:t xml:space="preserve">φτιάξουν μια αφίσα στην οποία να </w:t>
            </w:r>
            <w:r w:rsidR="0056401A">
              <w:rPr>
                <w:rFonts w:ascii="Calibri" w:hAnsi="Calibri" w:cs="Calibri"/>
                <w:sz w:val="28"/>
                <w:szCs w:val="28"/>
                <w:lang w:val="el-GR"/>
              </w:rPr>
              <w:t>απεικονίζουν</w:t>
            </w:r>
            <w:r w:rsidR="00230DF3">
              <w:rPr>
                <w:rFonts w:ascii="Calibri" w:hAnsi="Calibri" w:cs="Calibri"/>
                <w:sz w:val="28"/>
                <w:szCs w:val="28"/>
                <w:lang w:val="el-GR"/>
              </w:rPr>
              <w:t xml:space="preserve"> γραφικά</w:t>
            </w:r>
            <w:r w:rsidR="0056401A">
              <w:rPr>
                <w:rFonts w:ascii="Calibri" w:hAnsi="Calibri" w:cs="Calibri"/>
                <w:sz w:val="28"/>
                <w:szCs w:val="28"/>
                <w:lang w:val="el-GR"/>
              </w:rPr>
              <w:t xml:space="preserve"> πληροφορίες που συνέλεξαν για το θέμα της μείωσης των απορριμμάτων. Στην περίπτωση αυτή θα χρειαστείτε χαρτόνι για την κατασκευή αφίσας και μαρκαδόρους ή και άλλα υλικά. Στη συνέχεια κάθε ομάδα παρουσιάζει και εξηγεί το θέμα της αφίσας της στην υπόλοιπη τάξη. </w:t>
            </w:r>
          </w:p>
          <w:p w14:paraId="096687A0" w14:textId="13D7627B" w:rsidR="00B1419A" w:rsidRPr="0056401A" w:rsidRDefault="0056401A" w:rsidP="00B1419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Pr="0056401A">
              <w:rPr>
                <w:rFonts w:ascii="Calibri" w:hAnsi="Calibri" w:cs="Calibri"/>
                <w:sz w:val="28"/>
                <w:szCs w:val="28"/>
                <w:lang w:val="el-GR"/>
              </w:rPr>
              <w:t xml:space="preserve"> Μια </w:t>
            </w:r>
            <w:r w:rsidRPr="0056401A">
              <w:rPr>
                <w:rStyle w:val="xl-qi-tpoutput-text"/>
                <w:rFonts w:ascii="Calibri" w:hAnsi="Calibri" w:cs="Calibri"/>
                <w:sz w:val="28"/>
                <w:szCs w:val="28"/>
                <w:lang w:val="el-GR"/>
              </w:rPr>
              <w:t xml:space="preserve">εναλλακτική ιδέα θα μπορούσε να είναι να </w:t>
            </w:r>
            <w:r>
              <w:rPr>
                <w:rStyle w:val="xl-qi-tpoutput-text"/>
                <w:rFonts w:ascii="Calibri" w:hAnsi="Calibri" w:cs="Calibri"/>
                <w:sz w:val="28"/>
                <w:szCs w:val="28"/>
                <w:lang w:val="el-GR"/>
              </w:rPr>
              <w:t>ενθαρρύνετε</w:t>
            </w:r>
            <w:r w:rsidRPr="0056401A">
              <w:rPr>
                <w:rStyle w:val="xl-qi-tpoutput-text"/>
                <w:rFonts w:ascii="Calibri" w:hAnsi="Calibri" w:cs="Calibri"/>
                <w:sz w:val="28"/>
                <w:szCs w:val="28"/>
                <w:lang w:val="el-GR"/>
              </w:rPr>
              <w:t xml:space="preserve"> τους μαθητές να βγάλουν φωτογραφίες με θέμα τις βέλτιστες πρακτικές σχετικά με την ανακύκλωση και τη σωστή διαχείριση των μη ανακυκλώσιμων υλικών και να οργανώσουν μια έκθεση φωτογραφίας στο σχολείο. Σε αυτή την περίπτωση θα χρειαστείτε κάμερες ή κινητά τηλέφωνα με κάμερα. Οι μαθητές μπορούν να βγάλουν ρεαλιστικές ή πιο καλλιτεχνικές φωτογραφίες για αυτό το θέμα</w:t>
            </w:r>
            <w:r>
              <w:rPr>
                <w:rStyle w:val="xl-qi-tpoutput-text"/>
                <w:rFonts w:ascii="Calibri" w:hAnsi="Calibri" w:cs="Calibri"/>
                <w:sz w:val="28"/>
                <w:szCs w:val="28"/>
                <w:lang w:val="el-GR"/>
              </w:rPr>
              <w:t>, στη συνέχεια ν</w:t>
            </w:r>
            <w:r w:rsidRPr="0056401A">
              <w:rPr>
                <w:rStyle w:val="xl-qi-tpoutput-text"/>
                <w:rFonts w:ascii="Calibri" w:hAnsi="Calibri" w:cs="Calibri"/>
                <w:sz w:val="28"/>
                <w:szCs w:val="28"/>
                <w:lang w:val="el-GR"/>
              </w:rPr>
              <w:t xml:space="preserve">α τις φέρουν στο σχολείο όπου όλοι μαζί θα επιλέξουν </w:t>
            </w:r>
            <w:r>
              <w:rPr>
                <w:rStyle w:val="xl-qi-tpoutput-text"/>
                <w:rFonts w:ascii="Calibri" w:hAnsi="Calibri" w:cs="Calibri"/>
                <w:sz w:val="28"/>
                <w:szCs w:val="28"/>
                <w:lang w:val="el-GR"/>
              </w:rPr>
              <w:t>τις</w:t>
            </w:r>
            <w:r w:rsidRPr="0056401A">
              <w:rPr>
                <w:rStyle w:val="xl-qi-tpoutput-text"/>
                <w:rFonts w:ascii="Calibri" w:hAnsi="Calibri" w:cs="Calibri"/>
                <w:sz w:val="28"/>
                <w:szCs w:val="28"/>
                <w:lang w:val="el-GR"/>
              </w:rPr>
              <w:t xml:space="preserve"> καλύτερ</w:t>
            </w:r>
            <w:r>
              <w:rPr>
                <w:rStyle w:val="xl-qi-tpoutput-text"/>
                <w:rFonts w:ascii="Calibri" w:hAnsi="Calibri" w:cs="Calibri"/>
                <w:sz w:val="28"/>
                <w:szCs w:val="28"/>
                <w:lang w:val="el-GR"/>
              </w:rPr>
              <w:t>ες</w:t>
            </w:r>
            <w:r w:rsidRPr="0056401A">
              <w:rPr>
                <w:rStyle w:val="xl-qi-tpoutput-text"/>
                <w:rFonts w:ascii="Calibri" w:hAnsi="Calibri" w:cs="Calibri"/>
                <w:sz w:val="28"/>
                <w:szCs w:val="28"/>
                <w:lang w:val="el-GR"/>
              </w:rPr>
              <w:t xml:space="preserve"> από αυτές.</w:t>
            </w:r>
            <w:r>
              <w:rPr>
                <w:rStyle w:val="xl-qi-tpoutput-text"/>
                <w:rFonts w:ascii="Calibri" w:hAnsi="Calibri" w:cs="Calibri"/>
                <w:sz w:val="28"/>
                <w:szCs w:val="28"/>
                <w:lang w:val="el-GR"/>
              </w:rPr>
              <w:t xml:space="preserve"> Θα χρειαστείτε έναν </w:t>
            </w:r>
            <w:proofErr w:type="spellStart"/>
            <w:r>
              <w:rPr>
                <w:rStyle w:val="xl-qi-tpoutput-text"/>
                <w:rFonts w:ascii="Calibri" w:hAnsi="Calibri" w:cs="Calibri"/>
                <w:sz w:val="28"/>
                <w:szCs w:val="28"/>
                <w:lang w:val="el-GR"/>
              </w:rPr>
              <w:t>προτζέκτορα</w:t>
            </w:r>
            <w:proofErr w:type="spellEnd"/>
            <w:r>
              <w:rPr>
                <w:rStyle w:val="xl-qi-tpoutput-text"/>
                <w:rFonts w:ascii="Calibri" w:hAnsi="Calibri" w:cs="Calibri"/>
                <w:sz w:val="28"/>
                <w:szCs w:val="28"/>
                <w:lang w:val="el-GR"/>
              </w:rPr>
              <w:t xml:space="preserve"> και έναν εκτυπωτή για τις φωτογραφίες που θα επιλεχθούν για την έκθεση</w:t>
            </w:r>
            <w:r w:rsidR="00B1419A" w:rsidRPr="0056401A">
              <w:rPr>
                <w:rFonts w:ascii="Calibri" w:hAnsi="Calibri" w:cs="Calibri"/>
                <w:sz w:val="28"/>
                <w:szCs w:val="28"/>
                <w:lang w:val="el-GR"/>
              </w:rPr>
              <w:t>.</w:t>
            </w:r>
            <w:r>
              <w:rPr>
                <w:rFonts w:ascii="Calibri" w:hAnsi="Calibri" w:cs="Calibri"/>
                <w:sz w:val="28"/>
                <w:szCs w:val="28"/>
                <w:lang w:val="el-GR"/>
              </w:rPr>
              <w:t xml:space="preserve"> </w:t>
            </w:r>
            <w:r w:rsidRPr="0056401A">
              <w:rPr>
                <w:rFonts w:ascii="Calibri" w:hAnsi="Calibri" w:cs="Calibri"/>
                <w:sz w:val="28"/>
                <w:szCs w:val="28"/>
                <w:lang w:val="el-GR"/>
              </w:rPr>
              <w:t xml:space="preserve">Οι μαθητές θα μπορούσαν να δημοσιεύσουν τη δουλειά τους στο </w:t>
            </w:r>
            <w:r w:rsidR="00B1419A" w:rsidRPr="00F82B4E">
              <w:rPr>
                <w:rFonts w:ascii="Calibri" w:hAnsi="Calibri" w:cs="Calibri"/>
                <w:sz w:val="28"/>
                <w:szCs w:val="28"/>
              </w:rPr>
              <w:t>Instagram</w:t>
            </w:r>
            <w:r w:rsidR="00B1419A" w:rsidRPr="0056401A">
              <w:rPr>
                <w:rFonts w:ascii="Calibri" w:hAnsi="Calibri" w:cs="Calibri"/>
                <w:sz w:val="28"/>
                <w:szCs w:val="28"/>
                <w:lang w:val="el-GR"/>
              </w:rPr>
              <w:t xml:space="preserve"> </w:t>
            </w:r>
            <w:r>
              <w:rPr>
                <w:rFonts w:ascii="Calibri" w:hAnsi="Calibri" w:cs="Calibri"/>
                <w:sz w:val="28"/>
                <w:szCs w:val="28"/>
                <w:lang w:val="el-GR"/>
              </w:rPr>
              <w:t xml:space="preserve">ή σε άλλα μέσα κοινωνικής δικτύωσης, προβάλλοντας με τα κατάλληλα </w:t>
            </w:r>
            <w:r w:rsidR="00B1419A" w:rsidRPr="0056401A">
              <w:rPr>
                <w:rFonts w:ascii="Calibri" w:hAnsi="Calibri" w:cs="Calibri"/>
                <w:sz w:val="28"/>
                <w:szCs w:val="28"/>
                <w:lang w:val="el-GR"/>
              </w:rPr>
              <w:t xml:space="preserve"> </w:t>
            </w:r>
            <w:r w:rsidR="00B1419A" w:rsidRPr="00F82B4E">
              <w:rPr>
                <w:rFonts w:ascii="Calibri" w:hAnsi="Calibri" w:cs="Calibri"/>
                <w:sz w:val="28"/>
                <w:szCs w:val="28"/>
              </w:rPr>
              <w:t>hashtags</w:t>
            </w:r>
            <w:r w:rsidR="00B1419A" w:rsidRPr="0056401A">
              <w:rPr>
                <w:rFonts w:ascii="Calibri" w:hAnsi="Calibri" w:cs="Calibri"/>
                <w:sz w:val="28"/>
                <w:szCs w:val="28"/>
                <w:lang w:val="el-GR"/>
              </w:rPr>
              <w:t xml:space="preserve"> </w:t>
            </w:r>
            <w:r>
              <w:rPr>
                <w:rFonts w:ascii="Calibri" w:hAnsi="Calibri" w:cs="Calibri"/>
                <w:sz w:val="28"/>
                <w:szCs w:val="28"/>
                <w:lang w:val="el-GR"/>
              </w:rPr>
              <w:t xml:space="preserve">τις καλύτερες φωτογραφίες ή τη συνολική δουλειά τους. </w:t>
            </w:r>
          </w:p>
          <w:p w14:paraId="56490635" w14:textId="3B5E9464" w:rsidR="006F43BD" w:rsidRPr="00FF7DFB" w:rsidRDefault="002F3482" w:rsidP="000F440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lang w:val="el-GR"/>
              </w:rPr>
            </w:pPr>
            <w:r>
              <w:rPr>
                <w:rFonts w:ascii="Calibri" w:hAnsi="Calibri" w:cs="Calibri"/>
                <w:sz w:val="28"/>
                <w:szCs w:val="28"/>
              </w:rPr>
              <w:sym w:font="Symbol" w:char="F0B7"/>
            </w:r>
            <w:r w:rsidR="00B1419A" w:rsidRPr="0056401A">
              <w:rPr>
                <w:rFonts w:ascii="Calibri" w:hAnsi="Calibri" w:cs="Calibri"/>
                <w:sz w:val="28"/>
                <w:szCs w:val="28"/>
                <w:lang w:val="el-GR"/>
              </w:rPr>
              <w:t xml:space="preserve"> </w:t>
            </w:r>
            <w:r w:rsidR="0056401A">
              <w:rPr>
                <w:rFonts w:ascii="Calibri" w:hAnsi="Calibri" w:cs="Calibri"/>
                <w:sz w:val="28"/>
                <w:szCs w:val="28"/>
                <w:lang w:val="el-GR"/>
              </w:rPr>
              <w:t>Μια</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άλλη</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ιδέ</w:t>
            </w:r>
            <w:r w:rsidR="000F440F">
              <w:rPr>
                <w:rFonts w:ascii="Calibri" w:hAnsi="Calibri" w:cs="Calibri"/>
                <w:sz w:val="28"/>
                <w:szCs w:val="28"/>
                <w:lang w:val="el-GR"/>
              </w:rPr>
              <w:t>α</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θα</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μπορούσε</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να</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είναι</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η</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κατασκευή</w:t>
            </w:r>
            <w:r w:rsidR="0056401A" w:rsidRPr="0056401A">
              <w:rPr>
                <w:rFonts w:ascii="Calibri" w:hAnsi="Calibri" w:cs="Calibri"/>
                <w:sz w:val="28"/>
                <w:szCs w:val="28"/>
                <w:lang w:val="el-GR"/>
              </w:rPr>
              <w:t xml:space="preserve"> </w:t>
            </w:r>
            <w:r w:rsidR="0056401A">
              <w:rPr>
                <w:rFonts w:ascii="Calibri" w:hAnsi="Calibri" w:cs="Calibri"/>
                <w:sz w:val="28"/>
                <w:szCs w:val="28"/>
                <w:lang w:val="el-GR"/>
              </w:rPr>
              <w:t>ενός</w:t>
            </w:r>
            <w:r w:rsidR="0056401A" w:rsidRPr="0056401A">
              <w:rPr>
                <w:rFonts w:ascii="Calibri" w:hAnsi="Calibri" w:cs="Calibri"/>
                <w:sz w:val="28"/>
                <w:szCs w:val="28"/>
                <w:lang w:val="el-GR"/>
              </w:rPr>
              <w:t xml:space="preserve"> </w:t>
            </w:r>
            <w:r w:rsidR="0056401A">
              <w:rPr>
                <w:rFonts w:ascii="Calibri" w:hAnsi="Calibri" w:cs="Calibri"/>
                <w:sz w:val="28"/>
                <w:szCs w:val="28"/>
                <w:lang w:val="el-GR"/>
              </w:rPr>
              <w:t xml:space="preserve">γλυπτού </w:t>
            </w:r>
            <w:r w:rsidR="000F440F" w:rsidRPr="000F440F">
              <w:rPr>
                <w:rFonts w:ascii="Calibri" w:hAnsi="Calibri" w:cs="Calibri"/>
                <w:sz w:val="28"/>
                <w:szCs w:val="28"/>
                <w:lang w:val="el-GR"/>
              </w:rPr>
              <w:t xml:space="preserve">(ή περισσότερων) </w:t>
            </w:r>
            <w:r w:rsidR="0056401A">
              <w:rPr>
                <w:rFonts w:ascii="Calibri" w:hAnsi="Calibri" w:cs="Calibri"/>
                <w:sz w:val="28"/>
                <w:szCs w:val="28"/>
                <w:lang w:val="el-GR"/>
              </w:rPr>
              <w:t xml:space="preserve">από ανακυκλώσιμα και μη ανακυκλώσιμα υλικά. </w:t>
            </w:r>
          </w:p>
        </w:tc>
      </w:tr>
      <w:tr w:rsidR="009C0376" w:rsidRPr="00F82B4E" w14:paraId="38259376" w14:textId="77777777" w:rsidTr="008E6064">
        <w:tc>
          <w:tcPr>
            <w:cnfStyle w:val="001000000000" w:firstRow="0" w:lastRow="0" w:firstColumn="1" w:lastColumn="0" w:oddVBand="0" w:evenVBand="0" w:oddHBand="0" w:evenHBand="0" w:firstRowFirstColumn="0" w:firstRowLastColumn="0" w:lastRowFirstColumn="0" w:lastRowLastColumn="0"/>
            <w:tcW w:w="2547" w:type="dxa"/>
          </w:tcPr>
          <w:p w14:paraId="7929D2E6" w14:textId="57B552B1" w:rsidR="009C0376" w:rsidRPr="0056401A" w:rsidRDefault="0056401A" w:rsidP="009C0376">
            <w:pPr>
              <w:rPr>
                <w:rFonts w:ascii="Calibri" w:hAnsi="Calibri" w:cs="Calibri"/>
                <w:sz w:val="28"/>
                <w:szCs w:val="28"/>
                <w:lang w:val="el-GR"/>
              </w:rPr>
            </w:pPr>
            <w:r>
              <w:rPr>
                <w:rFonts w:ascii="Calibri" w:hAnsi="Calibri" w:cs="Calibri"/>
                <w:sz w:val="28"/>
                <w:szCs w:val="28"/>
                <w:lang w:val="el-GR"/>
              </w:rPr>
              <w:t>Δωρεάν πηγές και προτεινόμενες ιστοσελίδες</w:t>
            </w:r>
          </w:p>
        </w:tc>
        <w:tc>
          <w:tcPr>
            <w:tcW w:w="7625" w:type="dxa"/>
          </w:tcPr>
          <w:p w14:paraId="5AB77188" w14:textId="77777777" w:rsidR="009C0376" w:rsidRPr="00E47930" w:rsidRDefault="00000000" w:rsidP="009C037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hyperlink r:id="rId36" w:history="1">
              <w:r w:rsidR="009C0376" w:rsidRPr="00F82B4E">
                <w:rPr>
                  <w:rStyle w:val="Hyperlink"/>
                  <w:rFonts w:ascii="Calibri" w:hAnsi="Calibri" w:cs="Calibri"/>
                  <w:sz w:val="28"/>
                  <w:szCs w:val="28"/>
                </w:rPr>
                <w:t>https</w:t>
              </w:r>
              <w:r w:rsidR="009C0376" w:rsidRPr="00E47930">
                <w:rPr>
                  <w:rStyle w:val="Hyperlink"/>
                  <w:rFonts w:ascii="Calibri" w:hAnsi="Calibri" w:cs="Calibri"/>
                  <w:sz w:val="28"/>
                  <w:szCs w:val="28"/>
                  <w:lang w:val="el-GR"/>
                </w:rPr>
                <w:t>://</w:t>
              </w:r>
              <w:r w:rsidR="009C0376" w:rsidRPr="00F82B4E">
                <w:rPr>
                  <w:rStyle w:val="Hyperlink"/>
                  <w:rFonts w:ascii="Calibri" w:hAnsi="Calibri" w:cs="Calibri"/>
                  <w:sz w:val="28"/>
                  <w:szCs w:val="28"/>
                </w:rPr>
                <w:t>www</w:t>
              </w:r>
              <w:r w:rsidR="009C0376" w:rsidRPr="00E47930">
                <w:rPr>
                  <w:rStyle w:val="Hyperlink"/>
                  <w:rFonts w:ascii="Calibri" w:hAnsi="Calibri" w:cs="Calibri"/>
                  <w:sz w:val="28"/>
                  <w:szCs w:val="28"/>
                  <w:lang w:val="el-GR"/>
                </w:rPr>
                <w:t>.</w:t>
              </w:r>
              <w:proofErr w:type="spellStart"/>
              <w:r w:rsidR="009C0376" w:rsidRPr="00F82B4E">
                <w:rPr>
                  <w:rStyle w:val="Hyperlink"/>
                  <w:rFonts w:ascii="Calibri" w:hAnsi="Calibri" w:cs="Calibri"/>
                  <w:sz w:val="28"/>
                  <w:szCs w:val="28"/>
                </w:rPr>
                <w:t>youtube</w:t>
              </w:r>
              <w:proofErr w:type="spellEnd"/>
              <w:r w:rsidR="009C0376" w:rsidRPr="00E47930">
                <w:rPr>
                  <w:rStyle w:val="Hyperlink"/>
                  <w:rFonts w:ascii="Calibri" w:hAnsi="Calibri" w:cs="Calibri"/>
                  <w:sz w:val="28"/>
                  <w:szCs w:val="28"/>
                  <w:lang w:val="el-GR"/>
                </w:rPr>
                <w:t>.</w:t>
              </w:r>
              <w:r w:rsidR="009C0376" w:rsidRPr="00F82B4E">
                <w:rPr>
                  <w:rStyle w:val="Hyperlink"/>
                  <w:rFonts w:ascii="Calibri" w:hAnsi="Calibri" w:cs="Calibri"/>
                  <w:sz w:val="28"/>
                  <w:szCs w:val="28"/>
                </w:rPr>
                <w:t>com</w:t>
              </w:r>
              <w:r w:rsidR="009C0376" w:rsidRPr="00E47930">
                <w:rPr>
                  <w:rStyle w:val="Hyperlink"/>
                  <w:rFonts w:ascii="Calibri" w:hAnsi="Calibri" w:cs="Calibri"/>
                  <w:sz w:val="28"/>
                  <w:szCs w:val="28"/>
                  <w:lang w:val="el-GR"/>
                </w:rPr>
                <w:t>/</w:t>
              </w:r>
              <w:r w:rsidR="009C0376" w:rsidRPr="00F82B4E">
                <w:rPr>
                  <w:rStyle w:val="Hyperlink"/>
                  <w:rFonts w:ascii="Calibri" w:hAnsi="Calibri" w:cs="Calibri"/>
                  <w:sz w:val="28"/>
                  <w:szCs w:val="28"/>
                </w:rPr>
                <w:t>watch</w:t>
              </w:r>
              <w:r w:rsidR="009C0376" w:rsidRPr="00E47930">
                <w:rPr>
                  <w:rStyle w:val="Hyperlink"/>
                  <w:rFonts w:ascii="Calibri" w:hAnsi="Calibri" w:cs="Calibri"/>
                  <w:sz w:val="28"/>
                  <w:szCs w:val="28"/>
                  <w:lang w:val="el-GR"/>
                </w:rPr>
                <w:t>?</w:t>
              </w:r>
              <w:r w:rsidR="009C0376" w:rsidRPr="00F82B4E">
                <w:rPr>
                  <w:rStyle w:val="Hyperlink"/>
                  <w:rFonts w:ascii="Calibri" w:hAnsi="Calibri" w:cs="Calibri"/>
                  <w:sz w:val="28"/>
                  <w:szCs w:val="28"/>
                </w:rPr>
                <w:t>v</w:t>
              </w:r>
              <w:r w:rsidR="009C0376" w:rsidRPr="00E47930">
                <w:rPr>
                  <w:rStyle w:val="Hyperlink"/>
                  <w:rFonts w:ascii="Calibri" w:hAnsi="Calibri" w:cs="Calibri"/>
                  <w:sz w:val="28"/>
                  <w:szCs w:val="28"/>
                  <w:lang w:val="el-GR"/>
                </w:rPr>
                <w:t>=</w:t>
              </w:r>
              <w:proofErr w:type="spellStart"/>
              <w:r w:rsidR="009C0376" w:rsidRPr="00F82B4E">
                <w:rPr>
                  <w:rStyle w:val="Hyperlink"/>
                  <w:rFonts w:ascii="Calibri" w:hAnsi="Calibri" w:cs="Calibri"/>
                  <w:sz w:val="28"/>
                  <w:szCs w:val="28"/>
                </w:rPr>
                <w:t>USlstkrM</w:t>
              </w:r>
              <w:proofErr w:type="spellEnd"/>
              <w:r w:rsidR="009C0376" w:rsidRPr="00E47930">
                <w:rPr>
                  <w:rStyle w:val="Hyperlink"/>
                  <w:rFonts w:ascii="Calibri" w:hAnsi="Calibri" w:cs="Calibri"/>
                  <w:sz w:val="28"/>
                  <w:szCs w:val="28"/>
                  <w:lang w:val="el-GR"/>
                </w:rPr>
                <w:t>4</w:t>
              </w:r>
              <w:r w:rsidR="009C0376" w:rsidRPr="00F82B4E">
                <w:rPr>
                  <w:rStyle w:val="Hyperlink"/>
                  <w:rFonts w:ascii="Calibri" w:hAnsi="Calibri" w:cs="Calibri"/>
                  <w:sz w:val="28"/>
                  <w:szCs w:val="28"/>
                </w:rPr>
                <w:t>fc</w:t>
              </w:r>
            </w:hyperlink>
          </w:p>
          <w:p w14:paraId="4A8B598E" w14:textId="77777777" w:rsidR="009C0376" w:rsidRPr="00FF7DFB" w:rsidRDefault="00000000" w:rsidP="009C037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hyperlink r:id="rId37" w:history="1">
              <w:r w:rsidR="009C0376" w:rsidRPr="00F82B4E">
                <w:rPr>
                  <w:rStyle w:val="Hyperlink"/>
                  <w:rFonts w:ascii="Calibri" w:hAnsi="Calibri" w:cs="Calibri"/>
                  <w:sz w:val="28"/>
                  <w:szCs w:val="28"/>
                </w:rPr>
                <w:t>https</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www</w:t>
              </w:r>
              <w:r w:rsidR="009C0376" w:rsidRPr="00FF7DFB">
                <w:rPr>
                  <w:rStyle w:val="Hyperlink"/>
                  <w:rFonts w:ascii="Calibri" w:hAnsi="Calibri" w:cs="Calibri"/>
                  <w:sz w:val="28"/>
                  <w:szCs w:val="28"/>
                  <w:lang w:val="el-GR"/>
                </w:rPr>
                <w:t>.</w:t>
              </w:r>
              <w:proofErr w:type="spellStart"/>
              <w:r w:rsidR="009C0376" w:rsidRPr="00F82B4E">
                <w:rPr>
                  <w:rStyle w:val="Hyperlink"/>
                  <w:rFonts w:ascii="Calibri" w:hAnsi="Calibri" w:cs="Calibri"/>
                  <w:sz w:val="28"/>
                  <w:szCs w:val="28"/>
                </w:rPr>
                <w:t>youtube</w:t>
              </w:r>
              <w:proofErr w:type="spellEnd"/>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com</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watch</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v</w:t>
              </w:r>
              <w:r w:rsidR="009C0376" w:rsidRPr="00FF7DFB">
                <w:rPr>
                  <w:rStyle w:val="Hyperlink"/>
                  <w:rFonts w:ascii="Calibri" w:hAnsi="Calibri" w:cs="Calibri"/>
                  <w:sz w:val="28"/>
                  <w:szCs w:val="28"/>
                  <w:lang w:val="el-GR"/>
                </w:rPr>
                <w:t>=7</w:t>
              </w:r>
              <w:proofErr w:type="spellStart"/>
              <w:r w:rsidR="009C0376" w:rsidRPr="00F82B4E">
                <w:rPr>
                  <w:rStyle w:val="Hyperlink"/>
                  <w:rFonts w:ascii="Calibri" w:hAnsi="Calibri" w:cs="Calibri"/>
                  <w:sz w:val="28"/>
                  <w:szCs w:val="28"/>
                </w:rPr>
                <w:t>ZYlN</w:t>
              </w:r>
              <w:proofErr w:type="spellEnd"/>
              <w:r w:rsidR="009C0376" w:rsidRPr="00FF7DFB">
                <w:rPr>
                  <w:rStyle w:val="Hyperlink"/>
                  <w:rFonts w:ascii="Calibri" w:hAnsi="Calibri" w:cs="Calibri"/>
                  <w:sz w:val="28"/>
                  <w:szCs w:val="28"/>
                  <w:lang w:val="el-GR"/>
                </w:rPr>
                <w:t>5</w:t>
              </w:r>
              <w:r w:rsidR="009C0376" w:rsidRPr="00F82B4E">
                <w:rPr>
                  <w:rStyle w:val="Hyperlink"/>
                  <w:rFonts w:ascii="Calibri" w:hAnsi="Calibri" w:cs="Calibri"/>
                  <w:sz w:val="28"/>
                  <w:szCs w:val="28"/>
                </w:rPr>
                <w:t>C</w:t>
              </w:r>
              <w:r w:rsidR="009C0376" w:rsidRPr="00FF7DFB">
                <w:rPr>
                  <w:rStyle w:val="Hyperlink"/>
                  <w:rFonts w:ascii="Calibri" w:hAnsi="Calibri" w:cs="Calibri"/>
                  <w:sz w:val="28"/>
                  <w:szCs w:val="28"/>
                  <w:lang w:val="el-GR"/>
                </w:rPr>
                <w:t>0</w:t>
              </w:r>
              <w:proofErr w:type="spellStart"/>
              <w:r w:rsidR="009C0376" w:rsidRPr="00F82B4E">
                <w:rPr>
                  <w:rStyle w:val="Hyperlink"/>
                  <w:rFonts w:ascii="Calibri" w:hAnsi="Calibri" w:cs="Calibri"/>
                  <w:sz w:val="28"/>
                  <w:szCs w:val="28"/>
                </w:rPr>
                <w:t>aVM</w:t>
              </w:r>
              <w:proofErr w:type="spellEnd"/>
            </w:hyperlink>
          </w:p>
          <w:p w14:paraId="5EF76CAF" w14:textId="77777777" w:rsidR="009C0376" w:rsidRPr="00FF7DFB" w:rsidRDefault="00000000" w:rsidP="009C037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hyperlink r:id="rId38" w:history="1">
              <w:r w:rsidR="009C0376" w:rsidRPr="00F82B4E">
                <w:rPr>
                  <w:rStyle w:val="Hyperlink"/>
                  <w:rFonts w:ascii="Calibri" w:hAnsi="Calibri" w:cs="Calibri"/>
                  <w:sz w:val="28"/>
                  <w:szCs w:val="28"/>
                </w:rPr>
                <w:t>https</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www</w:t>
              </w:r>
              <w:r w:rsidR="009C0376" w:rsidRPr="00FF7DFB">
                <w:rPr>
                  <w:rStyle w:val="Hyperlink"/>
                  <w:rFonts w:ascii="Calibri" w:hAnsi="Calibri" w:cs="Calibri"/>
                  <w:sz w:val="28"/>
                  <w:szCs w:val="28"/>
                  <w:lang w:val="el-GR"/>
                </w:rPr>
                <w:t>.</w:t>
              </w:r>
              <w:proofErr w:type="spellStart"/>
              <w:r w:rsidR="009C0376" w:rsidRPr="00F82B4E">
                <w:rPr>
                  <w:rStyle w:val="Hyperlink"/>
                  <w:rFonts w:ascii="Calibri" w:hAnsi="Calibri" w:cs="Calibri"/>
                  <w:sz w:val="28"/>
                  <w:szCs w:val="28"/>
                </w:rPr>
                <w:t>youtube</w:t>
              </w:r>
              <w:proofErr w:type="spellEnd"/>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com</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watch</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v</w:t>
              </w:r>
              <w:r w:rsidR="009C0376" w:rsidRPr="00FF7DFB">
                <w:rPr>
                  <w:rStyle w:val="Hyperlink"/>
                  <w:rFonts w:ascii="Calibri" w:hAnsi="Calibri" w:cs="Calibri"/>
                  <w:sz w:val="28"/>
                  <w:szCs w:val="28"/>
                  <w:lang w:val="el-GR"/>
                </w:rPr>
                <w:t>=9</w:t>
              </w:r>
              <w:proofErr w:type="spellStart"/>
              <w:r w:rsidR="009C0376" w:rsidRPr="00F82B4E">
                <w:rPr>
                  <w:rStyle w:val="Hyperlink"/>
                  <w:rFonts w:ascii="Calibri" w:hAnsi="Calibri" w:cs="Calibri"/>
                  <w:sz w:val="28"/>
                  <w:szCs w:val="28"/>
                </w:rPr>
                <w:t>tfKFYmIJ</w:t>
              </w:r>
              <w:proofErr w:type="spellEnd"/>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o</w:t>
              </w:r>
            </w:hyperlink>
          </w:p>
          <w:p w14:paraId="548CC9C6" w14:textId="15203BAC" w:rsidR="009C0376" w:rsidRPr="00FF7DFB" w:rsidRDefault="00000000" w:rsidP="009C0376">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lang w:val="el-GR"/>
              </w:rPr>
            </w:pPr>
            <w:hyperlink r:id="rId39" w:history="1">
              <w:r w:rsidR="009C0376" w:rsidRPr="00F82B4E">
                <w:rPr>
                  <w:rStyle w:val="Hyperlink"/>
                  <w:rFonts w:ascii="Calibri" w:hAnsi="Calibri" w:cs="Calibri"/>
                  <w:sz w:val="28"/>
                  <w:szCs w:val="28"/>
                </w:rPr>
                <w:t>https</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www</w:t>
              </w:r>
              <w:r w:rsidR="009C0376" w:rsidRPr="00FF7DFB">
                <w:rPr>
                  <w:rStyle w:val="Hyperlink"/>
                  <w:rFonts w:ascii="Calibri" w:hAnsi="Calibri" w:cs="Calibri"/>
                  <w:sz w:val="28"/>
                  <w:szCs w:val="28"/>
                  <w:lang w:val="el-GR"/>
                </w:rPr>
                <w:t>.</w:t>
              </w:r>
              <w:proofErr w:type="spellStart"/>
              <w:r w:rsidR="009C0376" w:rsidRPr="00F82B4E">
                <w:rPr>
                  <w:rStyle w:val="Hyperlink"/>
                  <w:rFonts w:ascii="Calibri" w:hAnsi="Calibri" w:cs="Calibri"/>
                  <w:sz w:val="28"/>
                  <w:szCs w:val="28"/>
                </w:rPr>
                <w:t>youtube</w:t>
              </w:r>
              <w:proofErr w:type="spellEnd"/>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com</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watch</w:t>
              </w:r>
              <w:r w:rsidR="009C0376" w:rsidRPr="00FF7DFB">
                <w:rPr>
                  <w:rStyle w:val="Hyperlink"/>
                  <w:rFonts w:ascii="Calibri" w:hAnsi="Calibri" w:cs="Calibri"/>
                  <w:sz w:val="28"/>
                  <w:szCs w:val="28"/>
                  <w:lang w:val="el-GR"/>
                </w:rPr>
                <w:t>?</w:t>
              </w:r>
              <w:r w:rsidR="009C0376" w:rsidRPr="00F82B4E">
                <w:rPr>
                  <w:rStyle w:val="Hyperlink"/>
                  <w:rFonts w:ascii="Calibri" w:hAnsi="Calibri" w:cs="Calibri"/>
                  <w:sz w:val="28"/>
                  <w:szCs w:val="28"/>
                </w:rPr>
                <w:t>v</w:t>
              </w:r>
              <w:r w:rsidR="009C0376" w:rsidRPr="00FF7DFB">
                <w:rPr>
                  <w:rStyle w:val="Hyperlink"/>
                  <w:rFonts w:ascii="Calibri" w:hAnsi="Calibri" w:cs="Calibri"/>
                  <w:sz w:val="28"/>
                  <w:szCs w:val="28"/>
                  <w:lang w:val="el-GR"/>
                </w:rPr>
                <w:t>=</w:t>
              </w:r>
              <w:proofErr w:type="spellStart"/>
              <w:r w:rsidR="009C0376" w:rsidRPr="00F82B4E">
                <w:rPr>
                  <w:rStyle w:val="Hyperlink"/>
                  <w:rFonts w:ascii="Calibri" w:hAnsi="Calibri" w:cs="Calibri"/>
                  <w:sz w:val="28"/>
                  <w:szCs w:val="28"/>
                </w:rPr>
                <w:t>HkHEJEzMKwc</w:t>
              </w:r>
              <w:proofErr w:type="spellEnd"/>
            </w:hyperlink>
          </w:p>
        </w:tc>
      </w:tr>
    </w:tbl>
    <w:p w14:paraId="444DEB8C" w14:textId="2EF315BB" w:rsidR="00DD330E" w:rsidRPr="00FF7DFB" w:rsidRDefault="00DD330E" w:rsidP="00956581">
      <w:pPr>
        <w:rPr>
          <w:rFonts w:ascii="Calibri" w:hAnsi="Calibri" w:cs="Calibri"/>
          <w:b/>
          <w:color w:val="000000"/>
          <w:sz w:val="28"/>
          <w:szCs w:val="28"/>
          <w:shd w:val="clear" w:color="auto" w:fill="FFFFFF"/>
          <w:lang w:val="el-GR"/>
        </w:rPr>
      </w:pPr>
    </w:p>
    <w:p w14:paraId="2E18D6B7" w14:textId="6A73C22C" w:rsidR="007C4591" w:rsidRPr="00551587" w:rsidRDefault="00495838" w:rsidP="007C4591">
      <w:pPr>
        <w:rPr>
          <w:rFonts w:ascii="Calibri" w:hAnsi="Calibri" w:cs="Calibri"/>
          <w:color w:val="00B050"/>
          <w:sz w:val="28"/>
          <w:szCs w:val="28"/>
          <w:shd w:val="clear" w:color="auto" w:fill="FFFFFF"/>
          <w:lang w:val="el-GR"/>
        </w:rPr>
      </w:pPr>
      <w:r>
        <w:rPr>
          <w:rFonts w:ascii="Calibri" w:hAnsi="Calibri" w:cs="Calibri"/>
          <w:color w:val="00B050"/>
          <w:sz w:val="28"/>
          <w:szCs w:val="28"/>
          <w:lang w:val="en-US"/>
        </w:rPr>
        <w:sym w:font="Symbol" w:char="F0B7"/>
      </w:r>
      <w:r w:rsidRPr="00551587">
        <w:rPr>
          <w:rFonts w:ascii="Calibri" w:hAnsi="Calibri" w:cs="Calibri"/>
          <w:color w:val="00B050"/>
          <w:sz w:val="28"/>
          <w:szCs w:val="28"/>
          <w:lang w:val="el-GR"/>
        </w:rPr>
        <w:t xml:space="preserve"> </w:t>
      </w:r>
      <w:r w:rsidR="00551587" w:rsidRPr="000F440F">
        <w:rPr>
          <w:rFonts w:ascii="Calibri" w:hAnsi="Calibri" w:cs="Calibri"/>
          <w:b/>
          <w:color w:val="00B050"/>
          <w:sz w:val="28"/>
          <w:szCs w:val="28"/>
          <w:shd w:val="clear" w:color="auto" w:fill="FFFFFF"/>
          <w:lang w:val="el-GR"/>
        </w:rPr>
        <w:t>Βήμα</w:t>
      </w:r>
      <w:r w:rsidR="007C4591" w:rsidRPr="000F440F">
        <w:rPr>
          <w:rFonts w:ascii="Calibri" w:hAnsi="Calibri" w:cs="Calibri"/>
          <w:b/>
          <w:color w:val="00B050"/>
          <w:sz w:val="28"/>
          <w:szCs w:val="28"/>
          <w:shd w:val="clear" w:color="auto" w:fill="FFFFFF"/>
          <w:lang w:val="el-GR"/>
        </w:rPr>
        <w:t xml:space="preserve"> 3</w:t>
      </w:r>
      <w:r w:rsidR="007C4591" w:rsidRPr="00551587">
        <w:rPr>
          <w:rFonts w:ascii="Calibri" w:hAnsi="Calibri" w:cs="Calibri"/>
          <w:color w:val="00B050"/>
          <w:sz w:val="28"/>
          <w:szCs w:val="28"/>
          <w:shd w:val="clear" w:color="auto" w:fill="FFFFFF"/>
          <w:lang w:val="el-GR"/>
        </w:rPr>
        <w:t xml:space="preserve">: </w:t>
      </w:r>
      <w:r w:rsidR="00551587">
        <w:rPr>
          <w:rFonts w:ascii="Calibri" w:hAnsi="Calibri" w:cs="Calibri"/>
          <w:color w:val="00B050"/>
          <w:sz w:val="28"/>
          <w:szCs w:val="28"/>
          <w:shd w:val="clear" w:color="auto" w:fill="FFFFFF"/>
          <w:lang w:val="el-GR"/>
        </w:rPr>
        <w:t xml:space="preserve">Πρακτική </w:t>
      </w:r>
      <w:proofErr w:type="spellStart"/>
      <w:r w:rsidR="00551587">
        <w:rPr>
          <w:rFonts w:ascii="Calibri" w:hAnsi="Calibri" w:cs="Calibri"/>
          <w:color w:val="00B050"/>
          <w:sz w:val="28"/>
          <w:szCs w:val="28"/>
          <w:shd w:val="clear" w:color="auto" w:fill="FFFFFF"/>
          <w:lang w:val="el-GR"/>
        </w:rPr>
        <w:t>ενσυνειδητότητας</w:t>
      </w:r>
      <w:proofErr w:type="spellEnd"/>
      <w:r w:rsidR="007C4591" w:rsidRPr="00551587">
        <w:rPr>
          <w:rFonts w:ascii="Calibri" w:hAnsi="Calibri" w:cs="Calibri"/>
          <w:color w:val="00B050"/>
          <w:sz w:val="28"/>
          <w:szCs w:val="28"/>
          <w:shd w:val="clear" w:color="auto" w:fill="FFFFFF"/>
          <w:lang w:val="el-GR"/>
        </w:rPr>
        <w:t xml:space="preserve"> – </w:t>
      </w:r>
      <w:r w:rsidR="00551587">
        <w:rPr>
          <w:rFonts w:ascii="Calibri" w:hAnsi="Calibri" w:cs="Calibri"/>
          <w:color w:val="00B050"/>
          <w:sz w:val="28"/>
          <w:szCs w:val="28"/>
          <w:shd w:val="clear" w:color="auto" w:fill="FFFFFF"/>
          <w:lang w:val="el-GR"/>
        </w:rPr>
        <w:t xml:space="preserve">«Απλώς κάνε μια παύση» </w:t>
      </w:r>
    </w:p>
    <w:p w14:paraId="526D47E2" w14:textId="7EFB099D" w:rsidR="00E47930" w:rsidRDefault="00E47930" w:rsidP="007C4591">
      <w:pPr>
        <w:jc w:val="both"/>
        <w:rPr>
          <w:rStyle w:val="xl-qi-tpoutput-text"/>
          <w:rFonts w:ascii="Calibri" w:hAnsi="Calibri" w:cs="Calibri"/>
          <w:sz w:val="28"/>
          <w:szCs w:val="28"/>
        </w:rPr>
      </w:pPr>
      <w:r w:rsidRPr="00E47930">
        <w:rPr>
          <w:rStyle w:val="xl-qi-tpoutput-text"/>
          <w:rFonts w:ascii="Calibri" w:hAnsi="Calibri" w:cs="Calibri"/>
          <w:sz w:val="28"/>
          <w:szCs w:val="28"/>
        </w:rPr>
        <w:t xml:space="preserve">Ζητήστε από τους μαθητές να καθίσουν αναπαυτικά και να κλείσουν τα μάτια τους ή να χαμηλώσουν το βλέμμα τους. </w:t>
      </w:r>
      <w:r>
        <w:rPr>
          <w:rStyle w:val="xl-qi-tpoutput-text"/>
          <w:rFonts w:ascii="Calibri" w:hAnsi="Calibri" w:cs="Calibri"/>
          <w:sz w:val="28"/>
          <w:szCs w:val="28"/>
          <w:lang w:val="el-GR"/>
        </w:rPr>
        <w:t xml:space="preserve">Ζητήστε τους να πάρουν </w:t>
      </w:r>
      <w:r w:rsidRPr="00E47930">
        <w:rPr>
          <w:rStyle w:val="xl-qi-tpoutput-text"/>
          <w:rFonts w:ascii="Calibri" w:hAnsi="Calibri" w:cs="Calibri"/>
          <w:sz w:val="28"/>
          <w:szCs w:val="28"/>
        </w:rPr>
        <w:t>μερικές βαθιές αναπνοές.</w:t>
      </w:r>
      <w:r w:rsidRPr="00E47930">
        <w:rPr>
          <w:rFonts w:ascii="Calibri" w:hAnsi="Calibri" w:cs="Calibri"/>
          <w:sz w:val="28"/>
          <w:szCs w:val="28"/>
        </w:rPr>
        <w:br/>
      </w:r>
      <w:r w:rsidRPr="00E47930">
        <w:rPr>
          <w:rStyle w:val="xl-qi-tpoutput-text"/>
          <w:rFonts w:ascii="Calibri" w:hAnsi="Calibri" w:cs="Calibri"/>
          <w:sz w:val="28"/>
          <w:szCs w:val="28"/>
        </w:rPr>
        <w:t xml:space="preserve">Καθοδηγήστε τους με ήρεμο και σταθερό τόνο φωνής </w:t>
      </w:r>
      <w:r>
        <w:rPr>
          <w:rStyle w:val="xl-qi-tpoutput-text"/>
          <w:rFonts w:ascii="Calibri" w:hAnsi="Calibri" w:cs="Calibri"/>
          <w:sz w:val="28"/>
          <w:szCs w:val="28"/>
          <w:lang w:val="el-GR"/>
        </w:rPr>
        <w:t>να</w:t>
      </w:r>
      <w:r w:rsidRPr="00E47930">
        <w:rPr>
          <w:rStyle w:val="xl-qi-tpoutput-text"/>
          <w:rFonts w:ascii="Calibri" w:hAnsi="Calibri" w:cs="Calibri"/>
          <w:sz w:val="28"/>
          <w:szCs w:val="28"/>
        </w:rPr>
        <w:t xml:space="preserve"> φέρουν στο </w:t>
      </w:r>
      <w:r w:rsidR="000F440F">
        <w:rPr>
          <w:rStyle w:val="xl-qi-tpoutput-text"/>
          <w:rFonts w:ascii="Calibri" w:hAnsi="Calibri" w:cs="Calibri"/>
          <w:sz w:val="28"/>
          <w:szCs w:val="28"/>
          <w:lang w:val="el-GR"/>
        </w:rPr>
        <w:t>νου</w:t>
      </w:r>
      <w:r w:rsidRPr="00E47930">
        <w:rPr>
          <w:rStyle w:val="xl-qi-tpoutput-text"/>
          <w:rFonts w:ascii="Calibri" w:hAnsi="Calibri" w:cs="Calibri"/>
          <w:sz w:val="28"/>
          <w:szCs w:val="28"/>
        </w:rPr>
        <w:t xml:space="preserve"> τους τα σημάδια των ανακυκλώσιμων υλικών που έμαθαν </w:t>
      </w:r>
      <w:r>
        <w:rPr>
          <w:rStyle w:val="xl-qi-tpoutput-text"/>
          <w:rFonts w:ascii="Calibri" w:hAnsi="Calibri" w:cs="Calibri"/>
          <w:sz w:val="28"/>
          <w:szCs w:val="28"/>
          <w:lang w:val="el-GR"/>
        </w:rPr>
        <w:t>στη διάρκεια της δραστηριότητας</w:t>
      </w:r>
      <w:r w:rsidRPr="00E47930">
        <w:rPr>
          <w:rStyle w:val="xl-qi-tpoutput-text"/>
          <w:rFonts w:ascii="Calibri" w:hAnsi="Calibri" w:cs="Calibri"/>
          <w:sz w:val="28"/>
          <w:szCs w:val="28"/>
        </w:rPr>
        <w:t>.</w:t>
      </w:r>
      <w:r w:rsidRPr="00E47930">
        <w:rPr>
          <w:rFonts w:ascii="Calibri" w:hAnsi="Calibri" w:cs="Calibri"/>
          <w:sz w:val="28"/>
          <w:szCs w:val="28"/>
        </w:rPr>
        <w:br/>
      </w:r>
    </w:p>
    <w:p w14:paraId="396E5DFD" w14:textId="79A02407" w:rsidR="007C4591" w:rsidRPr="00E47930" w:rsidRDefault="00E47930" w:rsidP="007C4591">
      <w:pPr>
        <w:jc w:val="both"/>
        <w:rPr>
          <w:rFonts w:ascii="Calibri" w:hAnsi="Calibri" w:cs="Calibri"/>
          <w:color w:val="000000" w:themeColor="text1"/>
          <w:sz w:val="28"/>
          <w:szCs w:val="28"/>
          <w:shd w:val="clear" w:color="auto" w:fill="FFFFFF"/>
          <w:lang w:val="el-GR"/>
        </w:rPr>
      </w:pPr>
      <w:r>
        <w:rPr>
          <w:rStyle w:val="xl-qi-tpoutput-text"/>
          <w:rFonts w:ascii="Calibri" w:hAnsi="Calibri" w:cs="Calibri"/>
          <w:sz w:val="28"/>
          <w:szCs w:val="28"/>
          <w:lang w:val="el-GR"/>
        </w:rPr>
        <w:t>(Κάντε μια π</w:t>
      </w:r>
      <w:r w:rsidRPr="00E47930">
        <w:rPr>
          <w:rStyle w:val="xl-qi-tpoutput-text"/>
          <w:rFonts w:ascii="Calibri" w:hAnsi="Calibri" w:cs="Calibri"/>
          <w:sz w:val="28"/>
          <w:szCs w:val="28"/>
        </w:rPr>
        <w:t>αύση</w:t>
      </w:r>
      <w:r>
        <w:rPr>
          <w:rStyle w:val="xl-qi-tpoutput-text"/>
          <w:rFonts w:ascii="Calibri" w:hAnsi="Calibri" w:cs="Calibri"/>
          <w:sz w:val="28"/>
          <w:szCs w:val="28"/>
          <w:lang w:val="el-GR"/>
        </w:rPr>
        <w:t xml:space="preserve"> για να έχουν χρόνο να τα σκεφτούν)</w:t>
      </w:r>
    </w:p>
    <w:p w14:paraId="3E9574EF" w14:textId="1532349B" w:rsidR="00D710E1" w:rsidRPr="00E47930" w:rsidRDefault="00E47930" w:rsidP="007C4591">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Τώρα</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ζητήστε</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φανταστούν</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βρίσκονται</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μπροστά</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σκουπιδοτενεκέ, έτοιμοι να πετάξουν κάτι. Ζητήστε</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E47930">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πάρουν μια βαθιά αναπνοή και απλώς να κάνουν μια παύση. </w:t>
      </w:r>
    </w:p>
    <w:p w14:paraId="560B8701" w14:textId="221ADE02" w:rsidR="007C4591" w:rsidRPr="00E47930" w:rsidRDefault="00E47930" w:rsidP="007C4591">
      <w:pPr>
        <w:rPr>
          <w:rFonts w:ascii="Calibri" w:hAnsi="Calibri" w:cs="Calibri"/>
          <w:sz w:val="28"/>
          <w:szCs w:val="28"/>
          <w:lang w:val="el-GR"/>
        </w:rPr>
      </w:pPr>
      <w:r>
        <w:rPr>
          <w:rFonts w:ascii="Calibri" w:hAnsi="Calibri" w:cs="Calibri"/>
          <w:sz w:val="28"/>
          <w:szCs w:val="28"/>
          <w:lang w:val="el-GR"/>
        </w:rPr>
        <w:t>Ζητήστε</w:t>
      </w:r>
      <w:r w:rsidRPr="00E47930">
        <w:rPr>
          <w:rFonts w:ascii="Calibri" w:hAnsi="Calibri" w:cs="Calibri"/>
          <w:sz w:val="28"/>
          <w:szCs w:val="28"/>
          <w:lang w:val="el-GR"/>
        </w:rPr>
        <w:t xml:space="preserve"> </w:t>
      </w:r>
      <w:r>
        <w:rPr>
          <w:rFonts w:ascii="Calibri" w:hAnsi="Calibri" w:cs="Calibri"/>
          <w:sz w:val="28"/>
          <w:szCs w:val="28"/>
          <w:lang w:val="el-GR"/>
        </w:rPr>
        <w:t>τους</w:t>
      </w:r>
      <w:r w:rsidRPr="00E47930">
        <w:rPr>
          <w:rFonts w:ascii="Calibri" w:hAnsi="Calibri" w:cs="Calibri"/>
          <w:sz w:val="28"/>
          <w:szCs w:val="28"/>
          <w:lang w:val="el-GR"/>
        </w:rPr>
        <w:t xml:space="preserve">, </w:t>
      </w:r>
      <w:r>
        <w:rPr>
          <w:rFonts w:ascii="Calibri" w:hAnsi="Calibri" w:cs="Calibri"/>
          <w:sz w:val="28"/>
          <w:szCs w:val="28"/>
          <w:lang w:val="el-GR"/>
        </w:rPr>
        <w:t>πριν</w:t>
      </w:r>
      <w:r w:rsidRPr="00E47930">
        <w:rPr>
          <w:rFonts w:ascii="Calibri" w:hAnsi="Calibri" w:cs="Calibri"/>
          <w:sz w:val="28"/>
          <w:szCs w:val="28"/>
          <w:lang w:val="el-GR"/>
        </w:rPr>
        <w:t xml:space="preserve"> </w:t>
      </w:r>
      <w:r>
        <w:rPr>
          <w:rFonts w:ascii="Calibri" w:hAnsi="Calibri" w:cs="Calibri"/>
          <w:sz w:val="28"/>
          <w:szCs w:val="28"/>
          <w:lang w:val="el-GR"/>
        </w:rPr>
        <w:t>πετάξουν</w:t>
      </w:r>
      <w:r w:rsidRPr="00E47930">
        <w:rPr>
          <w:rFonts w:ascii="Calibri" w:hAnsi="Calibri" w:cs="Calibri"/>
          <w:sz w:val="28"/>
          <w:szCs w:val="28"/>
          <w:lang w:val="el-GR"/>
        </w:rPr>
        <w:t xml:space="preserve"> </w:t>
      </w:r>
      <w:r>
        <w:rPr>
          <w:rFonts w:ascii="Calibri" w:hAnsi="Calibri" w:cs="Calibri"/>
          <w:sz w:val="28"/>
          <w:szCs w:val="28"/>
          <w:lang w:val="el-GR"/>
        </w:rPr>
        <w:t>το</w:t>
      </w:r>
      <w:r w:rsidRPr="00E47930">
        <w:rPr>
          <w:rFonts w:ascii="Calibri" w:hAnsi="Calibri" w:cs="Calibri"/>
          <w:sz w:val="28"/>
          <w:szCs w:val="28"/>
          <w:lang w:val="el-GR"/>
        </w:rPr>
        <w:t xml:space="preserve"> </w:t>
      </w:r>
      <w:r>
        <w:rPr>
          <w:rFonts w:ascii="Calibri" w:hAnsi="Calibri" w:cs="Calibri"/>
          <w:sz w:val="28"/>
          <w:szCs w:val="28"/>
          <w:lang w:val="el-GR"/>
        </w:rPr>
        <w:t xml:space="preserve">αντικείμενο, να αναρωτηθούν: </w:t>
      </w:r>
    </w:p>
    <w:p w14:paraId="1347158C" w14:textId="2CC4368C" w:rsidR="007C4591" w:rsidRPr="0020417F" w:rsidRDefault="00E47930" w:rsidP="000F440F">
      <w:pPr>
        <w:jc w:val="both"/>
        <w:rPr>
          <w:rFonts w:ascii="Calibri" w:hAnsi="Calibri" w:cs="Calibri"/>
          <w:i/>
          <w:iCs/>
          <w:sz w:val="28"/>
          <w:szCs w:val="28"/>
        </w:rPr>
      </w:pPr>
      <w:r>
        <w:rPr>
          <w:rFonts w:ascii="Calibri" w:hAnsi="Calibri" w:cs="Calibri"/>
          <w:i/>
          <w:iCs/>
          <w:sz w:val="28"/>
          <w:szCs w:val="28"/>
          <w:lang w:val="el-GR"/>
        </w:rPr>
        <w:t>Ξέρω</w:t>
      </w:r>
      <w:r w:rsidRPr="00E47930">
        <w:rPr>
          <w:rFonts w:ascii="Calibri" w:hAnsi="Calibri" w:cs="Calibri"/>
          <w:i/>
          <w:iCs/>
          <w:sz w:val="28"/>
          <w:szCs w:val="28"/>
          <w:lang w:val="el-GR"/>
        </w:rPr>
        <w:t xml:space="preserve"> </w:t>
      </w:r>
      <w:r>
        <w:rPr>
          <w:rFonts w:ascii="Calibri" w:hAnsi="Calibri" w:cs="Calibri"/>
          <w:i/>
          <w:iCs/>
          <w:sz w:val="28"/>
          <w:szCs w:val="28"/>
          <w:lang w:val="el-GR"/>
        </w:rPr>
        <w:t>που</w:t>
      </w:r>
      <w:r w:rsidRPr="00E47930">
        <w:rPr>
          <w:rFonts w:ascii="Calibri" w:hAnsi="Calibri" w:cs="Calibri"/>
          <w:i/>
          <w:iCs/>
          <w:sz w:val="28"/>
          <w:szCs w:val="28"/>
          <w:lang w:val="el-GR"/>
        </w:rPr>
        <w:t xml:space="preserve"> </w:t>
      </w:r>
      <w:r>
        <w:rPr>
          <w:rFonts w:ascii="Calibri" w:hAnsi="Calibri" w:cs="Calibri"/>
          <w:i/>
          <w:iCs/>
          <w:sz w:val="28"/>
          <w:szCs w:val="28"/>
          <w:lang w:val="el-GR"/>
        </w:rPr>
        <w:t>πρέπει</w:t>
      </w:r>
      <w:r w:rsidRPr="00E47930">
        <w:rPr>
          <w:rFonts w:ascii="Calibri" w:hAnsi="Calibri" w:cs="Calibri"/>
          <w:i/>
          <w:iCs/>
          <w:sz w:val="28"/>
          <w:szCs w:val="28"/>
          <w:lang w:val="el-GR"/>
        </w:rPr>
        <w:t xml:space="preserve"> </w:t>
      </w:r>
      <w:r>
        <w:rPr>
          <w:rFonts w:ascii="Calibri" w:hAnsi="Calibri" w:cs="Calibri"/>
          <w:i/>
          <w:iCs/>
          <w:sz w:val="28"/>
          <w:szCs w:val="28"/>
          <w:lang w:val="el-GR"/>
        </w:rPr>
        <w:t>να</w:t>
      </w:r>
      <w:r w:rsidRPr="00E47930">
        <w:rPr>
          <w:rFonts w:ascii="Calibri" w:hAnsi="Calibri" w:cs="Calibri"/>
          <w:i/>
          <w:iCs/>
          <w:sz w:val="28"/>
          <w:szCs w:val="28"/>
          <w:lang w:val="el-GR"/>
        </w:rPr>
        <w:t xml:space="preserve"> </w:t>
      </w:r>
      <w:r>
        <w:rPr>
          <w:rFonts w:ascii="Calibri" w:hAnsi="Calibri" w:cs="Calibri"/>
          <w:i/>
          <w:iCs/>
          <w:sz w:val="28"/>
          <w:szCs w:val="28"/>
          <w:lang w:val="el-GR"/>
        </w:rPr>
        <w:t>πετάξω</w:t>
      </w:r>
      <w:r w:rsidRPr="00E47930">
        <w:rPr>
          <w:rFonts w:ascii="Calibri" w:hAnsi="Calibri" w:cs="Calibri"/>
          <w:i/>
          <w:iCs/>
          <w:sz w:val="28"/>
          <w:szCs w:val="28"/>
          <w:lang w:val="el-GR"/>
        </w:rPr>
        <w:t xml:space="preserve"> </w:t>
      </w:r>
      <w:r>
        <w:rPr>
          <w:rFonts w:ascii="Calibri" w:hAnsi="Calibri" w:cs="Calibri"/>
          <w:i/>
          <w:iCs/>
          <w:sz w:val="28"/>
          <w:szCs w:val="28"/>
          <w:lang w:val="el-GR"/>
        </w:rPr>
        <w:t>αυτό</w:t>
      </w:r>
      <w:r w:rsidRPr="00E47930">
        <w:rPr>
          <w:rFonts w:ascii="Calibri" w:hAnsi="Calibri" w:cs="Calibri"/>
          <w:i/>
          <w:iCs/>
          <w:sz w:val="28"/>
          <w:szCs w:val="28"/>
          <w:lang w:val="el-GR"/>
        </w:rPr>
        <w:t xml:space="preserve"> </w:t>
      </w:r>
      <w:r>
        <w:rPr>
          <w:rFonts w:ascii="Calibri" w:hAnsi="Calibri" w:cs="Calibri"/>
          <w:i/>
          <w:iCs/>
          <w:sz w:val="28"/>
          <w:szCs w:val="28"/>
          <w:lang w:val="el-GR"/>
        </w:rPr>
        <w:t>το</w:t>
      </w:r>
      <w:r w:rsidRPr="00E47930">
        <w:rPr>
          <w:rFonts w:ascii="Calibri" w:hAnsi="Calibri" w:cs="Calibri"/>
          <w:i/>
          <w:iCs/>
          <w:sz w:val="28"/>
          <w:szCs w:val="28"/>
          <w:lang w:val="el-GR"/>
        </w:rPr>
        <w:t xml:space="preserve"> </w:t>
      </w:r>
      <w:r>
        <w:rPr>
          <w:rFonts w:ascii="Calibri" w:hAnsi="Calibri" w:cs="Calibri"/>
          <w:i/>
          <w:iCs/>
          <w:sz w:val="28"/>
          <w:szCs w:val="28"/>
          <w:lang w:val="el-GR"/>
        </w:rPr>
        <w:t>αντικείμενο</w:t>
      </w:r>
      <w:r w:rsidRPr="00E47930">
        <w:rPr>
          <w:rFonts w:ascii="Calibri" w:hAnsi="Calibri" w:cs="Calibri"/>
          <w:i/>
          <w:iCs/>
          <w:sz w:val="28"/>
          <w:szCs w:val="28"/>
          <w:lang w:val="el-GR"/>
        </w:rPr>
        <w:t xml:space="preserve">, </w:t>
      </w:r>
      <w:r>
        <w:rPr>
          <w:rFonts w:ascii="Calibri" w:hAnsi="Calibri" w:cs="Calibri"/>
          <w:i/>
          <w:iCs/>
          <w:sz w:val="28"/>
          <w:szCs w:val="28"/>
          <w:lang w:val="el-GR"/>
        </w:rPr>
        <w:t>χωρίς</w:t>
      </w:r>
      <w:r w:rsidRPr="00E47930">
        <w:rPr>
          <w:rFonts w:ascii="Calibri" w:hAnsi="Calibri" w:cs="Calibri"/>
          <w:i/>
          <w:iCs/>
          <w:sz w:val="28"/>
          <w:szCs w:val="28"/>
          <w:lang w:val="el-GR"/>
        </w:rPr>
        <w:t xml:space="preserve"> </w:t>
      </w:r>
      <w:r>
        <w:rPr>
          <w:rFonts w:ascii="Calibri" w:hAnsi="Calibri" w:cs="Calibri"/>
          <w:i/>
          <w:iCs/>
          <w:sz w:val="28"/>
          <w:szCs w:val="28"/>
          <w:lang w:val="el-GR"/>
        </w:rPr>
        <w:t>να</w:t>
      </w:r>
      <w:r w:rsidRPr="00E47930">
        <w:rPr>
          <w:rFonts w:ascii="Calibri" w:hAnsi="Calibri" w:cs="Calibri"/>
          <w:i/>
          <w:iCs/>
          <w:sz w:val="28"/>
          <w:szCs w:val="28"/>
          <w:lang w:val="el-GR"/>
        </w:rPr>
        <w:t xml:space="preserve"> </w:t>
      </w:r>
      <w:r>
        <w:rPr>
          <w:rFonts w:ascii="Calibri" w:hAnsi="Calibri" w:cs="Calibri"/>
          <w:i/>
          <w:iCs/>
          <w:sz w:val="28"/>
          <w:szCs w:val="28"/>
          <w:lang w:val="el-GR"/>
        </w:rPr>
        <w:t xml:space="preserve">επηρεαστεί αρνητικά το περιβάλλον; </w:t>
      </w:r>
    </w:p>
    <w:p w14:paraId="291249B8" w14:textId="04019F9F" w:rsidR="007C4591" w:rsidRDefault="00E47930" w:rsidP="000F440F">
      <w:pPr>
        <w:jc w:val="both"/>
        <w:rPr>
          <w:rFonts w:ascii="Calibri" w:hAnsi="Calibri" w:cs="Calibri"/>
          <w:i/>
          <w:iCs/>
          <w:sz w:val="28"/>
          <w:szCs w:val="28"/>
        </w:rPr>
      </w:pPr>
      <w:r>
        <w:rPr>
          <w:rFonts w:ascii="Calibri" w:hAnsi="Calibri" w:cs="Calibri"/>
          <w:i/>
          <w:iCs/>
          <w:sz w:val="28"/>
          <w:szCs w:val="28"/>
          <w:lang w:val="el-GR"/>
        </w:rPr>
        <w:t>Αν</w:t>
      </w:r>
      <w:r w:rsidRPr="00E47930">
        <w:rPr>
          <w:rFonts w:ascii="Calibri" w:hAnsi="Calibri" w:cs="Calibri"/>
          <w:i/>
          <w:iCs/>
          <w:sz w:val="28"/>
          <w:szCs w:val="28"/>
          <w:lang w:val="el-GR"/>
        </w:rPr>
        <w:t xml:space="preserve"> </w:t>
      </w:r>
      <w:r>
        <w:rPr>
          <w:rFonts w:ascii="Calibri" w:hAnsi="Calibri" w:cs="Calibri"/>
          <w:i/>
          <w:iCs/>
          <w:sz w:val="28"/>
          <w:szCs w:val="28"/>
          <w:lang w:val="el-GR"/>
        </w:rPr>
        <w:t xml:space="preserve">ήταν δυνατόν, πώς θα μπορούσα να το αξιοποιήσω αντί να το πετάξω; </w:t>
      </w:r>
    </w:p>
    <w:p w14:paraId="1ABDD6D5" w14:textId="77777777" w:rsidR="005F4778" w:rsidRPr="0020417F" w:rsidRDefault="005F4778" w:rsidP="007C4591">
      <w:pPr>
        <w:rPr>
          <w:rFonts w:ascii="Calibri" w:hAnsi="Calibri" w:cs="Calibri"/>
          <w:i/>
          <w:iCs/>
          <w:sz w:val="28"/>
          <w:szCs w:val="28"/>
        </w:rPr>
      </w:pPr>
    </w:p>
    <w:p w14:paraId="01245B45" w14:textId="7FC075A8" w:rsidR="005F4778" w:rsidRPr="00FF7DFB" w:rsidRDefault="00495838" w:rsidP="005F4778">
      <w:pPr>
        <w:rPr>
          <w:rFonts w:ascii="Calibri" w:hAnsi="Calibri" w:cs="Calibri"/>
          <w:color w:val="00B050"/>
          <w:sz w:val="28"/>
          <w:szCs w:val="28"/>
          <w:shd w:val="clear" w:color="auto" w:fill="FFFFFF"/>
          <w:lang w:val="el-GR"/>
        </w:rPr>
      </w:pPr>
      <w:r>
        <w:rPr>
          <w:rFonts w:ascii="Calibri" w:hAnsi="Calibri" w:cs="Calibri"/>
          <w:color w:val="00B050"/>
          <w:sz w:val="28"/>
          <w:szCs w:val="28"/>
          <w:lang w:val="en-US"/>
        </w:rPr>
        <w:sym w:font="Symbol" w:char="F0B7"/>
      </w:r>
      <w:r w:rsidRPr="00FF7DFB">
        <w:rPr>
          <w:rFonts w:ascii="Calibri" w:hAnsi="Calibri" w:cs="Calibri"/>
          <w:color w:val="00B050"/>
          <w:sz w:val="28"/>
          <w:szCs w:val="28"/>
          <w:lang w:val="el-GR"/>
        </w:rPr>
        <w:t xml:space="preserve"> </w:t>
      </w:r>
      <w:r w:rsidR="00E47930">
        <w:rPr>
          <w:rFonts w:ascii="Calibri" w:hAnsi="Calibri" w:cs="Calibri"/>
          <w:color w:val="00B050"/>
          <w:sz w:val="28"/>
          <w:szCs w:val="28"/>
          <w:shd w:val="clear" w:color="auto" w:fill="FFFFFF"/>
          <w:lang w:val="el-GR"/>
        </w:rPr>
        <w:t>Βήμα</w:t>
      </w:r>
      <w:r w:rsidR="00E47930" w:rsidRPr="00FF7DFB">
        <w:rPr>
          <w:rFonts w:ascii="Calibri" w:hAnsi="Calibri" w:cs="Calibri"/>
          <w:color w:val="00B050"/>
          <w:sz w:val="28"/>
          <w:szCs w:val="28"/>
          <w:shd w:val="clear" w:color="auto" w:fill="FFFFFF"/>
          <w:lang w:val="el-GR"/>
        </w:rPr>
        <w:t xml:space="preserve"> 4: </w:t>
      </w:r>
      <w:r w:rsidR="00E47930">
        <w:rPr>
          <w:rFonts w:ascii="Calibri" w:hAnsi="Calibri" w:cs="Calibri"/>
          <w:color w:val="00B050"/>
          <w:sz w:val="28"/>
          <w:szCs w:val="28"/>
          <w:shd w:val="clear" w:color="auto" w:fill="FFFFFF"/>
          <w:lang w:val="el-GR"/>
        </w:rPr>
        <w:t>Καθορισμός</w:t>
      </w:r>
      <w:r w:rsidR="00E47930" w:rsidRPr="00FF7DFB">
        <w:rPr>
          <w:rFonts w:ascii="Calibri" w:hAnsi="Calibri" w:cs="Calibri"/>
          <w:color w:val="00B050"/>
          <w:sz w:val="28"/>
          <w:szCs w:val="28"/>
          <w:shd w:val="clear" w:color="auto" w:fill="FFFFFF"/>
          <w:lang w:val="el-GR"/>
        </w:rPr>
        <w:t xml:space="preserve"> </w:t>
      </w:r>
      <w:r w:rsidR="00E47930">
        <w:rPr>
          <w:rFonts w:ascii="Calibri" w:hAnsi="Calibri" w:cs="Calibri"/>
          <w:color w:val="00B050"/>
          <w:sz w:val="28"/>
          <w:szCs w:val="28"/>
          <w:shd w:val="clear" w:color="auto" w:fill="FFFFFF"/>
          <w:lang w:val="el-GR"/>
        </w:rPr>
        <w:t>στόχου</w:t>
      </w:r>
      <w:r w:rsidR="005F4778" w:rsidRPr="00FF7DFB">
        <w:rPr>
          <w:rFonts w:ascii="Calibri" w:hAnsi="Calibri" w:cs="Calibri"/>
          <w:color w:val="00B050"/>
          <w:sz w:val="28"/>
          <w:szCs w:val="28"/>
          <w:shd w:val="clear" w:color="auto" w:fill="FFFFFF"/>
          <w:lang w:val="el-GR"/>
        </w:rPr>
        <w:t xml:space="preserve"> </w:t>
      </w:r>
    </w:p>
    <w:p w14:paraId="4CAF0CAF" w14:textId="77777777" w:rsidR="00E47930" w:rsidRPr="00545C8F" w:rsidRDefault="00E47930" w:rsidP="00E47930">
      <w:pPr>
        <w:jc w:val="both"/>
        <w:rPr>
          <w:rFonts w:ascii="Calibri" w:hAnsi="Calibri" w:cs="Calibri"/>
          <w:color w:val="000000"/>
          <w:sz w:val="28"/>
          <w:szCs w:val="28"/>
          <w:shd w:val="clear" w:color="auto" w:fill="FFFFFF"/>
          <w:lang w:val="el-GR"/>
        </w:rPr>
      </w:pPr>
      <w:r>
        <w:rPr>
          <w:rFonts w:ascii="Calibri" w:hAnsi="Calibri" w:cs="Calibri"/>
          <w:color w:val="000000"/>
          <w:sz w:val="28"/>
          <w:szCs w:val="28"/>
          <w:shd w:val="clear" w:color="auto" w:fill="FFFFFF"/>
          <w:lang w:val="el-GR"/>
        </w:rPr>
        <w:t>Συνεχίζοντας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προηγούμενη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καθώς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οι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μαθητές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έχουν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μάτια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κλειστά</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καθοδηγήστε</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με</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ήρεμο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τόνο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φωνής</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φέρουν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στο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νου</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όλη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μέχρι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τώρα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εμπειρία</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από</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παρακολούθηση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του</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βίντεο</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δραστηριότητα</w:t>
      </w:r>
      <w:r w:rsidRPr="00545C8F">
        <w:rPr>
          <w:rFonts w:ascii="Calibri" w:hAnsi="Calibri" w:cs="Calibri"/>
          <w:color w:val="000000"/>
          <w:sz w:val="28"/>
          <w:szCs w:val="28"/>
          <w:shd w:val="clear" w:color="auto" w:fill="FFFFFF"/>
          <w:lang w:val="el-GR"/>
        </w:rPr>
        <w:t xml:space="preserve">, </w:t>
      </w:r>
      <w:r w:rsidRPr="007C4265">
        <w:rPr>
          <w:rFonts w:ascii="Calibri" w:hAnsi="Calibri" w:cs="Calibri"/>
          <w:color w:val="000000" w:themeColor="text1"/>
          <w:sz w:val="28"/>
          <w:szCs w:val="28"/>
          <w:shd w:val="clear" w:color="auto" w:fill="FFFFFF"/>
          <w:lang w:val="el-GR"/>
        </w:rPr>
        <w:t>τα βασικά θέματα που προκύψαν από τη συζήτηση</w:t>
      </w:r>
      <w:r>
        <w:rPr>
          <w:rFonts w:ascii="Calibri" w:hAnsi="Calibri" w:cs="Calibri"/>
          <w:color w:val="000000"/>
          <w:sz w:val="28"/>
          <w:szCs w:val="28"/>
          <w:shd w:val="clear" w:color="auto" w:fill="FFFFFF"/>
          <w:lang w:val="el-GR"/>
        </w:rPr>
        <w:t>, μέχρι</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την</w:t>
      </w:r>
      <w:r w:rsidRPr="00545C8F">
        <w:rPr>
          <w:rFonts w:ascii="Calibri" w:hAnsi="Calibri" w:cs="Calibri"/>
          <w:color w:val="000000"/>
          <w:sz w:val="28"/>
          <w:szCs w:val="28"/>
          <w:shd w:val="clear" w:color="auto" w:fill="FFFFFF"/>
          <w:lang w:val="el-GR"/>
        </w:rPr>
        <w:t xml:space="preserve"> </w:t>
      </w:r>
      <w:r>
        <w:rPr>
          <w:rFonts w:ascii="Calibri" w:hAnsi="Calibri" w:cs="Calibri"/>
          <w:color w:val="000000"/>
          <w:sz w:val="28"/>
          <w:szCs w:val="28"/>
          <w:shd w:val="clear" w:color="auto" w:fill="FFFFFF"/>
          <w:lang w:val="el-GR"/>
        </w:rPr>
        <w:t>πρακτική</w:t>
      </w:r>
      <w:r w:rsidRPr="00545C8F">
        <w:rPr>
          <w:rFonts w:ascii="Calibri" w:hAnsi="Calibri" w:cs="Calibri"/>
          <w:color w:val="000000"/>
          <w:sz w:val="28"/>
          <w:szCs w:val="28"/>
          <w:shd w:val="clear" w:color="auto" w:fill="FFFFFF"/>
          <w:lang w:val="el-GR"/>
        </w:rPr>
        <w:t xml:space="preserve"> </w:t>
      </w:r>
      <w:proofErr w:type="spellStart"/>
      <w:r>
        <w:rPr>
          <w:rFonts w:ascii="Calibri" w:hAnsi="Calibri" w:cs="Calibri"/>
          <w:color w:val="000000"/>
          <w:sz w:val="28"/>
          <w:szCs w:val="28"/>
          <w:shd w:val="clear" w:color="auto" w:fill="FFFFFF"/>
          <w:lang w:val="el-GR"/>
        </w:rPr>
        <w:t>ενσυνειδητότητας</w:t>
      </w:r>
      <w:proofErr w:type="spellEnd"/>
      <w:r>
        <w:rPr>
          <w:rFonts w:ascii="Calibri" w:hAnsi="Calibri" w:cs="Calibri"/>
          <w:color w:val="000000"/>
          <w:sz w:val="28"/>
          <w:szCs w:val="28"/>
          <w:shd w:val="clear" w:color="auto" w:fill="FFFFFF"/>
          <w:lang w:val="el-GR"/>
        </w:rPr>
        <w:t xml:space="preserve">. </w:t>
      </w:r>
    </w:p>
    <w:p w14:paraId="72867255" w14:textId="77777777" w:rsidR="00E47930" w:rsidRPr="00AA714C" w:rsidRDefault="00E47930" w:rsidP="00E47930">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Στη</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πείτε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ακόλουθα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θέσατε ένα ερώτημα που θα διευκολύνει τον </w:t>
      </w:r>
      <w:proofErr w:type="spellStart"/>
      <w:r>
        <w:rPr>
          <w:rFonts w:ascii="Calibri" w:hAnsi="Calibri" w:cs="Calibri"/>
          <w:color w:val="000000" w:themeColor="text1"/>
          <w:sz w:val="28"/>
          <w:szCs w:val="28"/>
          <w:shd w:val="clear" w:color="auto" w:fill="FFFFFF"/>
          <w:lang w:val="el-GR"/>
        </w:rPr>
        <w:t>αναστοχασμό</w:t>
      </w:r>
      <w:proofErr w:type="spellEnd"/>
      <w:r>
        <w:rPr>
          <w:rFonts w:ascii="Calibri" w:hAnsi="Calibri" w:cs="Calibri"/>
          <w:color w:val="000000" w:themeColor="text1"/>
          <w:sz w:val="28"/>
          <w:szCs w:val="28"/>
          <w:shd w:val="clear" w:color="auto" w:fill="FFFFFF"/>
          <w:lang w:val="el-GR"/>
        </w:rPr>
        <w:t xml:space="preserve">: </w:t>
      </w:r>
    </w:p>
    <w:p w14:paraId="2ADD2223" w14:textId="636F53C0" w:rsidR="00E47930" w:rsidRPr="00AA714C" w:rsidRDefault="00E47930" w:rsidP="00E47930">
      <w:pPr>
        <w:jc w:val="both"/>
        <w:rPr>
          <w:rFonts w:ascii="Calibri" w:hAnsi="Calibri" w:cs="Calibri"/>
          <w:i/>
          <w:iCs/>
          <w:color w:val="000000" w:themeColor="text1"/>
          <w:sz w:val="28"/>
          <w:szCs w:val="28"/>
          <w:shd w:val="clear" w:color="auto" w:fill="FFFFFF"/>
          <w:lang w:val="el-GR"/>
        </w:rPr>
      </w:pPr>
      <w:r w:rsidRPr="00411C62">
        <w:rPr>
          <w:rFonts w:ascii="Calibri" w:hAnsi="Calibri" w:cs="Calibri"/>
          <w:i/>
          <w:iCs/>
          <w:color w:val="000000" w:themeColor="text1"/>
          <w:sz w:val="28"/>
          <w:szCs w:val="28"/>
          <w:shd w:val="clear" w:color="auto" w:fill="FFFFFF"/>
          <w:lang w:val="el-GR"/>
        </w:rPr>
        <w:t>«</w:t>
      </w:r>
      <w:r>
        <w:rPr>
          <w:rFonts w:ascii="Calibri" w:hAnsi="Calibri" w:cs="Calibri"/>
          <w:i/>
          <w:iCs/>
          <w:color w:val="000000" w:themeColor="text1"/>
          <w:sz w:val="28"/>
          <w:szCs w:val="28"/>
          <w:shd w:val="clear" w:color="auto" w:fill="FFFFFF"/>
          <w:lang w:val="el-GR"/>
        </w:rPr>
        <w:t>Καθώς</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έχετε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αυτή</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την</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εμπειρία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μέσα σας, στο νου και την καρδιά σας, ποια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είναι</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πράγματα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που</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μπορείτε</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να</w:t>
      </w:r>
      <w:r w:rsidRPr="00411C62">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κάνετε την επόμενη εβδομάδα</w:t>
      </w:r>
      <w:r w:rsidRPr="00074066">
        <w:rPr>
          <w:rFonts w:ascii="Calibri" w:hAnsi="Calibri" w:cs="Calibri"/>
          <w:i/>
          <w:iCs/>
          <w:color w:val="000000" w:themeColor="text1"/>
          <w:sz w:val="28"/>
          <w:szCs w:val="28"/>
          <w:shd w:val="clear" w:color="auto" w:fill="FFFFFF"/>
          <w:lang w:val="el-GR"/>
        </w:rPr>
        <w:t xml:space="preserve"> </w:t>
      </w:r>
      <w:r>
        <w:rPr>
          <w:rFonts w:ascii="Calibri" w:hAnsi="Calibri" w:cs="Calibri"/>
          <w:i/>
          <w:iCs/>
          <w:color w:val="000000" w:themeColor="text1"/>
          <w:sz w:val="28"/>
          <w:szCs w:val="28"/>
          <w:shd w:val="clear" w:color="auto" w:fill="FFFFFF"/>
          <w:lang w:val="el-GR"/>
        </w:rPr>
        <w:t xml:space="preserve">ώστε να διαχειριστείτε κατάλληλα αντικείμενα και υλικά που δεν ανακυκλώνονται; </w:t>
      </w:r>
    </w:p>
    <w:p w14:paraId="00736AEA" w14:textId="2A275055" w:rsidR="00E47930" w:rsidRPr="00A13B3F" w:rsidRDefault="00E47930" w:rsidP="00E47930">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lastRenderedPageBreak/>
        <w:t>Στη</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συνέχεια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προσκαλέστε</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ανοίξουν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μάτια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τους</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και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γράψουν</w:t>
      </w:r>
      <w:r w:rsidRPr="00A13B3F">
        <w:rPr>
          <w:rFonts w:ascii="Calibri" w:hAnsi="Calibri" w:cs="Calibri"/>
          <w:color w:val="000000" w:themeColor="text1"/>
          <w:sz w:val="28"/>
          <w:szCs w:val="28"/>
          <w:shd w:val="clear" w:color="auto" w:fill="FFFFFF"/>
          <w:lang w:val="el-GR"/>
        </w:rPr>
        <w:t xml:space="preserve"> 1-3 </w:t>
      </w:r>
      <w:r w:rsidR="000F440F">
        <w:rPr>
          <w:rFonts w:ascii="Calibri" w:hAnsi="Calibri" w:cs="Calibri"/>
          <w:color w:val="000000" w:themeColor="text1"/>
          <w:sz w:val="28"/>
          <w:szCs w:val="28"/>
          <w:shd w:val="clear" w:color="auto" w:fill="FFFFFF"/>
          <w:lang w:val="el-GR"/>
        </w:rPr>
        <w:t xml:space="preserve">συμπεριφορές </w:t>
      </w:r>
      <w:r>
        <w:rPr>
          <w:rFonts w:ascii="Calibri" w:hAnsi="Calibri" w:cs="Calibri"/>
          <w:color w:val="000000" w:themeColor="text1"/>
          <w:sz w:val="28"/>
          <w:szCs w:val="28"/>
          <w:shd w:val="clear" w:color="auto" w:fill="FFFFFF"/>
          <w:lang w:val="el-GR"/>
        </w:rPr>
        <w:t>που</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πιστεύουν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ότι</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μπορούν</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A13B3F">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 xml:space="preserve">δεσμευτούν να </w:t>
      </w:r>
      <w:r w:rsidRPr="00B06E32">
        <w:rPr>
          <w:rFonts w:ascii="Calibri" w:hAnsi="Calibri" w:cs="Calibri"/>
          <w:color w:val="000000" w:themeColor="text1"/>
          <w:sz w:val="28"/>
          <w:szCs w:val="28"/>
          <w:shd w:val="clear" w:color="auto" w:fill="FFFFFF"/>
          <w:lang w:val="el-GR"/>
        </w:rPr>
        <w:t>κάνουν</w:t>
      </w:r>
      <w:r>
        <w:rPr>
          <w:rFonts w:ascii="Calibri" w:hAnsi="Calibri" w:cs="Calibri"/>
          <w:color w:val="000000" w:themeColor="text1"/>
          <w:sz w:val="28"/>
          <w:szCs w:val="28"/>
          <w:shd w:val="clear" w:color="auto" w:fill="FFFFFF"/>
          <w:lang w:val="el-GR"/>
        </w:rPr>
        <w:t xml:space="preserve"> την επόμενη εβδομάδα για να συμβάλουν στο στόχο της κατάλληλης διαχείρισης μη ανακυκλώσιμων </w:t>
      </w:r>
      <w:r w:rsidR="000F440F">
        <w:rPr>
          <w:rFonts w:ascii="Calibri" w:hAnsi="Calibri" w:cs="Calibri"/>
          <w:color w:val="000000" w:themeColor="text1"/>
          <w:sz w:val="28"/>
          <w:szCs w:val="28"/>
          <w:shd w:val="clear" w:color="auto" w:fill="FFFFFF"/>
          <w:lang w:val="el-GR"/>
        </w:rPr>
        <w:t>απορριμμάτων</w:t>
      </w:r>
      <w:r>
        <w:rPr>
          <w:rFonts w:ascii="Calibri" w:hAnsi="Calibri" w:cs="Calibri"/>
          <w:color w:val="000000" w:themeColor="text1"/>
          <w:sz w:val="28"/>
          <w:szCs w:val="28"/>
          <w:shd w:val="clear" w:color="auto" w:fill="FFFFFF"/>
          <w:lang w:val="el-GR"/>
        </w:rPr>
        <w:t xml:space="preserve">. </w:t>
      </w:r>
    </w:p>
    <w:p w14:paraId="66D95072" w14:textId="1006FBE7" w:rsidR="00E47930" w:rsidRPr="00E05EC8" w:rsidRDefault="00E47930" w:rsidP="00E47930">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Σχεδιάστε</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στον</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πίνακα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AA714C">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παράδειγμα</w:t>
      </w:r>
      <w:r w:rsidRPr="00AA714C">
        <w:rPr>
          <w:rFonts w:ascii="Calibri" w:hAnsi="Calibri" w:cs="Calibri"/>
          <w:color w:val="000000" w:themeColor="text1"/>
          <w:sz w:val="28"/>
          <w:szCs w:val="28"/>
          <w:shd w:val="clear" w:color="auto" w:fill="FFFFFF"/>
          <w:lang w:val="el-GR"/>
        </w:rPr>
        <w:t xml:space="preserve"> </w:t>
      </w:r>
      <w:r w:rsidR="00617F3E">
        <w:rPr>
          <w:rFonts w:ascii="Calibri" w:hAnsi="Calibri" w:cs="Calibri"/>
          <w:color w:val="000000" w:themeColor="text1"/>
          <w:sz w:val="28"/>
          <w:szCs w:val="28"/>
          <w:shd w:val="clear" w:color="auto" w:fill="FFFFFF"/>
          <w:lang w:val="el-GR"/>
        </w:rPr>
        <w:t>εβδομαδιαίου</w:t>
      </w:r>
      <w:r>
        <w:rPr>
          <w:rFonts w:ascii="Calibri" w:hAnsi="Calibri" w:cs="Calibri"/>
          <w:color w:val="000000" w:themeColor="text1"/>
          <w:sz w:val="28"/>
          <w:szCs w:val="28"/>
          <w:shd w:val="clear" w:color="auto" w:fill="FFFFFF"/>
          <w:lang w:val="el-GR"/>
        </w:rPr>
        <w:t xml:space="preserve"> ημερολογίου καταγραφής για την παρακολούθηση της προόδου τους. Προσαρμόστε το ακόλουθο αν οι μαθητές σας είναι σύμφωνοι και πρόθυμοι να δεσμευτούν για 2 εβδομάδες. </w:t>
      </w:r>
      <w:r w:rsidRPr="00AA714C">
        <w:rPr>
          <w:rFonts w:ascii="Calibri" w:hAnsi="Calibri" w:cs="Calibri"/>
          <w:color w:val="000000" w:themeColor="text1"/>
          <w:sz w:val="28"/>
          <w:szCs w:val="28"/>
          <w:shd w:val="clear" w:color="auto" w:fill="FFFFFF"/>
          <w:lang w:val="el-GR"/>
        </w:rPr>
        <w:t xml:space="preserve"> </w:t>
      </w:r>
    </w:p>
    <w:p w14:paraId="4BC21E26" w14:textId="77777777" w:rsidR="00953868" w:rsidRDefault="00953868" w:rsidP="00953868">
      <w:pPr>
        <w:rPr>
          <w:rFonts w:ascii="Calibri" w:hAnsi="Calibri" w:cs="Calibri"/>
          <w:sz w:val="28"/>
          <w:szCs w:val="28"/>
        </w:rPr>
      </w:pPr>
    </w:p>
    <w:tbl>
      <w:tblPr>
        <w:tblStyle w:val="TableGrid"/>
        <w:tblW w:w="0" w:type="auto"/>
        <w:tblLook w:val="04A0" w:firstRow="1" w:lastRow="0" w:firstColumn="1" w:lastColumn="0" w:noHBand="0" w:noVBand="1"/>
      </w:tblPr>
      <w:tblGrid>
        <w:gridCol w:w="2543"/>
        <w:gridCol w:w="2543"/>
        <w:gridCol w:w="2543"/>
        <w:gridCol w:w="2543"/>
      </w:tblGrid>
      <w:tr w:rsidR="00953868" w14:paraId="379BAC32" w14:textId="77777777" w:rsidTr="00BF693A">
        <w:tc>
          <w:tcPr>
            <w:tcW w:w="2543" w:type="dxa"/>
          </w:tcPr>
          <w:p w14:paraId="710B647E" w14:textId="11789E58" w:rsidR="00953868" w:rsidRPr="00E47930" w:rsidRDefault="00E47930" w:rsidP="00BF693A">
            <w:pPr>
              <w:jc w:val="center"/>
              <w:rPr>
                <w:rFonts w:ascii="Calibri" w:hAnsi="Calibri" w:cs="Calibri"/>
                <w:b/>
                <w:bCs/>
                <w:color w:val="00B050"/>
                <w:sz w:val="28"/>
                <w:szCs w:val="28"/>
                <w:shd w:val="clear" w:color="auto" w:fill="FFFFFF"/>
                <w:lang w:val="el-GR"/>
              </w:rPr>
            </w:pPr>
            <w:r>
              <w:rPr>
                <w:rFonts w:ascii="Calibri" w:hAnsi="Calibri" w:cs="Calibri"/>
                <w:b/>
                <w:bCs/>
                <w:color w:val="00B050"/>
                <w:sz w:val="28"/>
                <w:szCs w:val="28"/>
                <w:lang w:val="el-GR"/>
              </w:rPr>
              <w:t>Το προσωπικό μου πλάνο δέσμευσης</w:t>
            </w:r>
          </w:p>
        </w:tc>
        <w:tc>
          <w:tcPr>
            <w:tcW w:w="2543" w:type="dxa"/>
          </w:tcPr>
          <w:p w14:paraId="5D1B1F45" w14:textId="62238511" w:rsidR="00953868" w:rsidRDefault="00E47930"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953868">
              <w:rPr>
                <w:rFonts w:ascii="Calibri" w:hAnsi="Calibri" w:cs="Calibri"/>
                <w:color w:val="000000" w:themeColor="text1"/>
                <w:sz w:val="28"/>
                <w:szCs w:val="28"/>
                <w:shd w:val="clear" w:color="auto" w:fill="FFFFFF"/>
                <w:lang w:val="en-GB"/>
              </w:rPr>
              <w:t xml:space="preserve"> 1</w:t>
            </w:r>
          </w:p>
        </w:tc>
        <w:tc>
          <w:tcPr>
            <w:tcW w:w="2543" w:type="dxa"/>
          </w:tcPr>
          <w:p w14:paraId="748B90AD" w14:textId="5C2A1908" w:rsidR="00953868" w:rsidRDefault="00E47930" w:rsidP="00BF693A">
            <w:pPr>
              <w:jc w:val="center"/>
              <w:rPr>
                <w:rFonts w:ascii="Calibri" w:hAnsi="Calibri" w:cs="Calibri"/>
                <w:color w:val="000000" w:themeColor="text1"/>
                <w:sz w:val="28"/>
                <w:szCs w:val="28"/>
                <w:shd w:val="clear" w:color="auto" w:fill="FFFFFF"/>
                <w:lang w:val="en-GB"/>
              </w:rPr>
            </w:pPr>
            <w:r>
              <w:rPr>
                <w:rFonts w:ascii="Calibri" w:hAnsi="Calibri" w:cs="Calibri"/>
                <w:color w:val="000000" w:themeColor="text1"/>
                <w:sz w:val="28"/>
                <w:szCs w:val="28"/>
                <w:shd w:val="clear" w:color="auto" w:fill="FFFFFF"/>
                <w:lang w:val="el-GR"/>
              </w:rPr>
              <w:t>Συμπεριφορά</w:t>
            </w:r>
            <w:r w:rsidR="00953868">
              <w:rPr>
                <w:rFonts w:ascii="Calibri" w:hAnsi="Calibri" w:cs="Calibri"/>
                <w:color w:val="000000" w:themeColor="text1"/>
                <w:sz w:val="28"/>
                <w:szCs w:val="28"/>
                <w:shd w:val="clear" w:color="auto" w:fill="FFFFFF"/>
                <w:lang w:val="en-GB"/>
              </w:rPr>
              <w:t xml:space="preserve"> 2</w:t>
            </w:r>
          </w:p>
        </w:tc>
        <w:tc>
          <w:tcPr>
            <w:tcW w:w="2543" w:type="dxa"/>
          </w:tcPr>
          <w:p w14:paraId="293A2B4B" w14:textId="76535489"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Συμπεριφορά</w:t>
            </w:r>
            <w:r w:rsidR="00953868">
              <w:rPr>
                <w:rFonts w:ascii="Calibri" w:hAnsi="Calibri" w:cs="Calibri"/>
                <w:color w:val="000000" w:themeColor="text1"/>
                <w:sz w:val="28"/>
                <w:szCs w:val="28"/>
                <w:shd w:val="clear" w:color="auto" w:fill="FFFFFF"/>
                <w:lang w:val="en-GB"/>
              </w:rPr>
              <w:t xml:space="preserve"> </w:t>
            </w:r>
            <w:r>
              <w:rPr>
                <w:rFonts w:ascii="Calibri" w:hAnsi="Calibri" w:cs="Calibri"/>
                <w:color w:val="000000" w:themeColor="text1"/>
                <w:sz w:val="28"/>
                <w:szCs w:val="28"/>
                <w:shd w:val="clear" w:color="auto" w:fill="FFFFFF"/>
                <w:lang w:val="el-GR"/>
              </w:rPr>
              <w:t>3</w:t>
            </w:r>
          </w:p>
        </w:tc>
      </w:tr>
      <w:tr w:rsidR="00953868" w14:paraId="36752FCC" w14:textId="77777777" w:rsidTr="00BF693A">
        <w:tc>
          <w:tcPr>
            <w:tcW w:w="2543" w:type="dxa"/>
          </w:tcPr>
          <w:p w14:paraId="6A29CCBC" w14:textId="49867657"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Δευτέρα</w:t>
            </w:r>
          </w:p>
        </w:tc>
        <w:tc>
          <w:tcPr>
            <w:tcW w:w="2543" w:type="dxa"/>
          </w:tcPr>
          <w:p w14:paraId="60A02894"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7B419F43"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1F87C3F4" w14:textId="77777777" w:rsidR="00953868" w:rsidRDefault="00953868" w:rsidP="00BF693A">
            <w:pPr>
              <w:rPr>
                <w:rFonts w:ascii="Calibri" w:hAnsi="Calibri" w:cs="Calibri"/>
                <w:color w:val="000000" w:themeColor="text1"/>
                <w:sz w:val="28"/>
                <w:szCs w:val="28"/>
                <w:shd w:val="clear" w:color="auto" w:fill="FFFFFF"/>
                <w:lang w:val="en-GB"/>
              </w:rPr>
            </w:pPr>
          </w:p>
        </w:tc>
      </w:tr>
      <w:tr w:rsidR="00953868" w14:paraId="625439F4" w14:textId="77777777" w:rsidTr="00BF693A">
        <w:tc>
          <w:tcPr>
            <w:tcW w:w="2543" w:type="dxa"/>
          </w:tcPr>
          <w:p w14:paraId="48B77BE0" w14:textId="52D3BCD7"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Τρίτη</w:t>
            </w:r>
          </w:p>
        </w:tc>
        <w:tc>
          <w:tcPr>
            <w:tcW w:w="2543" w:type="dxa"/>
          </w:tcPr>
          <w:p w14:paraId="42182740"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33A6AB27"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1C00B609" w14:textId="77777777" w:rsidR="00953868" w:rsidRDefault="00953868" w:rsidP="00BF693A">
            <w:pPr>
              <w:rPr>
                <w:rFonts w:ascii="Calibri" w:hAnsi="Calibri" w:cs="Calibri"/>
                <w:color w:val="000000" w:themeColor="text1"/>
                <w:sz w:val="28"/>
                <w:szCs w:val="28"/>
                <w:shd w:val="clear" w:color="auto" w:fill="FFFFFF"/>
                <w:lang w:val="en-GB"/>
              </w:rPr>
            </w:pPr>
          </w:p>
        </w:tc>
      </w:tr>
      <w:tr w:rsidR="00953868" w14:paraId="2A94D9D7" w14:textId="77777777" w:rsidTr="00BF693A">
        <w:tc>
          <w:tcPr>
            <w:tcW w:w="2543" w:type="dxa"/>
          </w:tcPr>
          <w:p w14:paraId="544038CE" w14:textId="3E779ED4"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Τετάρτη</w:t>
            </w:r>
          </w:p>
        </w:tc>
        <w:tc>
          <w:tcPr>
            <w:tcW w:w="2543" w:type="dxa"/>
          </w:tcPr>
          <w:p w14:paraId="3ED017A5"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5027E27E"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2528D58A" w14:textId="77777777" w:rsidR="00953868" w:rsidRDefault="00953868" w:rsidP="00BF693A">
            <w:pPr>
              <w:rPr>
                <w:rFonts w:ascii="Calibri" w:hAnsi="Calibri" w:cs="Calibri"/>
                <w:color w:val="000000" w:themeColor="text1"/>
                <w:sz w:val="28"/>
                <w:szCs w:val="28"/>
                <w:shd w:val="clear" w:color="auto" w:fill="FFFFFF"/>
                <w:lang w:val="en-GB"/>
              </w:rPr>
            </w:pPr>
          </w:p>
        </w:tc>
      </w:tr>
      <w:tr w:rsidR="00953868" w14:paraId="15DBB46D" w14:textId="77777777" w:rsidTr="00BF693A">
        <w:tc>
          <w:tcPr>
            <w:tcW w:w="2543" w:type="dxa"/>
          </w:tcPr>
          <w:p w14:paraId="2B75C441" w14:textId="09028212"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Πέμπτη</w:t>
            </w:r>
          </w:p>
        </w:tc>
        <w:tc>
          <w:tcPr>
            <w:tcW w:w="2543" w:type="dxa"/>
          </w:tcPr>
          <w:p w14:paraId="5FF6BF76"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181C0782"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0658C073" w14:textId="77777777" w:rsidR="00953868" w:rsidRDefault="00953868" w:rsidP="00BF693A">
            <w:pPr>
              <w:rPr>
                <w:rFonts w:ascii="Calibri" w:hAnsi="Calibri" w:cs="Calibri"/>
                <w:color w:val="000000" w:themeColor="text1"/>
                <w:sz w:val="28"/>
                <w:szCs w:val="28"/>
                <w:shd w:val="clear" w:color="auto" w:fill="FFFFFF"/>
                <w:lang w:val="en-GB"/>
              </w:rPr>
            </w:pPr>
          </w:p>
        </w:tc>
      </w:tr>
      <w:tr w:rsidR="00953868" w14:paraId="1131D899" w14:textId="77777777" w:rsidTr="00BF693A">
        <w:tc>
          <w:tcPr>
            <w:tcW w:w="2543" w:type="dxa"/>
          </w:tcPr>
          <w:p w14:paraId="28A5795D" w14:textId="2A50DCA5"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Παρασκευή</w:t>
            </w:r>
          </w:p>
        </w:tc>
        <w:tc>
          <w:tcPr>
            <w:tcW w:w="2543" w:type="dxa"/>
          </w:tcPr>
          <w:p w14:paraId="6F2DAE5D"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46870DDC"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462B964D" w14:textId="77777777" w:rsidR="00953868" w:rsidRDefault="00953868" w:rsidP="00BF693A">
            <w:pPr>
              <w:rPr>
                <w:rFonts w:ascii="Calibri" w:hAnsi="Calibri" w:cs="Calibri"/>
                <w:color w:val="000000" w:themeColor="text1"/>
                <w:sz w:val="28"/>
                <w:szCs w:val="28"/>
                <w:shd w:val="clear" w:color="auto" w:fill="FFFFFF"/>
                <w:lang w:val="en-GB"/>
              </w:rPr>
            </w:pPr>
          </w:p>
        </w:tc>
      </w:tr>
      <w:tr w:rsidR="00953868" w14:paraId="6C9C9D13" w14:textId="77777777" w:rsidTr="00BF693A">
        <w:tc>
          <w:tcPr>
            <w:tcW w:w="2543" w:type="dxa"/>
          </w:tcPr>
          <w:p w14:paraId="404F2A24" w14:textId="263E6385"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Σάββατο</w:t>
            </w:r>
          </w:p>
        </w:tc>
        <w:tc>
          <w:tcPr>
            <w:tcW w:w="2543" w:type="dxa"/>
          </w:tcPr>
          <w:p w14:paraId="381088A3"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6D569BB8"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2EA0DF20" w14:textId="77777777" w:rsidR="00953868" w:rsidRDefault="00953868" w:rsidP="00BF693A">
            <w:pPr>
              <w:rPr>
                <w:rFonts w:ascii="Calibri" w:hAnsi="Calibri" w:cs="Calibri"/>
                <w:color w:val="000000" w:themeColor="text1"/>
                <w:sz w:val="28"/>
                <w:szCs w:val="28"/>
                <w:shd w:val="clear" w:color="auto" w:fill="FFFFFF"/>
                <w:lang w:val="en-GB"/>
              </w:rPr>
            </w:pPr>
          </w:p>
        </w:tc>
      </w:tr>
      <w:tr w:rsidR="00953868" w14:paraId="37DE35CD" w14:textId="77777777" w:rsidTr="00BF693A">
        <w:tc>
          <w:tcPr>
            <w:tcW w:w="2543" w:type="dxa"/>
          </w:tcPr>
          <w:p w14:paraId="4F42C28F" w14:textId="10E7E65E" w:rsidR="00953868" w:rsidRPr="00E47930" w:rsidRDefault="00E47930" w:rsidP="00BF693A">
            <w:pPr>
              <w:jc w:val="center"/>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Κυριακή</w:t>
            </w:r>
          </w:p>
        </w:tc>
        <w:tc>
          <w:tcPr>
            <w:tcW w:w="2543" w:type="dxa"/>
          </w:tcPr>
          <w:p w14:paraId="4F2ECE13"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51A49ED8" w14:textId="77777777" w:rsidR="00953868" w:rsidRDefault="00953868" w:rsidP="00BF693A">
            <w:pPr>
              <w:rPr>
                <w:rFonts w:ascii="Calibri" w:hAnsi="Calibri" w:cs="Calibri"/>
                <w:color w:val="000000" w:themeColor="text1"/>
                <w:sz w:val="28"/>
                <w:szCs w:val="28"/>
                <w:shd w:val="clear" w:color="auto" w:fill="FFFFFF"/>
                <w:lang w:val="en-GB"/>
              </w:rPr>
            </w:pPr>
          </w:p>
        </w:tc>
        <w:tc>
          <w:tcPr>
            <w:tcW w:w="2543" w:type="dxa"/>
          </w:tcPr>
          <w:p w14:paraId="336EAC8C" w14:textId="77777777" w:rsidR="00953868" w:rsidRDefault="00953868" w:rsidP="00BF693A">
            <w:pPr>
              <w:rPr>
                <w:rFonts w:ascii="Calibri" w:hAnsi="Calibri" w:cs="Calibri"/>
                <w:color w:val="000000" w:themeColor="text1"/>
                <w:sz w:val="28"/>
                <w:szCs w:val="28"/>
                <w:shd w:val="clear" w:color="auto" w:fill="FFFFFF"/>
                <w:lang w:val="en-GB"/>
              </w:rPr>
            </w:pPr>
          </w:p>
        </w:tc>
      </w:tr>
    </w:tbl>
    <w:p w14:paraId="20B366D3" w14:textId="77777777" w:rsidR="00953868" w:rsidRPr="00804DFF" w:rsidRDefault="00953868" w:rsidP="005F4778">
      <w:pPr>
        <w:jc w:val="both"/>
        <w:rPr>
          <w:rFonts w:ascii="Calibri" w:hAnsi="Calibri" w:cs="Calibri"/>
          <w:color w:val="000000"/>
          <w:sz w:val="28"/>
          <w:szCs w:val="28"/>
          <w:shd w:val="clear" w:color="auto" w:fill="FFFFFF"/>
          <w:lang w:val="en-GB"/>
        </w:rPr>
      </w:pPr>
    </w:p>
    <w:p w14:paraId="72EE9954" w14:textId="17AFCCFB" w:rsidR="007C4591" w:rsidRDefault="00495838" w:rsidP="007C4591">
      <w:pPr>
        <w:rPr>
          <w:rFonts w:ascii="Calibri" w:hAnsi="Calibri" w:cs="Calibri"/>
          <w:color w:val="00B050"/>
          <w:sz w:val="28"/>
          <w:szCs w:val="28"/>
          <w:shd w:val="clear" w:color="auto" w:fill="FFFFFF"/>
          <w:lang w:val="en-GB"/>
        </w:rPr>
      </w:pPr>
      <w:r>
        <w:rPr>
          <w:rFonts w:ascii="Calibri" w:hAnsi="Calibri" w:cs="Calibri"/>
          <w:color w:val="00B050"/>
          <w:sz w:val="28"/>
          <w:szCs w:val="28"/>
          <w:lang w:val="en-US"/>
        </w:rPr>
        <w:sym w:font="Symbol" w:char="F0B7"/>
      </w:r>
      <w:r>
        <w:rPr>
          <w:rFonts w:ascii="Calibri" w:hAnsi="Calibri" w:cs="Calibri"/>
          <w:color w:val="00B050"/>
          <w:sz w:val="28"/>
          <w:szCs w:val="28"/>
          <w:lang w:val="en-US"/>
        </w:rPr>
        <w:t xml:space="preserve"> </w:t>
      </w:r>
      <w:r w:rsidR="00E47930">
        <w:rPr>
          <w:rFonts w:ascii="Calibri" w:hAnsi="Calibri" w:cs="Calibri"/>
          <w:color w:val="00B050"/>
          <w:sz w:val="28"/>
          <w:szCs w:val="28"/>
          <w:shd w:val="clear" w:color="auto" w:fill="FFFFFF"/>
          <w:lang w:val="el-GR"/>
        </w:rPr>
        <w:t>Βήμα</w:t>
      </w:r>
      <w:r w:rsidR="007C4591" w:rsidRPr="00F82B4E">
        <w:rPr>
          <w:rFonts w:ascii="Calibri" w:hAnsi="Calibri" w:cs="Calibri"/>
          <w:color w:val="00B050"/>
          <w:sz w:val="28"/>
          <w:szCs w:val="28"/>
          <w:shd w:val="clear" w:color="auto" w:fill="FFFFFF"/>
          <w:lang w:val="en-GB"/>
        </w:rPr>
        <w:t xml:space="preserve"> </w:t>
      </w:r>
      <w:r w:rsidR="007C4591">
        <w:rPr>
          <w:rFonts w:ascii="Calibri" w:hAnsi="Calibri" w:cs="Calibri"/>
          <w:color w:val="00B050"/>
          <w:sz w:val="28"/>
          <w:szCs w:val="28"/>
          <w:shd w:val="clear" w:color="auto" w:fill="FFFFFF"/>
          <w:lang w:val="en-GB"/>
        </w:rPr>
        <w:t>5</w:t>
      </w:r>
      <w:r w:rsidR="007C4591" w:rsidRPr="00F82B4E">
        <w:rPr>
          <w:rFonts w:ascii="Calibri" w:hAnsi="Calibri" w:cs="Calibri"/>
          <w:color w:val="00B050"/>
          <w:sz w:val="28"/>
          <w:szCs w:val="28"/>
          <w:shd w:val="clear" w:color="auto" w:fill="FFFFFF"/>
          <w:lang w:val="en-GB"/>
        </w:rPr>
        <w:t xml:space="preserve">: </w:t>
      </w:r>
      <w:r w:rsidR="00E47930">
        <w:rPr>
          <w:rFonts w:ascii="Calibri" w:hAnsi="Calibri" w:cs="Calibri"/>
          <w:color w:val="00B050"/>
          <w:sz w:val="28"/>
          <w:szCs w:val="28"/>
          <w:shd w:val="clear" w:color="auto" w:fill="FFFFFF"/>
          <w:lang w:val="el-GR"/>
        </w:rPr>
        <w:t>Υπενθύμιση</w:t>
      </w:r>
      <w:r w:rsidR="007C4591" w:rsidRPr="00F82B4E">
        <w:rPr>
          <w:rFonts w:ascii="Calibri" w:hAnsi="Calibri" w:cs="Calibri"/>
          <w:color w:val="00B050"/>
          <w:sz w:val="28"/>
          <w:szCs w:val="28"/>
          <w:shd w:val="clear" w:color="auto" w:fill="FFFFFF"/>
          <w:lang w:val="en-GB"/>
        </w:rPr>
        <w:t xml:space="preserve"> </w:t>
      </w:r>
    </w:p>
    <w:p w14:paraId="467D1670" w14:textId="5180489D" w:rsidR="007C4591" w:rsidRPr="00274588" w:rsidRDefault="00E47930" w:rsidP="004D00CA">
      <w:pPr>
        <w:jc w:val="both"/>
        <w:rPr>
          <w:rFonts w:ascii="Calibri" w:hAnsi="Calibri" w:cs="Calibri"/>
          <w:color w:val="000000" w:themeColor="text1"/>
          <w:sz w:val="28"/>
          <w:szCs w:val="28"/>
          <w:shd w:val="clear" w:color="auto" w:fill="FFFFFF"/>
          <w:lang w:val="el-GR"/>
        </w:rPr>
      </w:pPr>
      <w:r>
        <w:rPr>
          <w:rFonts w:ascii="Calibri" w:hAnsi="Calibri" w:cs="Calibri"/>
          <w:color w:val="000000" w:themeColor="text1"/>
          <w:sz w:val="28"/>
          <w:szCs w:val="28"/>
          <w:shd w:val="clear" w:color="auto" w:fill="FFFFFF"/>
          <w:lang w:val="el-GR"/>
        </w:rPr>
        <w:t>Τοποθετήστε</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σε</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ένα</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σημείο</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της</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τάξης</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τα</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έργα</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τέχνης</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που</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έφτιαξαν</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οι</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μαθητές</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έτσι</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ώστε</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να</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είναι</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ορατά</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από</w:t>
      </w:r>
      <w:r w:rsidRPr="00274588">
        <w:rPr>
          <w:rFonts w:ascii="Calibri" w:hAnsi="Calibri" w:cs="Calibri"/>
          <w:color w:val="000000" w:themeColor="text1"/>
          <w:sz w:val="28"/>
          <w:szCs w:val="28"/>
          <w:shd w:val="clear" w:color="auto" w:fill="FFFFFF"/>
          <w:lang w:val="el-GR"/>
        </w:rPr>
        <w:t xml:space="preserve"> </w:t>
      </w:r>
      <w:r>
        <w:rPr>
          <w:rFonts w:ascii="Calibri" w:hAnsi="Calibri" w:cs="Calibri"/>
          <w:color w:val="000000" w:themeColor="text1"/>
          <w:sz w:val="28"/>
          <w:szCs w:val="28"/>
          <w:shd w:val="clear" w:color="auto" w:fill="FFFFFF"/>
          <w:lang w:val="el-GR"/>
        </w:rPr>
        <w:t>όλους</w:t>
      </w:r>
      <w:r w:rsidR="00274588" w:rsidRPr="00274588">
        <w:rPr>
          <w:rFonts w:ascii="Calibri" w:hAnsi="Calibri" w:cs="Calibri"/>
          <w:color w:val="000000" w:themeColor="text1"/>
          <w:sz w:val="28"/>
          <w:szCs w:val="28"/>
          <w:shd w:val="clear" w:color="auto" w:fill="FFFFFF"/>
          <w:lang w:val="el-GR"/>
        </w:rPr>
        <w:t>.</w:t>
      </w:r>
      <w:r w:rsidR="00274588">
        <w:rPr>
          <w:rFonts w:ascii="Calibri" w:hAnsi="Calibri" w:cs="Calibri"/>
          <w:color w:val="000000" w:themeColor="text1"/>
          <w:sz w:val="28"/>
          <w:szCs w:val="28"/>
          <w:shd w:val="clear" w:color="auto" w:fill="FFFFFF"/>
          <w:lang w:val="el-GR"/>
        </w:rPr>
        <w:t xml:space="preserve"> Προσκαλέστε τους να τα κοιτούν και να τα αξιοποιούν ως δέσμευση στους προσωπικούς στόχους που έθεσαν για την εβδομάδα. </w:t>
      </w:r>
    </w:p>
    <w:p w14:paraId="77901F43" w14:textId="5AC5E673" w:rsidR="007C4591" w:rsidRPr="00274588" w:rsidRDefault="007C4591" w:rsidP="007C4591">
      <w:pPr>
        <w:rPr>
          <w:rFonts w:ascii="Calibri" w:hAnsi="Calibri" w:cs="Calibri"/>
          <w:color w:val="000000"/>
          <w:sz w:val="28"/>
          <w:szCs w:val="28"/>
          <w:shd w:val="clear" w:color="auto" w:fill="FFFFFF"/>
          <w:lang w:val="el-GR"/>
        </w:rPr>
      </w:pPr>
    </w:p>
    <w:p w14:paraId="3A760F0F" w14:textId="77777777" w:rsidR="00274588" w:rsidRPr="00E443C1" w:rsidRDefault="00274588" w:rsidP="00274588">
      <w:pPr>
        <w:rPr>
          <w:rFonts w:ascii="Calibri" w:hAnsi="Calibri" w:cs="Calibri"/>
          <w:b/>
          <w:color w:val="000000"/>
          <w:sz w:val="28"/>
          <w:szCs w:val="28"/>
          <w:shd w:val="clear" w:color="auto" w:fill="FFFFFF"/>
          <w:lang w:val="el-GR"/>
        </w:rPr>
      </w:pPr>
      <w:r>
        <w:rPr>
          <w:rFonts w:ascii="Calibri" w:hAnsi="Calibri" w:cs="Calibri"/>
          <w:color w:val="00B050"/>
          <w:sz w:val="28"/>
          <w:szCs w:val="28"/>
          <w:shd w:val="clear" w:color="auto" w:fill="FFFFFF"/>
          <w:lang w:val="en-GB"/>
        </w:rPr>
        <w:sym w:font="Symbol" w:char="F0B7"/>
      </w:r>
      <w:r w:rsidRPr="00E443C1">
        <w:rPr>
          <w:rFonts w:ascii="Calibri" w:hAnsi="Calibri" w:cs="Calibri"/>
          <w:color w:val="00B050"/>
          <w:sz w:val="28"/>
          <w:szCs w:val="28"/>
          <w:shd w:val="clear" w:color="auto" w:fill="FFFFFF"/>
          <w:lang w:val="el-GR"/>
        </w:rPr>
        <w:t xml:space="preserve"> </w:t>
      </w:r>
      <w:r>
        <w:rPr>
          <w:rFonts w:ascii="Calibri" w:hAnsi="Calibri" w:cs="Calibri"/>
          <w:color w:val="00B050"/>
          <w:sz w:val="28"/>
          <w:szCs w:val="28"/>
          <w:shd w:val="clear" w:color="auto" w:fill="FFFFFF"/>
          <w:lang w:val="el-GR"/>
        </w:rPr>
        <w:t>Βήμα</w:t>
      </w:r>
      <w:r w:rsidRPr="00E443C1">
        <w:rPr>
          <w:rFonts w:ascii="Calibri" w:hAnsi="Calibri" w:cs="Calibri"/>
          <w:color w:val="00B050"/>
          <w:sz w:val="28"/>
          <w:szCs w:val="28"/>
          <w:shd w:val="clear" w:color="auto" w:fill="FFFFFF"/>
          <w:lang w:val="el-GR"/>
        </w:rPr>
        <w:t xml:space="preserve"> 6: </w:t>
      </w:r>
      <w:r>
        <w:rPr>
          <w:rFonts w:ascii="Calibri" w:hAnsi="Calibri" w:cs="Calibri"/>
          <w:color w:val="00B050"/>
          <w:sz w:val="28"/>
          <w:szCs w:val="28"/>
          <w:shd w:val="clear" w:color="auto" w:fill="FFFFFF"/>
          <w:lang w:val="el-GR"/>
        </w:rPr>
        <w:t xml:space="preserve">Σύντομη συζήτηση μετά από μια εβδομάδα </w:t>
      </w:r>
    </w:p>
    <w:p w14:paraId="5E2C810C" w14:textId="331D4043" w:rsidR="00274588" w:rsidRPr="003C4A10" w:rsidRDefault="00274588" w:rsidP="0027458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Μετά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από</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μία</w:t>
      </w:r>
      <w:r w:rsidRPr="00F35789">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εβδομάδα (ή δύο)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επιστρέψτε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στο</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θέμα,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αρχικά υπενθυμίζοντάς το στους μαθητές. 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απλά</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δείξετε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τα έργα τέχνης που δημιούργησαν και στη συνέχεια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κλείσουν τα μάτια τους, να πάρουν μία βαθιά αναπνοή και να παρατηρήσουν τις σκέψεις και τα συναισθήματα που δημιουργούνται για το θέμα της </w:t>
      </w:r>
      <w:r>
        <w:rPr>
          <w:rFonts w:ascii="Calibri" w:hAnsi="Calibri" w:cs="Calibri"/>
          <w:sz w:val="28"/>
          <w:szCs w:val="28"/>
          <w:shd w:val="clear" w:color="auto" w:fill="FFFFFF"/>
          <w:lang w:val="el-GR"/>
        </w:rPr>
        <w:lastRenderedPageBreak/>
        <w:t xml:space="preserve">κατάλληλης διαχείρισης μη ανακυκλώσιμων προϊόντων </w:t>
      </w:r>
      <w:r w:rsidRPr="00B06E32">
        <w:rPr>
          <w:rFonts w:ascii="Calibri" w:hAnsi="Calibri" w:cs="Calibri"/>
          <w:sz w:val="28"/>
          <w:szCs w:val="28"/>
          <w:shd w:val="clear" w:color="auto" w:fill="FFFFFF"/>
          <w:lang w:val="el-GR"/>
        </w:rPr>
        <w:t>εκείνη τη στιγμή</w:t>
      </w:r>
      <w:r>
        <w:rPr>
          <w:rFonts w:ascii="Calibri" w:hAnsi="Calibri" w:cs="Calibri"/>
          <w:sz w:val="28"/>
          <w:szCs w:val="28"/>
          <w:shd w:val="clear" w:color="auto" w:fill="FFFFFF"/>
          <w:lang w:val="el-GR"/>
        </w:rPr>
        <w:t>.</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 σκέφτονται και πώς νιώθουν τώρα?</w:t>
      </w:r>
    </w:p>
    <w:p w14:paraId="6C5F97F3" w14:textId="77777777" w:rsidR="00274588" w:rsidRPr="00916688" w:rsidRDefault="00274588" w:rsidP="0027458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Κάντε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μικρή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παύση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ζητήστε</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πάρουν</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άλλη</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μια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βαθιά</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αναπνοή</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00042A">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ανοίξουν τα μάτια. Στη συνέχεια, ενθαρρύνετέ</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μοιραστούν</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σκέψεις</w:t>
      </w:r>
      <w:r w:rsidRPr="00916688">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916688">
        <w:rPr>
          <w:rFonts w:ascii="Calibri" w:hAnsi="Calibri" w:cs="Calibri"/>
          <w:sz w:val="28"/>
          <w:szCs w:val="28"/>
          <w:shd w:val="clear" w:color="auto" w:fill="FFFFFF"/>
          <w:lang w:val="el-GR"/>
        </w:rPr>
        <w:t xml:space="preserve">: </w:t>
      </w:r>
    </w:p>
    <w:p w14:paraId="2A554961" w14:textId="77777777" w:rsidR="00274588" w:rsidRPr="003C4A10" w:rsidRDefault="00274588" w:rsidP="0027458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l-GR"/>
        </w:rPr>
        <w:t>Μπορείτε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κινητοποιήσετε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συζήτηση</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και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w:t>
      </w:r>
      <w:r w:rsidRPr="003C4A10">
        <w:rPr>
          <w:rFonts w:ascii="Calibri" w:hAnsi="Calibri" w:cs="Calibri"/>
          <w:sz w:val="28"/>
          <w:szCs w:val="28"/>
          <w:shd w:val="clear" w:color="auto" w:fill="FFFFFF"/>
          <w:lang w:val="el-GR"/>
        </w:rPr>
        <w:t xml:space="preserve"> </w:t>
      </w:r>
      <w:r w:rsidRPr="00790576">
        <w:rPr>
          <w:rFonts w:ascii="Calibri" w:hAnsi="Calibri" w:cs="Calibri"/>
          <w:sz w:val="28"/>
          <w:szCs w:val="28"/>
          <w:shd w:val="clear" w:color="auto" w:fill="FFFFFF"/>
          <w:lang w:val="el-GR"/>
        </w:rPr>
        <w:t xml:space="preserve">μοίρασμα </w:t>
      </w:r>
      <w:r>
        <w:rPr>
          <w:rFonts w:ascii="Calibri" w:hAnsi="Calibri" w:cs="Calibri"/>
          <w:sz w:val="28"/>
          <w:szCs w:val="28"/>
          <w:shd w:val="clear" w:color="auto" w:fill="FFFFFF"/>
          <w:lang w:val="el-GR"/>
        </w:rPr>
        <w:t>εμπειριών κάνοντας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ερωτήσεις</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όπως:</w:t>
      </w:r>
    </w:p>
    <w:p w14:paraId="24ECCAB5" w14:textId="274B7ED1" w:rsidR="00274588" w:rsidRPr="003C4A10" w:rsidRDefault="00274588" w:rsidP="0027458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Τι</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παρατηρήσατε</w:t>
      </w:r>
      <w:r w:rsidRPr="003C4A1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 xml:space="preserve">στον εαυτό σας σχετικά με το στόχο της κατάλληλης διαχείριση μη ανακυκλώσιμων υλικών την εβδομάδα που πέρασε; </w:t>
      </w:r>
    </w:p>
    <w:p w14:paraId="2B294BA3" w14:textId="77777777" w:rsidR="00274588" w:rsidRPr="0075183B" w:rsidRDefault="00274588" w:rsidP="0027458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75183B">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Κάνατε</w:t>
      </w:r>
      <w:r w:rsidRPr="0075183B">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75183B">
        <w:rPr>
          <w:rFonts w:ascii="Calibri" w:hAnsi="Calibri" w:cs="Calibri"/>
          <w:i/>
          <w:iCs/>
          <w:sz w:val="28"/>
          <w:szCs w:val="28"/>
          <w:shd w:val="clear" w:color="auto" w:fill="FFFFFF"/>
          <w:lang w:val="el-GR"/>
        </w:rPr>
        <w:t xml:space="preserve"> </w:t>
      </w:r>
      <w:r w:rsidRPr="007B2A81">
        <w:rPr>
          <w:rFonts w:ascii="Calibri" w:hAnsi="Calibri" w:cs="Calibri"/>
          <w:i/>
          <w:iCs/>
          <w:sz w:val="28"/>
          <w:szCs w:val="28"/>
          <w:shd w:val="clear" w:color="auto" w:fill="FFFFFF"/>
          <w:lang w:val="el-GR"/>
        </w:rPr>
        <w:t>διαφορετικ</w:t>
      </w:r>
      <w:r>
        <w:rPr>
          <w:rFonts w:ascii="Calibri" w:hAnsi="Calibri" w:cs="Calibri"/>
          <w:i/>
          <w:iCs/>
          <w:sz w:val="28"/>
          <w:szCs w:val="28"/>
          <w:shd w:val="clear" w:color="auto" w:fill="FFFFFF"/>
          <w:lang w:val="el-GR"/>
        </w:rPr>
        <w:t>ά</w:t>
      </w:r>
      <w:r w:rsidRPr="0075183B">
        <w:rPr>
          <w:rFonts w:ascii="Calibri" w:hAnsi="Calibri" w:cs="Calibri"/>
          <w:i/>
          <w:iCs/>
          <w:sz w:val="28"/>
          <w:szCs w:val="28"/>
          <w:shd w:val="clear" w:color="auto" w:fill="FFFFFF"/>
          <w:lang w:val="el-GR"/>
        </w:rPr>
        <w:t>;</w:t>
      </w:r>
    </w:p>
    <w:p w14:paraId="6A47636F" w14:textId="1D34E84C" w:rsidR="00274588" w:rsidRPr="003C4A10" w:rsidRDefault="00274588" w:rsidP="0027458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Ακολουθήσατε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προσωπικούς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σας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στόχους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αν όχι</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ποιες δυσκολίες αντιμετωπίσατε;</w:t>
      </w:r>
      <w:r w:rsidRPr="003C4A10">
        <w:rPr>
          <w:rFonts w:ascii="Calibri" w:hAnsi="Calibri" w:cs="Calibri"/>
          <w:sz w:val="28"/>
          <w:szCs w:val="28"/>
          <w:shd w:val="clear" w:color="auto" w:fill="FFFFFF"/>
          <w:lang w:val="el-GR"/>
        </w:rPr>
        <w:t xml:space="preserve">  </w:t>
      </w:r>
    </w:p>
    <w:p w14:paraId="4FBE9481" w14:textId="77777777" w:rsidR="00274588" w:rsidRPr="00D16EB0" w:rsidRDefault="00274588" w:rsidP="00274588">
      <w:pPr>
        <w:jc w:val="both"/>
        <w:rPr>
          <w:rFonts w:ascii="Calibri" w:hAnsi="Calibri" w:cs="Calibri"/>
          <w:sz w:val="28"/>
          <w:szCs w:val="28"/>
          <w:shd w:val="clear" w:color="auto" w:fill="FFFFFF"/>
          <w:lang w:val="el-GR"/>
        </w:rPr>
      </w:pPr>
      <w:r>
        <w:rPr>
          <w:rFonts w:ascii="Calibri" w:hAnsi="Calibri" w:cs="Calibri"/>
          <w:sz w:val="28"/>
          <w:szCs w:val="28"/>
          <w:shd w:val="clear" w:color="auto" w:fill="FFFFFF"/>
          <w:lang w:val="en-US"/>
        </w:rPr>
        <w:sym w:font="Symbol" w:char="F0B7"/>
      </w:r>
      <w:r w:rsidRPr="003C4A1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Προσπαθήσατε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ξεπεράσετε</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αυτές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τις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δυσκολίες</w:t>
      </w:r>
      <w:r w:rsidRPr="003C4A1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και με ποιον τρόπο;</w:t>
      </w:r>
      <w:r w:rsidRPr="003C4A10">
        <w:rPr>
          <w:rFonts w:ascii="Calibri" w:hAnsi="Calibri" w:cs="Calibri"/>
          <w:sz w:val="28"/>
          <w:szCs w:val="28"/>
          <w:shd w:val="clear" w:color="auto" w:fill="FFFFFF"/>
          <w:lang w:val="el-GR"/>
        </w:rPr>
        <w:t xml:space="preserve"> </w:t>
      </w:r>
      <w:r w:rsidRPr="00D16EB0">
        <w:rPr>
          <w:rFonts w:ascii="Calibri" w:hAnsi="Calibri" w:cs="Calibri"/>
          <w:sz w:val="28"/>
          <w:szCs w:val="28"/>
          <w:shd w:val="clear" w:color="auto" w:fill="FFFFFF"/>
          <w:lang w:val="el-GR"/>
        </w:rPr>
        <w:t>(</w:t>
      </w:r>
      <w:r>
        <w:rPr>
          <w:rFonts w:ascii="Calibri" w:hAnsi="Calibri" w:cs="Calibri"/>
          <w:sz w:val="28"/>
          <w:szCs w:val="28"/>
          <w:shd w:val="clear" w:color="auto" w:fill="FFFFFF"/>
          <w:lang w:val="el-GR"/>
        </w:rPr>
        <w:t>μπορείτε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προσκαλέσετε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μαθητές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ανταλλάξουν σκέψεις και να προτείνουν πιθανές λύσεις σύμφωνα με τις δυσκολίες. Ζητήστε</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τους</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να</w:t>
      </w:r>
      <w:r w:rsidRPr="00D16EB0">
        <w:rPr>
          <w:rFonts w:ascii="Calibri" w:hAnsi="Calibri" w:cs="Calibri"/>
          <w:sz w:val="28"/>
          <w:szCs w:val="28"/>
          <w:shd w:val="clear" w:color="auto" w:fill="FFFFFF"/>
          <w:lang w:val="el-GR"/>
        </w:rPr>
        <w:t xml:space="preserve"> </w:t>
      </w:r>
      <w:r>
        <w:rPr>
          <w:rFonts w:ascii="Calibri" w:hAnsi="Calibri" w:cs="Calibri"/>
          <w:sz w:val="28"/>
          <w:szCs w:val="28"/>
          <w:shd w:val="clear" w:color="auto" w:fill="FFFFFF"/>
          <w:lang w:val="el-GR"/>
        </w:rPr>
        <w:t>αλληλοϋποστηριχθούν, προτείνοντας ιδέες</w:t>
      </w:r>
      <w:r w:rsidRPr="00D16EB0">
        <w:rPr>
          <w:rFonts w:ascii="Calibri" w:hAnsi="Calibri" w:cs="Calibri"/>
          <w:sz w:val="28"/>
          <w:szCs w:val="28"/>
          <w:shd w:val="clear" w:color="auto" w:fill="FFFFFF"/>
          <w:lang w:val="el-GR"/>
        </w:rPr>
        <w:t>)</w:t>
      </w:r>
    </w:p>
    <w:p w14:paraId="5D540A61" w14:textId="77777777" w:rsidR="00274588" w:rsidRPr="00D16EB0" w:rsidRDefault="00274588" w:rsidP="0027458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Θα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θέλατε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προσθέσετε</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κάτι</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νέο</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στη</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λίστα</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των</w:t>
      </w:r>
      <w:r w:rsidRPr="00D16EB0">
        <w:rPr>
          <w:rFonts w:ascii="Calibri" w:hAnsi="Calibri" w:cs="Calibri"/>
          <w:i/>
          <w:iCs/>
          <w:sz w:val="28"/>
          <w:szCs w:val="28"/>
          <w:shd w:val="clear" w:color="auto" w:fill="FFFFFF"/>
          <w:lang w:val="el-GR"/>
        </w:rPr>
        <w:t xml:space="preserve"> </w:t>
      </w:r>
      <w:r>
        <w:rPr>
          <w:rFonts w:ascii="Calibri" w:hAnsi="Calibri" w:cs="Calibri"/>
          <w:i/>
          <w:iCs/>
          <w:sz w:val="28"/>
          <w:szCs w:val="28"/>
          <w:shd w:val="clear" w:color="auto" w:fill="FFFFFF"/>
          <w:lang w:val="el-GR"/>
        </w:rPr>
        <w:t xml:space="preserve">προσωπικών σας στόχων ή να κάνετε κάποιες αλλαγές ώστε να </w:t>
      </w:r>
      <w:r w:rsidRPr="00B06E32">
        <w:rPr>
          <w:rFonts w:ascii="Calibri" w:hAnsi="Calibri" w:cs="Calibri"/>
          <w:i/>
          <w:iCs/>
          <w:sz w:val="28"/>
          <w:szCs w:val="28"/>
          <w:shd w:val="clear" w:color="auto" w:fill="FFFFFF"/>
          <w:lang w:val="el-GR"/>
        </w:rPr>
        <w:t>γίνουν</w:t>
      </w:r>
      <w:r>
        <w:rPr>
          <w:rFonts w:ascii="Calibri" w:hAnsi="Calibri" w:cs="Calibri"/>
          <w:i/>
          <w:iCs/>
          <w:sz w:val="28"/>
          <w:szCs w:val="28"/>
          <w:shd w:val="clear" w:color="auto" w:fill="FFFFFF"/>
          <w:lang w:val="el-GR"/>
        </w:rPr>
        <w:t xml:space="preserve"> πιο εφικτοί;</w:t>
      </w:r>
      <w:r w:rsidRPr="00D16EB0">
        <w:rPr>
          <w:rFonts w:ascii="Calibri" w:hAnsi="Calibri" w:cs="Calibri"/>
          <w:i/>
          <w:iCs/>
          <w:sz w:val="28"/>
          <w:szCs w:val="28"/>
          <w:shd w:val="clear" w:color="auto" w:fill="FFFFFF"/>
          <w:lang w:val="el-GR"/>
        </w:rPr>
        <w:t xml:space="preserve"> </w:t>
      </w:r>
    </w:p>
    <w:p w14:paraId="7C1F0C31" w14:textId="77777777" w:rsidR="00274588" w:rsidRPr="00D16EB0" w:rsidRDefault="00274588" w:rsidP="00274588">
      <w:pPr>
        <w:jc w:val="both"/>
        <w:rPr>
          <w:rFonts w:ascii="Calibri" w:hAnsi="Calibri" w:cs="Calibri"/>
          <w:i/>
          <w:iCs/>
          <w:sz w:val="28"/>
          <w:szCs w:val="28"/>
          <w:shd w:val="clear" w:color="auto" w:fill="FFFFFF"/>
          <w:lang w:val="el-GR"/>
        </w:rPr>
      </w:pPr>
      <w:r>
        <w:rPr>
          <w:rFonts w:ascii="Calibri" w:hAnsi="Calibri" w:cs="Calibri"/>
          <w:sz w:val="28"/>
          <w:szCs w:val="28"/>
          <w:shd w:val="clear" w:color="auto" w:fill="FFFFFF"/>
          <w:lang w:val="en-US"/>
        </w:rPr>
        <w:sym w:font="Symbol" w:char="F0B7"/>
      </w:r>
      <w:r w:rsidRPr="00D16EB0">
        <w:rPr>
          <w:rFonts w:ascii="Calibri" w:hAnsi="Calibri" w:cs="Calibri"/>
          <w:sz w:val="28"/>
          <w:szCs w:val="28"/>
          <w:shd w:val="clear" w:color="auto" w:fill="FFFFFF"/>
          <w:lang w:val="el-GR"/>
        </w:rPr>
        <w:t xml:space="preserve"> </w:t>
      </w:r>
      <w:r>
        <w:rPr>
          <w:rFonts w:ascii="Calibri" w:hAnsi="Calibri" w:cs="Calibri"/>
          <w:i/>
          <w:iCs/>
          <w:sz w:val="28"/>
          <w:szCs w:val="28"/>
          <w:shd w:val="clear" w:color="auto" w:fill="FFFFFF"/>
          <w:lang w:val="el-GR"/>
        </w:rPr>
        <w:t>Πως θα θέλατε να συνεχίσετε;</w:t>
      </w:r>
      <w:r w:rsidRPr="00D16EB0">
        <w:rPr>
          <w:rFonts w:ascii="Calibri" w:hAnsi="Calibri" w:cs="Calibri"/>
          <w:i/>
          <w:iCs/>
          <w:sz w:val="28"/>
          <w:szCs w:val="28"/>
          <w:shd w:val="clear" w:color="auto" w:fill="FFFFFF"/>
          <w:lang w:val="el-GR"/>
        </w:rPr>
        <w:t xml:space="preserve"> </w:t>
      </w:r>
    </w:p>
    <w:p w14:paraId="13FAE9D9" w14:textId="77777777" w:rsidR="00274588" w:rsidRPr="00FF7DFB" w:rsidRDefault="00274588" w:rsidP="008C5876">
      <w:pPr>
        <w:jc w:val="center"/>
        <w:rPr>
          <w:rFonts w:ascii="Calibri" w:hAnsi="Calibri" w:cs="Calibri"/>
          <w:b/>
          <w:i/>
          <w:iCs/>
          <w:color w:val="00B050"/>
          <w:sz w:val="32"/>
          <w:szCs w:val="32"/>
          <w:shd w:val="clear" w:color="auto" w:fill="FFFFFF"/>
          <w:lang w:val="el-GR"/>
        </w:rPr>
      </w:pPr>
    </w:p>
    <w:p w14:paraId="6130F7E5" w14:textId="0D38970E" w:rsidR="00240CF8" w:rsidRPr="00274588" w:rsidRDefault="00274588" w:rsidP="008C5876">
      <w:pPr>
        <w:jc w:val="center"/>
        <w:rPr>
          <w:rFonts w:ascii="Calibri" w:hAnsi="Calibri" w:cs="Calibri"/>
          <w:b/>
          <w:i/>
          <w:iCs/>
          <w:color w:val="00B050"/>
          <w:sz w:val="32"/>
          <w:szCs w:val="32"/>
          <w:shd w:val="clear" w:color="auto" w:fill="FFFFFF"/>
          <w:lang w:val="el-GR"/>
        </w:rPr>
      </w:pPr>
      <w:r>
        <w:rPr>
          <w:rFonts w:ascii="Calibri" w:hAnsi="Calibri" w:cs="Calibri"/>
          <w:b/>
          <w:i/>
          <w:iCs/>
          <w:color w:val="00B050"/>
          <w:sz w:val="32"/>
          <w:szCs w:val="32"/>
          <w:shd w:val="clear" w:color="auto" w:fill="FFFFFF"/>
          <w:lang w:val="el-GR"/>
        </w:rPr>
        <w:t xml:space="preserve">«Ένα γράμμα στον εαυτό μου» </w:t>
      </w:r>
    </w:p>
    <w:p w14:paraId="1D47580C" w14:textId="2CD89A1D" w:rsidR="008C5876" w:rsidRPr="00274588" w:rsidRDefault="00274588" w:rsidP="003A73F3">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Αφού</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ολοκληρώσετε</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μαθητές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επεξεργασία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των</w:t>
      </w:r>
      <w:r w:rsidRPr="00274588">
        <w:rPr>
          <w:rFonts w:ascii="Calibri" w:hAnsi="Calibri" w:cs="Calibri"/>
          <w:bCs/>
          <w:color w:val="000000"/>
          <w:sz w:val="28"/>
          <w:szCs w:val="28"/>
          <w:shd w:val="clear" w:color="auto" w:fill="FFFFFF"/>
          <w:lang w:val="el-GR"/>
        </w:rPr>
        <w:t xml:space="preserve"> </w:t>
      </w:r>
      <w:r w:rsidR="008C5876" w:rsidRPr="00274588">
        <w:rPr>
          <w:rFonts w:ascii="Calibri" w:hAnsi="Calibri" w:cs="Calibri"/>
          <w:bCs/>
          <w:color w:val="000000"/>
          <w:sz w:val="28"/>
          <w:szCs w:val="28"/>
          <w:shd w:val="clear" w:color="auto" w:fill="FFFFFF"/>
          <w:lang w:val="el-GR"/>
        </w:rPr>
        <w:t xml:space="preserve">7 </w:t>
      </w:r>
      <w:r>
        <w:rPr>
          <w:rFonts w:ascii="Calibri" w:hAnsi="Calibri" w:cs="Calibri"/>
          <w:bCs/>
          <w:color w:val="000000"/>
          <w:sz w:val="28"/>
          <w:szCs w:val="28"/>
          <w:shd w:val="clear" w:color="auto" w:fill="FFFFFF"/>
          <w:lang w:val="el-GR"/>
        </w:rPr>
        <w:t>θεμάτων</w:t>
      </w:r>
      <w:r w:rsidR="008C5876"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αφιερώστε</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χρόνο</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για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συζητήσετε μαζί τους της εμπειρία τους συνολικά </w:t>
      </w:r>
      <w:r w:rsidR="008C5876" w:rsidRPr="00274588">
        <w:rPr>
          <w:rFonts w:ascii="Calibri" w:hAnsi="Calibri" w:cs="Calibri"/>
          <w:bCs/>
          <w:color w:val="000000"/>
          <w:sz w:val="28"/>
          <w:szCs w:val="28"/>
          <w:shd w:val="clear" w:color="auto" w:fill="FFFFFF"/>
          <w:lang w:val="el-GR"/>
        </w:rPr>
        <w:t>(</w:t>
      </w:r>
      <w:r>
        <w:rPr>
          <w:rFonts w:ascii="Calibri" w:hAnsi="Calibri" w:cs="Calibri"/>
          <w:bCs/>
          <w:color w:val="000000"/>
          <w:sz w:val="28"/>
          <w:szCs w:val="28"/>
          <w:shd w:val="clear" w:color="auto" w:fill="FFFFFF"/>
          <w:lang w:val="el-GR"/>
        </w:rPr>
        <w:t>τα βίντεο</w:t>
      </w:r>
      <w:r w:rsidR="008C5876"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τις δραστηριότητες, την ομαδική συζήτηση</w:t>
      </w:r>
      <w:r w:rsidR="008C5876"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τις πρακτικές </w:t>
      </w:r>
      <w:proofErr w:type="spellStart"/>
      <w:r>
        <w:rPr>
          <w:rFonts w:ascii="Calibri" w:hAnsi="Calibri" w:cs="Calibri"/>
          <w:bCs/>
          <w:color w:val="000000"/>
          <w:sz w:val="28"/>
          <w:szCs w:val="28"/>
          <w:shd w:val="clear" w:color="auto" w:fill="FFFFFF"/>
          <w:lang w:val="el-GR"/>
        </w:rPr>
        <w:t>ενσυνειδητότητας</w:t>
      </w:r>
      <w:proofErr w:type="spellEnd"/>
      <w:r>
        <w:rPr>
          <w:rFonts w:ascii="Calibri" w:hAnsi="Calibri" w:cs="Calibri"/>
          <w:bCs/>
          <w:color w:val="000000"/>
          <w:sz w:val="28"/>
          <w:szCs w:val="28"/>
          <w:shd w:val="clear" w:color="auto" w:fill="FFFFFF"/>
          <w:lang w:val="el-GR"/>
        </w:rPr>
        <w:t xml:space="preserve">, τη δέσμευση σε προσωπικούς στόχους και </w:t>
      </w:r>
      <w:r w:rsidR="00476DF5">
        <w:rPr>
          <w:rFonts w:ascii="Calibri" w:hAnsi="Calibri" w:cs="Calibri"/>
          <w:bCs/>
          <w:color w:val="000000"/>
          <w:sz w:val="28"/>
          <w:szCs w:val="28"/>
          <w:shd w:val="clear" w:color="auto" w:fill="FFFFFF"/>
          <w:lang w:val="en-US"/>
        </w:rPr>
        <w:t>to</w:t>
      </w:r>
      <w:r w:rsidR="00476DF5" w:rsidRPr="00476DF5">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ατομικό πλάνο δράσης</w:t>
      </w:r>
      <w:r w:rsidR="008C5876"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Ενθαρρύνετέ</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μοιραστούν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τις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σκέψεις και τα συναισθήματά τους. Επίσης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ενθαρρύνετέ</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σκεφτούν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προτείνουν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πώς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ως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άτομα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ως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ομάδα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θα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μπορούσαν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θα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συνεχίσουν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υιοθετούν ένα βιώσιμο τρόπο ζωής, κάνοντας καθημερινά επιλογές που </w:t>
      </w:r>
      <w:r w:rsidR="00937B07">
        <w:rPr>
          <w:rFonts w:ascii="Calibri" w:hAnsi="Calibri" w:cs="Calibri"/>
          <w:bCs/>
          <w:color w:val="000000"/>
          <w:sz w:val="28"/>
          <w:szCs w:val="28"/>
          <w:shd w:val="clear" w:color="auto" w:fill="FFFFFF"/>
          <w:lang w:val="el-GR"/>
        </w:rPr>
        <w:t>προστατεύουν</w:t>
      </w:r>
      <w:r>
        <w:rPr>
          <w:rFonts w:ascii="Calibri" w:hAnsi="Calibri" w:cs="Calibri"/>
          <w:bCs/>
          <w:color w:val="000000"/>
          <w:sz w:val="28"/>
          <w:szCs w:val="28"/>
          <w:shd w:val="clear" w:color="auto" w:fill="FFFFFF"/>
          <w:lang w:val="el-GR"/>
        </w:rPr>
        <w:t xml:space="preserve"> το περιβάλλον. </w:t>
      </w:r>
    </w:p>
    <w:p w14:paraId="3E1947DB" w14:textId="0CAA405E" w:rsidR="008C5876" w:rsidRPr="00FF7DFB" w:rsidRDefault="00274588" w:rsidP="003A73F3">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Ρωτήστε</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κρατάνε</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από</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όλη</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την</w:t>
      </w:r>
      <w:r w:rsidRPr="00274588">
        <w:rPr>
          <w:rFonts w:ascii="Calibri" w:hAnsi="Calibri" w:cs="Calibri"/>
          <w:bCs/>
          <w:color w:val="000000"/>
          <w:sz w:val="28"/>
          <w:szCs w:val="28"/>
          <w:shd w:val="clear" w:color="auto" w:fill="FFFFFF"/>
          <w:lang w:val="el-GR"/>
        </w:rPr>
        <w:t xml:space="preserve"> </w:t>
      </w:r>
      <w:r w:rsidR="00937B07">
        <w:rPr>
          <w:rFonts w:ascii="Calibri" w:hAnsi="Calibri" w:cs="Calibri"/>
          <w:bCs/>
          <w:color w:val="000000"/>
          <w:sz w:val="28"/>
          <w:szCs w:val="28"/>
          <w:shd w:val="clear" w:color="auto" w:fill="FFFFFF"/>
          <w:lang w:val="el-GR"/>
        </w:rPr>
        <w:t>εμπειρία</w:t>
      </w:r>
      <w:r>
        <w:rPr>
          <w:rFonts w:ascii="Calibri" w:hAnsi="Calibri" w:cs="Calibri"/>
          <w:bCs/>
          <w:color w:val="000000"/>
          <w:sz w:val="28"/>
          <w:szCs w:val="28"/>
          <w:shd w:val="clear" w:color="auto" w:fill="FFFFFF"/>
          <w:lang w:val="el-GR"/>
        </w:rPr>
        <w:t xml:space="preserve">. </w:t>
      </w:r>
    </w:p>
    <w:p w14:paraId="1E73EF77" w14:textId="0CEA7354" w:rsidR="00476DE4" w:rsidRPr="00274588" w:rsidRDefault="00274588" w:rsidP="003A73F3">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lastRenderedPageBreak/>
        <w:t>Στη</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συνέχεια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ζητήστε</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μείνουν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για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λίγες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στιγμές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στη</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σιωπή</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σκεφτούν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είναι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σημαντικό</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θυμίζουν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στον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εαυτό</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τις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εβδομάδες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που</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έρχονται</w:t>
      </w:r>
      <w:r w:rsidRPr="00274588">
        <w:rPr>
          <w:rFonts w:ascii="Calibri" w:hAnsi="Calibri" w:cs="Calibri"/>
          <w:bCs/>
          <w:color w:val="000000"/>
          <w:sz w:val="28"/>
          <w:szCs w:val="28"/>
          <w:shd w:val="clear" w:color="auto" w:fill="FFFFFF"/>
          <w:lang w:val="el-GR"/>
        </w:rPr>
        <w:t xml:space="preserve"> </w:t>
      </w:r>
      <w:r w:rsidR="00937B07">
        <w:rPr>
          <w:rFonts w:ascii="Calibri" w:hAnsi="Calibri" w:cs="Calibri"/>
          <w:bCs/>
          <w:color w:val="000000"/>
          <w:sz w:val="28"/>
          <w:szCs w:val="28"/>
          <w:shd w:val="clear" w:color="auto" w:fill="FFFFFF"/>
          <w:lang w:val="el-GR"/>
        </w:rPr>
        <w:t>ώστε</w:t>
      </w:r>
      <w:r>
        <w:rPr>
          <w:rFonts w:ascii="Calibri" w:hAnsi="Calibri" w:cs="Calibri"/>
          <w:bCs/>
          <w:color w:val="000000"/>
          <w:sz w:val="28"/>
          <w:szCs w:val="28"/>
          <w:shd w:val="clear" w:color="auto" w:fill="FFFFFF"/>
          <w:lang w:val="el-GR"/>
        </w:rPr>
        <w:t xml:space="preserve"> να συνεχίσουν να ακολουθούν τους στόχους στους οποίους δεσμεύτηκαν</w:t>
      </w:r>
      <w:r w:rsidR="00566EEA" w:rsidRPr="00274588">
        <w:rPr>
          <w:rFonts w:ascii="Calibri" w:hAnsi="Calibri" w:cs="Calibri"/>
          <w:bCs/>
          <w:color w:val="000000"/>
          <w:sz w:val="28"/>
          <w:szCs w:val="28"/>
          <w:shd w:val="clear" w:color="auto" w:fill="FFFFFF"/>
          <w:lang w:val="el-GR"/>
        </w:rPr>
        <w:t xml:space="preserve">. </w:t>
      </w:r>
    </w:p>
    <w:p w14:paraId="6E07647B" w14:textId="60525AAB" w:rsidR="00566EEA" w:rsidRPr="00D308A2" w:rsidRDefault="00274588" w:rsidP="003A73F3">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Ζητήστε</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χρησιμοποιήσουν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χαρτί</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274588">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μολύβι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για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καταγράψουν</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όλες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τις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σκέψεις</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274588">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τις </w:t>
      </w:r>
      <w:r w:rsidR="00D308A2">
        <w:rPr>
          <w:rFonts w:ascii="Calibri" w:hAnsi="Calibri" w:cs="Calibri"/>
          <w:bCs/>
          <w:color w:val="000000"/>
          <w:sz w:val="28"/>
          <w:szCs w:val="28"/>
          <w:shd w:val="clear" w:color="auto" w:fill="FFFFFF"/>
          <w:lang w:val="el-GR"/>
        </w:rPr>
        <w:t>ιδέες</w:t>
      </w:r>
      <w:r>
        <w:rPr>
          <w:rFonts w:ascii="Calibri" w:hAnsi="Calibri" w:cs="Calibri"/>
          <w:bCs/>
          <w:color w:val="000000"/>
          <w:sz w:val="28"/>
          <w:szCs w:val="28"/>
          <w:shd w:val="clear" w:color="auto" w:fill="FFFFFF"/>
          <w:lang w:val="el-GR"/>
        </w:rPr>
        <w:t xml:space="preserve"> τους για το πώς θα διατηρήσουν ζωντανό το κίνητρό τους. </w:t>
      </w:r>
      <w:r w:rsidR="00D308A2">
        <w:rPr>
          <w:rFonts w:ascii="Calibri" w:hAnsi="Calibri" w:cs="Calibri"/>
          <w:bCs/>
          <w:color w:val="000000"/>
          <w:sz w:val="28"/>
          <w:szCs w:val="28"/>
          <w:shd w:val="clear" w:color="auto" w:fill="FFFFFF"/>
          <w:lang w:val="el-GR"/>
        </w:rPr>
        <w:t>Μπορούν</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να</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το</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γράψουν</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σαν</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ένα</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γράμμα</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ή</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μια</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σημείωση</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προς</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τον</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εαυτό</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τους</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να</w:t>
      </w:r>
      <w:r w:rsidR="00D308A2" w:rsidRPr="00D308A2">
        <w:rPr>
          <w:rFonts w:ascii="Calibri" w:hAnsi="Calibri" w:cs="Calibri"/>
          <w:bCs/>
          <w:color w:val="000000"/>
          <w:sz w:val="28"/>
          <w:szCs w:val="28"/>
          <w:shd w:val="clear" w:color="auto" w:fill="FFFFFF"/>
          <w:lang w:val="el-GR"/>
        </w:rPr>
        <w:t xml:space="preserve"> </w:t>
      </w:r>
      <w:r w:rsidR="00937B07">
        <w:rPr>
          <w:rFonts w:ascii="Calibri" w:hAnsi="Calibri" w:cs="Calibri"/>
          <w:bCs/>
          <w:color w:val="000000"/>
          <w:sz w:val="28"/>
          <w:szCs w:val="28"/>
          <w:shd w:val="clear" w:color="auto" w:fill="FFFFFF"/>
          <w:lang w:val="el-GR"/>
        </w:rPr>
        <w:t xml:space="preserve">σημειώσουν </w:t>
      </w:r>
      <w:r w:rsidR="00D308A2">
        <w:rPr>
          <w:rFonts w:ascii="Calibri" w:hAnsi="Calibri" w:cs="Calibri"/>
          <w:bCs/>
          <w:color w:val="000000"/>
          <w:sz w:val="28"/>
          <w:szCs w:val="28"/>
          <w:shd w:val="clear" w:color="auto" w:fill="FFFFFF"/>
          <w:lang w:val="el-GR"/>
        </w:rPr>
        <w:t>την</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ημερομηνία</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και</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να</w:t>
      </w:r>
      <w:r w:rsidR="00D308A2" w:rsidRPr="00D308A2">
        <w:rPr>
          <w:rFonts w:ascii="Calibri" w:hAnsi="Calibri" w:cs="Calibri"/>
          <w:bCs/>
          <w:color w:val="000000"/>
          <w:sz w:val="28"/>
          <w:szCs w:val="28"/>
          <w:shd w:val="clear" w:color="auto" w:fill="FFFFFF"/>
          <w:lang w:val="el-GR"/>
        </w:rPr>
        <w:t xml:space="preserve"> </w:t>
      </w:r>
      <w:r w:rsidR="00D308A2">
        <w:rPr>
          <w:rFonts w:ascii="Calibri" w:hAnsi="Calibri" w:cs="Calibri"/>
          <w:bCs/>
          <w:color w:val="000000"/>
          <w:sz w:val="28"/>
          <w:szCs w:val="28"/>
          <w:shd w:val="clear" w:color="auto" w:fill="FFFFFF"/>
          <w:lang w:val="el-GR"/>
        </w:rPr>
        <w:t xml:space="preserve">το υπογράψουν ως ένδειξη ανανέωσης της δέσμευσής τους σε συμπεριφορές φιλικές προς το περιβάλλον. </w:t>
      </w:r>
    </w:p>
    <w:p w14:paraId="2B84E306" w14:textId="45F440F3" w:rsidR="00566EEA" w:rsidRPr="00FF7DFB" w:rsidRDefault="00D308A2" w:rsidP="003A73F3">
      <w:pPr>
        <w:jc w:val="both"/>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Ενθαρρύνετέ</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κρατήσουν</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κάπου</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όπου</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θα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μπορούν</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βλέπουν</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να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διαβάζουν</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τακτικά</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όπως π.χ. μέσα στη σχολική τσάντα τους). </w:t>
      </w:r>
    </w:p>
    <w:p w14:paraId="413B2D60" w14:textId="7D9D01BD" w:rsidR="00D308A2" w:rsidRPr="00FF7DFB" w:rsidRDefault="00D308A2" w:rsidP="00D308A2">
      <w:pPr>
        <w:jc w:val="center"/>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Ευχαριστήστε</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όλους</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μαθητές</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για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σκληρή</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δουλειά</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συμμετοχή</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τη δημιουργικότητά τους! </w:t>
      </w:r>
    </w:p>
    <w:p w14:paraId="2697BE60" w14:textId="77777777" w:rsidR="00476DF5" w:rsidRDefault="00476DF5" w:rsidP="00566EEA">
      <w:pPr>
        <w:jc w:val="center"/>
        <w:rPr>
          <w:rFonts w:ascii="Calibri" w:hAnsi="Calibri" w:cs="Calibri"/>
          <w:bCs/>
          <w:color w:val="000000"/>
          <w:sz w:val="28"/>
          <w:szCs w:val="28"/>
          <w:shd w:val="clear" w:color="auto" w:fill="FFFFFF"/>
          <w:lang w:val="el-GR"/>
        </w:rPr>
      </w:pPr>
    </w:p>
    <w:p w14:paraId="6EB1B84F" w14:textId="06EBFEB9" w:rsidR="00607083" w:rsidRPr="00FF7DFB" w:rsidRDefault="00D308A2" w:rsidP="00566EEA">
      <w:pPr>
        <w:jc w:val="center"/>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Βγάλτε</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μια</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φωτογραφία</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μαζί</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όλους</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μαθητές</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και</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τη</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γλάστρα</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τους</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σπόρους</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που</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φυτέψατε</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στην</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αρχή</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του</w:t>
      </w:r>
      <w:r w:rsidRPr="00FF7DFB">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προγράμματος</w:t>
      </w:r>
      <w:r w:rsidRPr="00FF7DFB">
        <w:rPr>
          <w:rFonts w:ascii="Calibri" w:hAnsi="Calibri" w:cs="Calibri"/>
          <w:bCs/>
          <w:color w:val="000000"/>
          <w:sz w:val="28"/>
          <w:szCs w:val="28"/>
          <w:shd w:val="clear" w:color="auto" w:fill="FFFFFF"/>
          <w:lang w:val="el-GR"/>
        </w:rPr>
        <w:t xml:space="preserve">. </w:t>
      </w:r>
    </w:p>
    <w:p w14:paraId="67190F80" w14:textId="77777777" w:rsidR="00476DF5" w:rsidRDefault="00476DF5" w:rsidP="00566EEA">
      <w:pPr>
        <w:jc w:val="center"/>
        <w:rPr>
          <w:rFonts w:ascii="Calibri" w:hAnsi="Calibri" w:cs="Calibri"/>
          <w:bCs/>
          <w:color w:val="000000"/>
          <w:sz w:val="28"/>
          <w:szCs w:val="28"/>
          <w:shd w:val="clear" w:color="auto" w:fill="FFFFFF"/>
          <w:lang w:val="el-GR"/>
        </w:rPr>
      </w:pPr>
    </w:p>
    <w:p w14:paraId="6CDFFEBC" w14:textId="28873C17" w:rsidR="00607083" w:rsidRPr="00D308A2" w:rsidRDefault="00D308A2" w:rsidP="00566EEA">
      <w:pPr>
        <w:jc w:val="center"/>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Ανακαλύψτε</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μετά</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από</w:t>
      </w:r>
      <w:r w:rsidRPr="00D308A2">
        <w:rPr>
          <w:rFonts w:ascii="Calibri" w:hAnsi="Calibri" w:cs="Calibri"/>
          <w:bCs/>
          <w:color w:val="000000"/>
          <w:sz w:val="28"/>
          <w:szCs w:val="28"/>
          <w:shd w:val="clear" w:color="auto" w:fill="FFFFFF"/>
          <w:lang w:val="el-GR"/>
        </w:rPr>
        <w:t xml:space="preserve"> </w:t>
      </w:r>
      <w:r w:rsidR="00607083" w:rsidRPr="00D308A2">
        <w:rPr>
          <w:rFonts w:ascii="Calibri" w:hAnsi="Calibri" w:cs="Calibri"/>
          <w:bCs/>
          <w:color w:val="000000"/>
          <w:sz w:val="28"/>
          <w:szCs w:val="28"/>
          <w:shd w:val="clear" w:color="auto" w:fill="FFFFFF"/>
          <w:lang w:val="el-GR"/>
        </w:rPr>
        <w:t xml:space="preserve">7 </w:t>
      </w:r>
      <w:r>
        <w:rPr>
          <w:rFonts w:ascii="Calibri" w:hAnsi="Calibri" w:cs="Calibri"/>
          <w:bCs/>
          <w:color w:val="000000"/>
          <w:sz w:val="28"/>
          <w:szCs w:val="28"/>
          <w:shd w:val="clear" w:color="auto" w:fill="FFFFFF"/>
          <w:lang w:val="el-GR"/>
        </w:rPr>
        <w:t>εβδομάδες</w:t>
      </w:r>
      <w:r w:rsidR="00607083"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πόσο πολύ έχουν μεγαλώσει</w:t>
      </w:r>
      <w:r w:rsidR="00607083" w:rsidRPr="00D308A2">
        <w:rPr>
          <w:rFonts w:ascii="Calibri" w:hAnsi="Calibri" w:cs="Calibri"/>
          <w:bCs/>
          <w:color w:val="000000"/>
          <w:sz w:val="28"/>
          <w:szCs w:val="28"/>
          <w:shd w:val="clear" w:color="auto" w:fill="FFFFFF"/>
          <w:lang w:val="el-GR"/>
        </w:rPr>
        <w:t>!</w:t>
      </w:r>
    </w:p>
    <w:p w14:paraId="1E846A37" w14:textId="77FB9244" w:rsidR="00607083" w:rsidRPr="0097355E" w:rsidRDefault="0097355E" w:rsidP="00566EEA">
      <w:pPr>
        <w:jc w:val="center"/>
        <w:rPr>
          <w:rFonts w:ascii="Calibri" w:hAnsi="Calibri" w:cs="Calibri"/>
          <w:bCs/>
          <w:color w:val="000000"/>
          <w:sz w:val="28"/>
          <w:szCs w:val="28"/>
          <w:shd w:val="clear" w:color="auto" w:fill="FFFFFF"/>
          <w:lang w:val="el-GR"/>
        </w:rPr>
      </w:pPr>
      <w:r>
        <w:fldChar w:fldCharType="begin"/>
      </w:r>
      <w:r>
        <w:instrText xml:space="preserve"> INCLUDEPICTURE "https://stroygoal.ru/public/4851531-565x657.jpg" \* MERGEFORMATINET </w:instrText>
      </w:r>
      <w:r>
        <w:fldChar w:fldCharType="separate"/>
      </w:r>
      <w:r>
        <w:rPr>
          <w:noProof/>
          <w:lang w:val="el-GR" w:eastAsia="el-GR"/>
        </w:rPr>
        <w:drawing>
          <wp:inline distT="0" distB="0" distL="0" distR="0" wp14:anchorId="09273D62" wp14:editId="55367517">
            <wp:extent cx="1847361" cy="1558336"/>
            <wp:effectExtent l="0" t="0" r="0" b="3810"/>
            <wp:docPr id="8" name="Εικόνα 8" descr="Γλάστρες και τα ονόματά τους. Εσωτερικά γεράνια: εγχώριες ομορφι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λάστρες και τα ονόματά τους. Εσωτερικά γεράνια: εγχώριες ομορφιέ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8648" cy="1601599"/>
                    </a:xfrm>
                    <a:prstGeom prst="rect">
                      <a:avLst/>
                    </a:prstGeom>
                    <a:noFill/>
                    <a:ln>
                      <a:noFill/>
                    </a:ln>
                  </pic:spPr>
                </pic:pic>
              </a:graphicData>
            </a:graphic>
          </wp:inline>
        </w:drawing>
      </w:r>
      <w:r>
        <w:fldChar w:fldCharType="end"/>
      </w:r>
    </w:p>
    <w:p w14:paraId="5665E413" w14:textId="1A531C3B" w:rsidR="00566EEA" w:rsidRPr="00D308A2" w:rsidRDefault="00D308A2" w:rsidP="00D308A2">
      <w:pPr>
        <w:jc w:val="center"/>
        <w:rPr>
          <w:rFonts w:ascii="Calibri" w:hAnsi="Calibri" w:cs="Calibri"/>
          <w:bCs/>
          <w:color w:val="000000"/>
          <w:sz w:val="28"/>
          <w:szCs w:val="28"/>
          <w:shd w:val="clear" w:color="auto" w:fill="FFFFFF"/>
          <w:lang w:val="el-GR"/>
        </w:rPr>
      </w:pPr>
      <w:r>
        <w:rPr>
          <w:rFonts w:ascii="Calibri" w:hAnsi="Calibri" w:cs="Calibri"/>
          <w:bCs/>
          <w:color w:val="000000"/>
          <w:sz w:val="28"/>
          <w:szCs w:val="28"/>
          <w:shd w:val="clear" w:color="auto" w:fill="FFFFFF"/>
          <w:lang w:val="el-GR"/>
        </w:rPr>
        <w:t>Μοιραστείτε</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τις</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φωτογραφίες</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σας</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με</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άλλα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σχολεία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στη</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χώρα</w:t>
      </w:r>
      <w:r w:rsidRPr="00D308A2">
        <w:rPr>
          <w:rFonts w:ascii="Calibri" w:hAnsi="Calibri" w:cs="Calibri"/>
          <w:bCs/>
          <w:color w:val="000000"/>
          <w:sz w:val="28"/>
          <w:szCs w:val="28"/>
          <w:shd w:val="clear" w:color="auto" w:fill="FFFFFF"/>
          <w:lang w:val="el-GR"/>
        </w:rPr>
        <w:t xml:space="preserve"> </w:t>
      </w:r>
      <w:r>
        <w:rPr>
          <w:rFonts w:ascii="Calibri" w:hAnsi="Calibri" w:cs="Calibri"/>
          <w:bCs/>
          <w:color w:val="000000"/>
          <w:sz w:val="28"/>
          <w:szCs w:val="28"/>
          <w:shd w:val="clear" w:color="auto" w:fill="FFFFFF"/>
          <w:lang w:val="el-GR"/>
        </w:rPr>
        <w:t xml:space="preserve">σας και στην Ευρώπη που </w:t>
      </w:r>
      <w:r w:rsidR="00476DF5">
        <w:rPr>
          <w:rFonts w:ascii="Calibri" w:hAnsi="Calibri" w:cs="Calibri"/>
          <w:bCs/>
          <w:color w:val="000000"/>
          <w:sz w:val="28"/>
          <w:szCs w:val="28"/>
          <w:shd w:val="clear" w:color="auto" w:fill="FFFFFF"/>
          <w:lang w:val="el-GR"/>
        </w:rPr>
        <w:t>έ</w:t>
      </w:r>
      <w:r>
        <w:rPr>
          <w:rFonts w:ascii="Calibri" w:hAnsi="Calibri" w:cs="Calibri"/>
          <w:bCs/>
          <w:color w:val="000000"/>
          <w:sz w:val="28"/>
          <w:szCs w:val="28"/>
          <w:shd w:val="clear" w:color="auto" w:fill="FFFFFF"/>
          <w:lang w:val="el-GR"/>
        </w:rPr>
        <w:t>λ</w:t>
      </w:r>
      <w:r w:rsidR="00476DF5">
        <w:rPr>
          <w:rFonts w:ascii="Calibri" w:hAnsi="Calibri" w:cs="Calibri"/>
          <w:bCs/>
          <w:color w:val="000000"/>
          <w:sz w:val="28"/>
          <w:szCs w:val="28"/>
          <w:shd w:val="clear" w:color="auto" w:fill="FFFFFF"/>
          <w:lang w:val="el-GR"/>
        </w:rPr>
        <w:t>α</w:t>
      </w:r>
      <w:r>
        <w:rPr>
          <w:rFonts w:ascii="Calibri" w:hAnsi="Calibri" w:cs="Calibri"/>
          <w:bCs/>
          <w:color w:val="000000"/>
          <w:sz w:val="28"/>
          <w:szCs w:val="28"/>
          <w:shd w:val="clear" w:color="auto" w:fill="FFFFFF"/>
          <w:lang w:val="el-GR"/>
        </w:rPr>
        <w:t xml:space="preserve">βαν μέρος στο πρόγραμμα </w:t>
      </w:r>
    </w:p>
    <w:p w14:paraId="7AB29362" w14:textId="77777777" w:rsidR="00DD330E" w:rsidRPr="00D308A2" w:rsidRDefault="00DD330E" w:rsidP="00956581">
      <w:pPr>
        <w:rPr>
          <w:rFonts w:ascii="Calibri" w:hAnsi="Calibri" w:cs="Calibri"/>
          <w:b/>
          <w:color w:val="000000" w:themeColor="text1"/>
          <w:sz w:val="28"/>
          <w:szCs w:val="28"/>
          <w:shd w:val="clear" w:color="auto" w:fill="FFFFFF"/>
          <w:lang w:val="el-GR"/>
        </w:rPr>
      </w:pPr>
    </w:p>
    <w:sectPr w:rsidR="00DD330E" w:rsidRPr="00D308A2" w:rsidSect="00D31EBF">
      <w:headerReference w:type="default" r:id="rId41"/>
      <w:footerReference w:type="default" r:id="rId42"/>
      <w:headerReference w:type="first" r:id="rId43"/>
      <w:footerReference w:type="first" r:id="rId44"/>
      <w:pgSz w:w="11906" w:h="16838" w:code="9"/>
      <w:pgMar w:top="1888" w:right="862" w:bottom="1418" w:left="862" w:header="0" w:footer="25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558FE" w14:textId="77777777" w:rsidR="00D31EBF" w:rsidRDefault="00D31EBF">
      <w:pPr>
        <w:spacing w:after="0" w:line="240" w:lineRule="auto"/>
      </w:pPr>
      <w:r>
        <w:separator/>
      </w:r>
    </w:p>
  </w:endnote>
  <w:endnote w:type="continuationSeparator" w:id="0">
    <w:p w14:paraId="0CBBD431" w14:textId="77777777" w:rsidR="00D31EBF" w:rsidRDefault="00D31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7C08" w14:textId="77777777" w:rsidR="00266CAA" w:rsidRPr="00543AE0" w:rsidRDefault="00266CAA">
    <w:pPr>
      <w:rPr>
        <w:lang w:val="en-GB"/>
      </w:rPr>
    </w:pPr>
    <w:r>
      <w:rPr>
        <w:noProof/>
        <w:lang w:val="el-GR" w:eastAsia="el-GR"/>
      </w:rPr>
      <w:drawing>
        <wp:anchor distT="0" distB="0" distL="114300" distR="114300" simplePos="0" relativeHeight="251685888" behindDoc="1" locked="0" layoutInCell="1" allowOverlap="1" wp14:anchorId="6F1F4275" wp14:editId="1D4580E9">
          <wp:simplePos x="0" y="0"/>
          <wp:positionH relativeFrom="column">
            <wp:posOffset>-556895</wp:posOffset>
          </wp:positionH>
          <wp:positionV relativeFrom="paragraph">
            <wp:posOffset>111125</wp:posOffset>
          </wp:positionV>
          <wp:extent cx="7557770" cy="1870710"/>
          <wp:effectExtent l="0" t="0" r="5080" b="0"/>
          <wp:wrapTight wrapText="bothSides">
            <wp:wrapPolygon edited="0">
              <wp:start x="20036" y="1540"/>
              <wp:lineTo x="1742" y="3299"/>
              <wp:lineTo x="653" y="3519"/>
              <wp:lineTo x="653" y="5499"/>
              <wp:lineTo x="0" y="8578"/>
              <wp:lineTo x="0" y="20896"/>
              <wp:lineTo x="21560" y="20896"/>
              <wp:lineTo x="21560" y="8578"/>
              <wp:lineTo x="20852" y="4839"/>
              <wp:lineTo x="20580" y="2640"/>
              <wp:lineTo x="20362" y="1540"/>
              <wp:lineTo x="20036" y="1540"/>
            </wp:wrapPolygon>
          </wp:wrapTight>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870710"/>
                  </a:xfrm>
                  <a:prstGeom prst="rect">
                    <a:avLst/>
                  </a:prstGeom>
                  <a:noFill/>
                </pic:spPr>
              </pic:pic>
            </a:graphicData>
          </a:graphic>
          <wp14:sizeRelH relativeFrom="page">
            <wp14:pctWidth>0</wp14:pctWidth>
          </wp14:sizeRelH>
          <wp14:sizeRelV relativeFrom="page">
            <wp14:pctHeight>0</wp14:pctHeight>
          </wp14:sizeRelV>
        </wp:anchor>
      </w:drawing>
    </w:r>
    <w:r w:rsidRPr="00EB527C">
      <w:rPr>
        <w:rFonts w:asciiTheme="majorHAnsi" w:eastAsiaTheme="majorEastAsia" w:hAnsiTheme="majorHAnsi" w:cstheme="majorBidi"/>
        <w:noProof/>
        <w:sz w:val="28"/>
        <w:szCs w:val="28"/>
        <w:lang w:val="el-GR" w:eastAsia="el-GR"/>
      </w:rPr>
      <mc:AlternateContent>
        <mc:Choice Requires="wps">
          <w:drawing>
            <wp:anchor distT="0" distB="0" distL="114300" distR="114300" simplePos="0" relativeHeight="251686912" behindDoc="0" locked="0" layoutInCell="0" allowOverlap="1" wp14:anchorId="0E6F2E9C" wp14:editId="5A5BC07B">
              <wp:simplePos x="0" y="0"/>
              <wp:positionH relativeFrom="rightMargin">
                <wp:posOffset>121285</wp:posOffset>
              </wp:positionH>
              <wp:positionV relativeFrom="page">
                <wp:posOffset>10315575</wp:posOffset>
              </wp:positionV>
              <wp:extent cx="304800" cy="302895"/>
              <wp:effectExtent l="0" t="0" r="0" b="1905"/>
              <wp:wrapNone/>
              <wp:docPr id="208"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2895"/>
                      </a:xfrm>
                      <a:prstGeom prst="ellipse">
                        <a:avLst/>
                      </a:prstGeom>
                      <a:solidFill>
                        <a:schemeClr val="bg1"/>
                      </a:solidFill>
                      <a:ln>
                        <a:noFill/>
                      </a:ln>
                    </wps:spPr>
                    <wps:txbx>
                      <w:txbxContent>
                        <w:p w14:paraId="4EBB2A67" w14:textId="66EEB750" w:rsidR="00266CAA" w:rsidRPr="00300EB6" w:rsidRDefault="00266CAA" w:rsidP="00300EB6">
                          <w:pPr>
                            <w:jc w:val="center"/>
                            <w:rPr>
                              <w:rStyle w:val="PageNumber"/>
                              <w:rFonts w:ascii="Calibri Light" w:hAnsi="Calibri Light" w:cs="Calibri Light"/>
                              <w:b/>
                              <w:bCs/>
                              <w:color w:val="354B2F" w:themeColor="accent3" w:themeShade="BF"/>
                              <w:sz w:val="16"/>
                              <w:szCs w:val="16"/>
                            </w:rPr>
                          </w:pPr>
                          <w:r w:rsidRPr="00300EB6">
                            <w:fldChar w:fldCharType="begin"/>
                          </w:r>
                          <w:r w:rsidRPr="00300EB6">
                            <w:rPr>
                              <w:rFonts w:ascii="Calibri Light" w:hAnsi="Calibri Light" w:cs="Calibri Light"/>
                              <w:color w:val="354B2F" w:themeColor="accent3" w:themeShade="BF"/>
                              <w:sz w:val="16"/>
                              <w:szCs w:val="16"/>
                            </w:rPr>
                            <w:instrText>PAGE    \* MERGEFORMAT</w:instrText>
                          </w:r>
                          <w:r w:rsidRPr="00300EB6">
                            <w:fldChar w:fldCharType="separate"/>
                          </w:r>
                          <w:r w:rsidR="002D29E0" w:rsidRPr="002D29E0">
                            <w:rPr>
                              <w:rStyle w:val="PageNumber"/>
                              <w:b/>
                              <w:bCs/>
                              <w:noProof/>
                            </w:rPr>
                            <w:t>79</w:t>
                          </w:r>
                          <w:r w:rsidRPr="00300EB6">
                            <w:rPr>
                              <w:rStyle w:val="PageNumber"/>
                              <w:rFonts w:ascii="Calibri Light" w:hAnsi="Calibri Light" w:cs="Calibri Light"/>
                              <w:b/>
                              <w:bCs/>
                              <w:color w:val="354B2F" w:themeColor="accent3" w:themeShade="BF"/>
                              <w:sz w:val="16"/>
                              <w:szCs w:val="16"/>
                            </w:rPr>
                            <w:fldChar w:fldCharType="end"/>
                          </w:r>
                        </w:p>
                        <w:p w14:paraId="7D56900D" w14:textId="77777777" w:rsidR="00266CAA" w:rsidRPr="00300EB6" w:rsidRDefault="00266CAA">
                          <w:pPr>
                            <w:rPr>
                              <w:rStyle w:val="PageNumber"/>
                              <w:rFonts w:ascii="Calibri Light" w:hAnsi="Calibri Light" w:cs="Calibri Light"/>
                              <w:color w:val="354B2F" w:themeColor="accent3" w:themeShade="BF"/>
                              <w:sz w:val="12"/>
                              <w:szCs w:val="1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F2E9C" id="Oval 208" o:spid="_x0000_s1027" style="position:absolute;margin-left:9.55pt;margin-top:812.25pt;width:24pt;height:23.85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" o:allowincell="f" fillcolor="white [3212]" stroked="f">
              <v:textbox inset="0,,0">
                <w:txbxContent>
                  <w:p w14:paraId="4EBB2A67" w14:textId="66EEB750" w:rsidR="00266CAA" w:rsidRPr="00300EB6" w:rsidRDefault="00266CAA" w:rsidP="00300EB6">
                    <w:pPr>
                      <w:jc w:val="center"/>
                      <w:rPr>
                        <w:rStyle w:val="PageNumber"/>
                        <w:rFonts w:ascii="Calibri Light" w:hAnsi="Calibri Light" w:cs="Calibri Light"/>
                        <w:b/>
                        <w:bCs/>
                        <w:color w:val="354B2F" w:themeColor="accent3" w:themeShade="BF"/>
                        <w:sz w:val="16"/>
                        <w:szCs w:val="16"/>
                      </w:rPr>
                    </w:pPr>
                    <w:r w:rsidRPr="00300EB6">
                      <w:fldChar w:fldCharType="begin"/>
                    </w:r>
                    <w:r w:rsidRPr="00300EB6">
                      <w:rPr>
                        <w:rFonts w:ascii="Calibri Light" w:hAnsi="Calibri Light" w:cs="Calibri Light"/>
                        <w:color w:val="354B2F" w:themeColor="accent3" w:themeShade="BF"/>
                        <w:sz w:val="16"/>
                        <w:szCs w:val="16"/>
                      </w:rPr>
                      <w:instrText>PAGE    \* MERGEFORMAT</w:instrText>
                    </w:r>
                    <w:r w:rsidRPr="00300EB6">
                      <w:fldChar w:fldCharType="separate"/>
                    </w:r>
                    <w:r w:rsidR="002D29E0" w:rsidRPr="002D29E0">
                      <w:rPr>
                        <w:rStyle w:val="PageNumber"/>
                        <w:b/>
                        <w:bCs/>
                        <w:noProof/>
                      </w:rPr>
                      <w:t>79</w:t>
                    </w:r>
                    <w:r w:rsidRPr="00300EB6">
                      <w:rPr>
                        <w:rStyle w:val="PageNumber"/>
                        <w:rFonts w:ascii="Calibri Light" w:hAnsi="Calibri Light" w:cs="Calibri Light"/>
                        <w:b/>
                        <w:bCs/>
                        <w:color w:val="354B2F" w:themeColor="accent3" w:themeShade="BF"/>
                        <w:sz w:val="16"/>
                        <w:szCs w:val="16"/>
                      </w:rPr>
                      <w:fldChar w:fldCharType="end"/>
                    </w:r>
                  </w:p>
                  <w:p w14:paraId="7D56900D" w14:textId="77777777" w:rsidR="00266CAA" w:rsidRPr="00300EB6" w:rsidRDefault="00266CAA">
                    <w:pPr>
                      <w:rPr>
                        <w:rStyle w:val="PageNumber"/>
                        <w:rFonts w:ascii="Calibri Light" w:hAnsi="Calibri Light" w:cs="Calibri Light"/>
                        <w:color w:val="354B2F" w:themeColor="accent3" w:themeShade="BF"/>
                        <w:sz w:val="12"/>
                        <w:szCs w:val="12"/>
                      </w:rPr>
                    </w:pPr>
                  </w:p>
                </w:txbxContent>
              </v:textbox>
              <w10:wrap anchorx="margin"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C5F0" w14:textId="77777777" w:rsidR="00266CAA" w:rsidRDefault="00266CAA">
    <w:pPr>
      <w:pStyle w:val="Footer"/>
    </w:pPr>
    <w:r>
      <w:rPr>
        <w:noProof/>
        <w:lang w:val="el-GR" w:eastAsia="el-GR"/>
      </w:rPr>
      <w:drawing>
        <wp:anchor distT="0" distB="0" distL="114300" distR="114300" simplePos="0" relativeHeight="251687936" behindDoc="1" locked="0" layoutInCell="1" allowOverlap="1" wp14:anchorId="0BC37430" wp14:editId="644D1B1E">
          <wp:simplePos x="0" y="0"/>
          <wp:positionH relativeFrom="column">
            <wp:posOffset>-537845</wp:posOffset>
          </wp:positionH>
          <wp:positionV relativeFrom="paragraph">
            <wp:posOffset>29210</wp:posOffset>
          </wp:positionV>
          <wp:extent cx="7581900" cy="1876425"/>
          <wp:effectExtent l="0" t="0" r="0" b="0"/>
          <wp:wrapTight wrapText="bothSides">
            <wp:wrapPolygon edited="0">
              <wp:start x="20026" y="1535"/>
              <wp:lineTo x="1737" y="3289"/>
              <wp:lineTo x="651" y="3509"/>
              <wp:lineTo x="651" y="5482"/>
              <wp:lineTo x="0" y="8772"/>
              <wp:lineTo x="0" y="21052"/>
              <wp:lineTo x="21546" y="21052"/>
              <wp:lineTo x="21546" y="8772"/>
              <wp:lineTo x="20840" y="4824"/>
              <wp:lineTo x="20569" y="2631"/>
              <wp:lineTo x="20352" y="1535"/>
              <wp:lineTo x="20026" y="1535"/>
            </wp:wrapPolygon>
          </wp:wrapTight>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876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95DFA" w14:textId="77777777" w:rsidR="00D31EBF" w:rsidRDefault="00D31EBF">
      <w:pPr>
        <w:spacing w:after="0" w:line="240" w:lineRule="auto"/>
      </w:pPr>
      <w:r>
        <w:separator/>
      </w:r>
    </w:p>
  </w:footnote>
  <w:footnote w:type="continuationSeparator" w:id="0">
    <w:p w14:paraId="7F8ED57B" w14:textId="77777777" w:rsidR="00D31EBF" w:rsidRDefault="00D31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0F07" w14:textId="77777777" w:rsidR="00266CAA" w:rsidRDefault="00266CAA">
    <w:pPr>
      <w:pStyle w:val="Header"/>
    </w:pPr>
    <w:r>
      <w:rPr>
        <w:noProof/>
        <w:lang w:val="el-GR" w:eastAsia="el-GR"/>
      </w:rPr>
      <w:drawing>
        <wp:anchor distT="0" distB="0" distL="114300" distR="114300" simplePos="0" relativeHeight="251688960" behindDoc="1" locked="0" layoutInCell="1" allowOverlap="1" wp14:anchorId="2E9790D1" wp14:editId="079B6285">
          <wp:simplePos x="0" y="0"/>
          <wp:positionH relativeFrom="column">
            <wp:posOffset>-556895</wp:posOffset>
          </wp:positionH>
          <wp:positionV relativeFrom="paragraph">
            <wp:posOffset>0</wp:posOffset>
          </wp:positionV>
          <wp:extent cx="7559675" cy="640080"/>
          <wp:effectExtent l="0" t="0" r="3175" b="7620"/>
          <wp:wrapTight wrapText="bothSides">
            <wp:wrapPolygon edited="0">
              <wp:start x="2613" y="0"/>
              <wp:lineTo x="0" y="3214"/>
              <wp:lineTo x="0" y="21214"/>
              <wp:lineTo x="21555" y="21214"/>
              <wp:lineTo x="21555" y="4500"/>
              <wp:lineTo x="15295" y="0"/>
              <wp:lineTo x="2613" y="0"/>
            </wp:wrapPolygon>
          </wp:wrapTight>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640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0F61" w14:textId="77777777" w:rsidR="00266CAA" w:rsidRDefault="00266CAA">
    <w:r>
      <w:rPr>
        <w:noProof/>
        <w:lang w:val="el-GR" w:eastAsia="el-GR"/>
      </w:rPr>
      <w:drawing>
        <wp:anchor distT="0" distB="0" distL="114300" distR="114300" simplePos="0" relativeHeight="251682816" behindDoc="1" locked="0" layoutInCell="1" allowOverlap="1" wp14:anchorId="0CF4162A" wp14:editId="0B02F6D1">
          <wp:simplePos x="0" y="0"/>
          <wp:positionH relativeFrom="column">
            <wp:posOffset>5021580</wp:posOffset>
          </wp:positionH>
          <wp:positionV relativeFrom="paragraph">
            <wp:posOffset>251460</wp:posOffset>
          </wp:positionV>
          <wp:extent cx="1433195" cy="868680"/>
          <wp:effectExtent l="0" t="0" r="0" b="7620"/>
          <wp:wrapTight wrapText="bothSides">
            <wp:wrapPolygon edited="0">
              <wp:start x="0" y="0"/>
              <wp:lineTo x="0" y="21316"/>
              <wp:lineTo x="21246" y="21316"/>
              <wp:lineTo x="21246" y="0"/>
              <wp:lineTo x="0" y="0"/>
            </wp:wrapPolygon>
          </wp:wrapTight>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868680"/>
                  </a:xfrm>
                  <a:prstGeom prst="rect">
                    <a:avLst/>
                  </a:prstGeom>
                  <a:noFill/>
                </pic:spPr>
              </pic:pic>
            </a:graphicData>
          </a:graphic>
          <wp14:sizeRelH relativeFrom="margin">
            <wp14:pctWidth>0</wp14:pctWidth>
          </wp14:sizeRelH>
          <wp14:sizeRelV relativeFrom="margin">
            <wp14:pctHeight>0</wp14:pctHeight>
          </wp14:sizeRelV>
        </wp:anchor>
      </w:drawing>
    </w:r>
    <w:r>
      <w:rPr>
        <w:lang w:bidi="pt-PT"/>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C2E77"/>
    <w:multiLevelType w:val="hybridMultilevel"/>
    <w:tmpl w:val="4D16A3FA"/>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04F1512B"/>
    <w:multiLevelType w:val="hybridMultilevel"/>
    <w:tmpl w:val="2850DBB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051B10E0"/>
    <w:multiLevelType w:val="hybridMultilevel"/>
    <w:tmpl w:val="85BC103C"/>
    <w:lvl w:ilvl="0" w:tplc="4C222DFC">
      <w:start w:val="7"/>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C1E1747"/>
    <w:multiLevelType w:val="hybridMultilevel"/>
    <w:tmpl w:val="6898EB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10960001"/>
    <w:multiLevelType w:val="hybridMultilevel"/>
    <w:tmpl w:val="97A2C1A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142F12FD"/>
    <w:multiLevelType w:val="hybridMultilevel"/>
    <w:tmpl w:val="AB207950"/>
    <w:lvl w:ilvl="0" w:tplc="E30A83D2">
      <w:start w:val="7"/>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6027F42"/>
    <w:multiLevelType w:val="hybridMultilevel"/>
    <w:tmpl w:val="F3EADCCC"/>
    <w:lvl w:ilvl="0" w:tplc="2842D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1C30E9"/>
    <w:multiLevelType w:val="hybridMultilevel"/>
    <w:tmpl w:val="3C5059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73D24E0"/>
    <w:multiLevelType w:val="hybridMultilevel"/>
    <w:tmpl w:val="2C623A96"/>
    <w:lvl w:ilvl="0" w:tplc="0B4230B6">
      <w:numFmt w:val="bullet"/>
      <w:lvlText w:val="-"/>
      <w:lvlJc w:val="left"/>
      <w:pPr>
        <w:ind w:left="1068" w:hanging="360"/>
      </w:pPr>
      <w:rPr>
        <w:rFonts w:ascii="Calibri Light" w:eastAsia="Arial" w:hAnsi="Calibri Light" w:cs="Calibri Light"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19" w15:restartNumberingAfterBreak="0">
    <w:nsid w:val="19091D7C"/>
    <w:multiLevelType w:val="hybridMultilevel"/>
    <w:tmpl w:val="E2A094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19587B18"/>
    <w:multiLevelType w:val="hybridMultilevel"/>
    <w:tmpl w:val="8F5E6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52D6DC8"/>
    <w:multiLevelType w:val="hybridMultilevel"/>
    <w:tmpl w:val="9DC88C14"/>
    <w:lvl w:ilvl="0" w:tplc="0B9016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2FA924D7"/>
    <w:multiLevelType w:val="hybridMultilevel"/>
    <w:tmpl w:val="14206FD4"/>
    <w:lvl w:ilvl="0" w:tplc="0B9016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5EC6319"/>
    <w:multiLevelType w:val="hybridMultilevel"/>
    <w:tmpl w:val="F84638F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37D514D9"/>
    <w:multiLevelType w:val="hybridMultilevel"/>
    <w:tmpl w:val="2084E67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3B2E2285"/>
    <w:multiLevelType w:val="hybridMultilevel"/>
    <w:tmpl w:val="14EC1DEC"/>
    <w:lvl w:ilvl="0" w:tplc="6C488E4A">
      <w:start w:val="7"/>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EAA4FE2"/>
    <w:multiLevelType w:val="hybridMultilevel"/>
    <w:tmpl w:val="8BEC4A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750061D"/>
    <w:multiLevelType w:val="hybridMultilevel"/>
    <w:tmpl w:val="F33CCED0"/>
    <w:lvl w:ilvl="0" w:tplc="C70E1320">
      <w:start w:val="1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D8814F5"/>
    <w:multiLevelType w:val="hybridMultilevel"/>
    <w:tmpl w:val="827C3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A10C8"/>
    <w:multiLevelType w:val="hybridMultilevel"/>
    <w:tmpl w:val="EBCC72F8"/>
    <w:lvl w:ilvl="0" w:tplc="0B9016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642771FE"/>
    <w:multiLevelType w:val="hybridMultilevel"/>
    <w:tmpl w:val="67F6A7B6"/>
    <w:lvl w:ilvl="0" w:tplc="C22CC0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4317729"/>
    <w:multiLevelType w:val="hybridMultilevel"/>
    <w:tmpl w:val="8C922552"/>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4B41ADF"/>
    <w:multiLevelType w:val="hybridMultilevel"/>
    <w:tmpl w:val="3D32191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73B12753"/>
    <w:multiLevelType w:val="hybridMultilevel"/>
    <w:tmpl w:val="30E088C8"/>
    <w:lvl w:ilvl="0" w:tplc="D4681280">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BD90717"/>
    <w:multiLevelType w:val="hybridMultilevel"/>
    <w:tmpl w:val="7F6E3E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87112890">
    <w:abstractNumId w:val="9"/>
  </w:num>
  <w:num w:numId="2" w16cid:durableId="1920212744">
    <w:abstractNumId w:val="7"/>
  </w:num>
  <w:num w:numId="3" w16cid:durableId="568853171">
    <w:abstractNumId w:val="6"/>
  </w:num>
  <w:num w:numId="4" w16cid:durableId="1188635935">
    <w:abstractNumId w:val="5"/>
  </w:num>
  <w:num w:numId="5" w16cid:durableId="1864317396">
    <w:abstractNumId w:val="4"/>
  </w:num>
  <w:num w:numId="6" w16cid:durableId="823546410">
    <w:abstractNumId w:val="8"/>
  </w:num>
  <w:num w:numId="7" w16cid:durableId="508907148">
    <w:abstractNumId w:val="3"/>
  </w:num>
  <w:num w:numId="8" w16cid:durableId="1399477991">
    <w:abstractNumId w:val="2"/>
  </w:num>
  <w:num w:numId="9" w16cid:durableId="1492528625">
    <w:abstractNumId w:val="1"/>
  </w:num>
  <w:num w:numId="10" w16cid:durableId="920333097">
    <w:abstractNumId w:val="0"/>
  </w:num>
  <w:num w:numId="11" w16cid:durableId="612595336">
    <w:abstractNumId w:val="26"/>
  </w:num>
  <w:num w:numId="12" w16cid:durableId="81218022">
    <w:abstractNumId w:val="13"/>
  </w:num>
  <w:num w:numId="13" w16cid:durableId="1454402629">
    <w:abstractNumId w:val="11"/>
  </w:num>
  <w:num w:numId="14" w16cid:durableId="1564296314">
    <w:abstractNumId w:val="34"/>
  </w:num>
  <w:num w:numId="15" w16cid:durableId="1397432982">
    <w:abstractNumId w:val="24"/>
  </w:num>
  <w:num w:numId="16" w16cid:durableId="478809962">
    <w:abstractNumId w:val="23"/>
  </w:num>
  <w:num w:numId="17" w16cid:durableId="1746338119">
    <w:abstractNumId w:val="32"/>
  </w:num>
  <w:num w:numId="18" w16cid:durableId="333190504">
    <w:abstractNumId w:val="21"/>
  </w:num>
  <w:num w:numId="19" w16cid:durableId="1246762802">
    <w:abstractNumId w:val="29"/>
  </w:num>
  <w:num w:numId="20" w16cid:durableId="1263220639">
    <w:abstractNumId w:val="22"/>
  </w:num>
  <w:num w:numId="21" w16cid:durableId="1910075078">
    <w:abstractNumId w:val="17"/>
  </w:num>
  <w:num w:numId="22" w16cid:durableId="1039206714">
    <w:abstractNumId w:val="14"/>
  </w:num>
  <w:num w:numId="23" w16cid:durableId="1795564019">
    <w:abstractNumId w:val="18"/>
  </w:num>
  <w:num w:numId="24" w16cid:durableId="342048097">
    <w:abstractNumId w:val="16"/>
  </w:num>
  <w:num w:numId="25" w16cid:durableId="1464498354">
    <w:abstractNumId w:val="28"/>
  </w:num>
  <w:num w:numId="26" w16cid:durableId="846095242">
    <w:abstractNumId w:val="30"/>
  </w:num>
  <w:num w:numId="27" w16cid:durableId="1455247862">
    <w:abstractNumId w:val="19"/>
  </w:num>
  <w:num w:numId="28" w16cid:durableId="996500082">
    <w:abstractNumId w:val="27"/>
  </w:num>
  <w:num w:numId="29" w16cid:durableId="464810423">
    <w:abstractNumId w:val="33"/>
  </w:num>
  <w:num w:numId="30" w16cid:durableId="1595818687">
    <w:abstractNumId w:val="20"/>
  </w:num>
  <w:num w:numId="31" w16cid:durableId="2111389513">
    <w:abstractNumId w:val="25"/>
  </w:num>
  <w:num w:numId="32" w16cid:durableId="1650011596">
    <w:abstractNumId w:val="12"/>
  </w:num>
  <w:num w:numId="33" w16cid:durableId="54356433">
    <w:abstractNumId w:val="15"/>
  </w:num>
  <w:num w:numId="34" w16cid:durableId="1928729050">
    <w:abstractNumId w:val="10"/>
  </w:num>
  <w:num w:numId="35" w16cid:durableId="198030527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581"/>
    <w:rsid w:val="0000042A"/>
    <w:rsid w:val="000030B7"/>
    <w:rsid w:val="00004CD6"/>
    <w:rsid w:val="00006B3B"/>
    <w:rsid w:val="00007E6E"/>
    <w:rsid w:val="0002224D"/>
    <w:rsid w:val="0002697B"/>
    <w:rsid w:val="000378A6"/>
    <w:rsid w:val="000438BF"/>
    <w:rsid w:val="00043FD6"/>
    <w:rsid w:val="00057FBE"/>
    <w:rsid w:val="00066E19"/>
    <w:rsid w:val="000672EE"/>
    <w:rsid w:val="00071C9E"/>
    <w:rsid w:val="00074066"/>
    <w:rsid w:val="00075C5A"/>
    <w:rsid w:val="00077743"/>
    <w:rsid w:val="000956C3"/>
    <w:rsid w:val="00096DB7"/>
    <w:rsid w:val="000A255D"/>
    <w:rsid w:val="000A28A8"/>
    <w:rsid w:val="000A2EEA"/>
    <w:rsid w:val="000A3D00"/>
    <w:rsid w:val="000B4BF8"/>
    <w:rsid w:val="000B56C3"/>
    <w:rsid w:val="000C222F"/>
    <w:rsid w:val="000C5E0F"/>
    <w:rsid w:val="000D0602"/>
    <w:rsid w:val="000D1FEF"/>
    <w:rsid w:val="000D6282"/>
    <w:rsid w:val="000E227B"/>
    <w:rsid w:val="000E2D04"/>
    <w:rsid w:val="000E4918"/>
    <w:rsid w:val="000E6CFF"/>
    <w:rsid w:val="000F1DBC"/>
    <w:rsid w:val="000F2898"/>
    <w:rsid w:val="000F440F"/>
    <w:rsid w:val="000F6257"/>
    <w:rsid w:val="00101EDA"/>
    <w:rsid w:val="00112532"/>
    <w:rsid w:val="0011316C"/>
    <w:rsid w:val="00114072"/>
    <w:rsid w:val="001142DC"/>
    <w:rsid w:val="00115663"/>
    <w:rsid w:val="00115B1F"/>
    <w:rsid w:val="001164BC"/>
    <w:rsid w:val="00116856"/>
    <w:rsid w:val="00122AF2"/>
    <w:rsid w:val="00134958"/>
    <w:rsid w:val="0013776E"/>
    <w:rsid w:val="00147165"/>
    <w:rsid w:val="00163557"/>
    <w:rsid w:val="00163FE2"/>
    <w:rsid w:val="00167A0B"/>
    <w:rsid w:val="0017632E"/>
    <w:rsid w:val="00177D91"/>
    <w:rsid w:val="00184100"/>
    <w:rsid w:val="00184B37"/>
    <w:rsid w:val="00187F5D"/>
    <w:rsid w:val="001900C6"/>
    <w:rsid w:val="00190B59"/>
    <w:rsid w:val="00194FA8"/>
    <w:rsid w:val="0019614A"/>
    <w:rsid w:val="00197310"/>
    <w:rsid w:val="00197C38"/>
    <w:rsid w:val="001A1319"/>
    <w:rsid w:val="001A2E97"/>
    <w:rsid w:val="001A78EB"/>
    <w:rsid w:val="001B7AEB"/>
    <w:rsid w:val="001C2CF6"/>
    <w:rsid w:val="001C45C9"/>
    <w:rsid w:val="001D213E"/>
    <w:rsid w:val="001F123A"/>
    <w:rsid w:val="001F2B79"/>
    <w:rsid w:val="002031F9"/>
    <w:rsid w:val="0020417F"/>
    <w:rsid w:val="002069B9"/>
    <w:rsid w:val="002074C9"/>
    <w:rsid w:val="00210432"/>
    <w:rsid w:val="00212CF3"/>
    <w:rsid w:val="00213EAB"/>
    <w:rsid w:val="00213F17"/>
    <w:rsid w:val="0021429E"/>
    <w:rsid w:val="00215D1D"/>
    <w:rsid w:val="00221D25"/>
    <w:rsid w:val="0022507B"/>
    <w:rsid w:val="002258EC"/>
    <w:rsid w:val="00230072"/>
    <w:rsid w:val="00230DF3"/>
    <w:rsid w:val="00232C04"/>
    <w:rsid w:val="002402F2"/>
    <w:rsid w:val="00240CF8"/>
    <w:rsid w:val="00242CC7"/>
    <w:rsid w:val="00244631"/>
    <w:rsid w:val="00254831"/>
    <w:rsid w:val="00261672"/>
    <w:rsid w:val="00264563"/>
    <w:rsid w:val="00266CAA"/>
    <w:rsid w:val="00272AC8"/>
    <w:rsid w:val="00272C4C"/>
    <w:rsid w:val="00274588"/>
    <w:rsid w:val="002812CE"/>
    <w:rsid w:val="00283672"/>
    <w:rsid w:val="00284AAA"/>
    <w:rsid w:val="00286179"/>
    <w:rsid w:val="0028661C"/>
    <w:rsid w:val="002B77FA"/>
    <w:rsid w:val="002D29E0"/>
    <w:rsid w:val="002D3237"/>
    <w:rsid w:val="002D365C"/>
    <w:rsid w:val="002D7269"/>
    <w:rsid w:val="002D79C5"/>
    <w:rsid w:val="002D79C8"/>
    <w:rsid w:val="002D7F3A"/>
    <w:rsid w:val="002D7F70"/>
    <w:rsid w:val="002E1A5A"/>
    <w:rsid w:val="002E4810"/>
    <w:rsid w:val="002F16ED"/>
    <w:rsid w:val="002F18C0"/>
    <w:rsid w:val="002F3482"/>
    <w:rsid w:val="002F6793"/>
    <w:rsid w:val="00300EB6"/>
    <w:rsid w:val="00305952"/>
    <w:rsid w:val="00310BBC"/>
    <w:rsid w:val="00312210"/>
    <w:rsid w:val="0031698B"/>
    <w:rsid w:val="00322FC7"/>
    <w:rsid w:val="00323BB2"/>
    <w:rsid w:val="0033202F"/>
    <w:rsid w:val="00333C28"/>
    <w:rsid w:val="003379B5"/>
    <w:rsid w:val="00337EE8"/>
    <w:rsid w:val="003513BC"/>
    <w:rsid w:val="003532AA"/>
    <w:rsid w:val="0035697B"/>
    <w:rsid w:val="00361777"/>
    <w:rsid w:val="00361FC2"/>
    <w:rsid w:val="00366B15"/>
    <w:rsid w:val="003721FC"/>
    <w:rsid w:val="00382864"/>
    <w:rsid w:val="00383378"/>
    <w:rsid w:val="00383B4B"/>
    <w:rsid w:val="00385E2D"/>
    <w:rsid w:val="00391157"/>
    <w:rsid w:val="00391215"/>
    <w:rsid w:val="003A2C37"/>
    <w:rsid w:val="003A2EBC"/>
    <w:rsid w:val="003A3375"/>
    <w:rsid w:val="003A73F3"/>
    <w:rsid w:val="003B328F"/>
    <w:rsid w:val="003B35EC"/>
    <w:rsid w:val="003C0539"/>
    <w:rsid w:val="003D62B0"/>
    <w:rsid w:val="003E27BA"/>
    <w:rsid w:val="003E43B5"/>
    <w:rsid w:val="003E74E8"/>
    <w:rsid w:val="003E7D06"/>
    <w:rsid w:val="003F075C"/>
    <w:rsid w:val="003F7C02"/>
    <w:rsid w:val="00400BA2"/>
    <w:rsid w:val="0040437C"/>
    <w:rsid w:val="00404E0E"/>
    <w:rsid w:val="00411A54"/>
    <w:rsid w:val="00417259"/>
    <w:rsid w:val="00423B0A"/>
    <w:rsid w:val="00424736"/>
    <w:rsid w:val="004317C7"/>
    <w:rsid w:val="00432307"/>
    <w:rsid w:val="00433938"/>
    <w:rsid w:val="0044221E"/>
    <w:rsid w:val="004435F5"/>
    <w:rsid w:val="00446BF6"/>
    <w:rsid w:val="00450977"/>
    <w:rsid w:val="0045310F"/>
    <w:rsid w:val="00455857"/>
    <w:rsid w:val="004576F4"/>
    <w:rsid w:val="00457AC4"/>
    <w:rsid w:val="00462B54"/>
    <w:rsid w:val="00462C90"/>
    <w:rsid w:val="00465855"/>
    <w:rsid w:val="0046672F"/>
    <w:rsid w:val="00471704"/>
    <w:rsid w:val="00474634"/>
    <w:rsid w:val="00476DE4"/>
    <w:rsid w:val="00476DF5"/>
    <w:rsid w:val="004770C0"/>
    <w:rsid w:val="004818C5"/>
    <w:rsid w:val="00481E05"/>
    <w:rsid w:val="00487135"/>
    <w:rsid w:val="00490237"/>
    <w:rsid w:val="004913BD"/>
    <w:rsid w:val="00495838"/>
    <w:rsid w:val="004966B9"/>
    <w:rsid w:val="004A56DA"/>
    <w:rsid w:val="004A63B6"/>
    <w:rsid w:val="004A7623"/>
    <w:rsid w:val="004B61FE"/>
    <w:rsid w:val="004C24CD"/>
    <w:rsid w:val="004C2705"/>
    <w:rsid w:val="004C39CD"/>
    <w:rsid w:val="004C595E"/>
    <w:rsid w:val="004C7539"/>
    <w:rsid w:val="004D00CA"/>
    <w:rsid w:val="004D2B93"/>
    <w:rsid w:val="004D4886"/>
    <w:rsid w:val="004D562C"/>
    <w:rsid w:val="004D58A8"/>
    <w:rsid w:val="004E5E72"/>
    <w:rsid w:val="004E7A8B"/>
    <w:rsid w:val="004F351E"/>
    <w:rsid w:val="004F3F16"/>
    <w:rsid w:val="004F6486"/>
    <w:rsid w:val="00500135"/>
    <w:rsid w:val="0050688F"/>
    <w:rsid w:val="005151AF"/>
    <w:rsid w:val="00521AE8"/>
    <w:rsid w:val="005238B9"/>
    <w:rsid w:val="0052505A"/>
    <w:rsid w:val="00530B07"/>
    <w:rsid w:val="00531A20"/>
    <w:rsid w:val="00535A9A"/>
    <w:rsid w:val="00537822"/>
    <w:rsid w:val="00543AE0"/>
    <w:rsid w:val="005466EF"/>
    <w:rsid w:val="005509D6"/>
    <w:rsid w:val="00551587"/>
    <w:rsid w:val="0056401A"/>
    <w:rsid w:val="005662AA"/>
    <w:rsid w:val="00566EEA"/>
    <w:rsid w:val="00570B5F"/>
    <w:rsid w:val="00572C7E"/>
    <w:rsid w:val="0057360B"/>
    <w:rsid w:val="00576382"/>
    <w:rsid w:val="005911D0"/>
    <w:rsid w:val="005A1386"/>
    <w:rsid w:val="005A4DF4"/>
    <w:rsid w:val="005B0A49"/>
    <w:rsid w:val="005C0B5C"/>
    <w:rsid w:val="005C40BD"/>
    <w:rsid w:val="005C4758"/>
    <w:rsid w:val="005C63D5"/>
    <w:rsid w:val="005D5303"/>
    <w:rsid w:val="005D6C17"/>
    <w:rsid w:val="005F0B32"/>
    <w:rsid w:val="005F4778"/>
    <w:rsid w:val="005F7F17"/>
    <w:rsid w:val="0060213E"/>
    <w:rsid w:val="00602960"/>
    <w:rsid w:val="00607083"/>
    <w:rsid w:val="00610BBF"/>
    <w:rsid w:val="00611073"/>
    <w:rsid w:val="0061140C"/>
    <w:rsid w:val="00615ECD"/>
    <w:rsid w:val="00616013"/>
    <w:rsid w:val="00617F3E"/>
    <w:rsid w:val="00620729"/>
    <w:rsid w:val="00622428"/>
    <w:rsid w:val="006233C0"/>
    <w:rsid w:val="006248F0"/>
    <w:rsid w:val="00624C3F"/>
    <w:rsid w:val="00644886"/>
    <w:rsid w:val="006561B9"/>
    <w:rsid w:val="00662FA2"/>
    <w:rsid w:val="00664FE0"/>
    <w:rsid w:val="0067090F"/>
    <w:rsid w:val="00672881"/>
    <w:rsid w:val="00673242"/>
    <w:rsid w:val="00673884"/>
    <w:rsid w:val="00677E7D"/>
    <w:rsid w:val="00680098"/>
    <w:rsid w:val="00683337"/>
    <w:rsid w:val="006839F5"/>
    <w:rsid w:val="00686130"/>
    <w:rsid w:val="006864A0"/>
    <w:rsid w:val="00691768"/>
    <w:rsid w:val="006959E9"/>
    <w:rsid w:val="00697FEE"/>
    <w:rsid w:val="006A2EC4"/>
    <w:rsid w:val="006A60ED"/>
    <w:rsid w:val="006A684D"/>
    <w:rsid w:val="006C0B45"/>
    <w:rsid w:val="006C5734"/>
    <w:rsid w:val="006D013A"/>
    <w:rsid w:val="006D1B48"/>
    <w:rsid w:val="006D26B2"/>
    <w:rsid w:val="006D4F87"/>
    <w:rsid w:val="006D59FF"/>
    <w:rsid w:val="006D7736"/>
    <w:rsid w:val="006E52A4"/>
    <w:rsid w:val="006F0367"/>
    <w:rsid w:val="006F0EB2"/>
    <w:rsid w:val="006F3901"/>
    <w:rsid w:val="006F43BD"/>
    <w:rsid w:val="006F60AF"/>
    <w:rsid w:val="00715B2E"/>
    <w:rsid w:val="0071732F"/>
    <w:rsid w:val="0072176E"/>
    <w:rsid w:val="007277E9"/>
    <w:rsid w:val="00727EF9"/>
    <w:rsid w:val="007305A6"/>
    <w:rsid w:val="00734D38"/>
    <w:rsid w:val="007355FB"/>
    <w:rsid w:val="00737341"/>
    <w:rsid w:val="007411E1"/>
    <w:rsid w:val="00741607"/>
    <w:rsid w:val="007416F0"/>
    <w:rsid w:val="00745500"/>
    <w:rsid w:val="00752595"/>
    <w:rsid w:val="00753899"/>
    <w:rsid w:val="00754B2D"/>
    <w:rsid w:val="00760453"/>
    <w:rsid w:val="007610B9"/>
    <w:rsid w:val="007626C5"/>
    <w:rsid w:val="00766001"/>
    <w:rsid w:val="00766195"/>
    <w:rsid w:val="0077463A"/>
    <w:rsid w:val="007751AA"/>
    <w:rsid w:val="00783F11"/>
    <w:rsid w:val="00784890"/>
    <w:rsid w:val="00787F28"/>
    <w:rsid w:val="00790576"/>
    <w:rsid w:val="00791F15"/>
    <w:rsid w:val="007974C6"/>
    <w:rsid w:val="007976B0"/>
    <w:rsid w:val="007A0813"/>
    <w:rsid w:val="007A14B2"/>
    <w:rsid w:val="007A19F6"/>
    <w:rsid w:val="007A2608"/>
    <w:rsid w:val="007A521B"/>
    <w:rsid w:val="007B131B"/>
    <w:rsid w:val="007B2A81"/>
    <w:rsid w:val="007B7828"/>
    <w:rsid w:val="007C4265"/>
    <w:rsid w:val="007C4591"/>
    <w:rsid w:val="007C4A68"/>
    <w:rsid w:val="007E03B9"/>
    <w:rsid w:val="007E0D6E"/>
    <w:rsid w:val="007E0EEA"/>
    <w:rsid w:val="007E238E"/>
    <w:rsid w:val="007E3A99"/>
    <w:rsid w:val="007E58B2"/>
    <w:rsid w:val="007F1694"/>
    <w:rsid w:val="007F173F"/>
    <w:rsid w:val="007F295C"/>
    <w:rsid w:val="00802226"/>
    <w:rsid w:val="00803778"/>
    <w:rsid w:val="00804DFF"/>
    <w:rsid w:val="00810FD8"/>
    <w:rsid w:val="00814668"/>
    <w:rsid w:val="00814767"/>
    <w:rsid w:val="008158B6"/>
    <w:rsid w:val="00840FB0"/>
    <w:rsid w:val="008424DE"/>
    <w:rsid w:val="0084516D"/>
    <w:rsid w:val="00846ACD"/>
    <w:rsid w:val="00846AF6"/>
    <w:rsid w:val="00847DF2"/>
    <w:rsid w:val="008520C3"/>
    <w:rsid w:val="00854FF8"/>
    <w:rsid w:val="00855427"/>
    <w:rsid w:val="00856B2F"/>
    <w:rsid w:val="0086345C"/>
    <w:rsid w:val="008658F6"/>
    <w:rsid w:val="008672DA"/>
    <w:rsid w:val="00872D87"/>
    <w:rsid w:val="00875998"/>
    <w:rsid w:val="00882B8C"/>
    <w:rsid w:val="00883596"/>
    <w:rsid w:val="008922DE"/>
    <w:rsid w:val="00894527"/>
    <w:rsid w:val="008945AC"/>
    <w:rsid w:val="00894DAB"/>
    <w:rsid w:val="008A4687"/>
    <w:rsid w:val="008A601E"/>
    <w:rsid w:val="008A7978"/>
    <w:rsid w:val="008C5876"/>
    <w:rsid w:val="008D3F70"/>
    <w:rsid w:val="008D7919"/>
    <w:rsid w:val="008E1D64"/>
    <w:rsid w:val="008E1F77"/>
    <w:rsid w:val="008E6064"/>
    <w:rsid w:val="008E688B"/>
    <w:rsid w:val="008E71C6"/>
    <w:rsid w:val="008F2F5F"/>
    <w:rsid w:val="008F7C91"/>
    <w:rsid w:val="009019DC"/>
    <w:rsid w:val="00907D46"/>
    <w:rsid w:val="00916688"/>
    <w:rsid w:val="00925457"/>
    <w:rsid w:val="009255FE"/>
    <w:rsid w:val="00932749"/>
    <w:rsid w:val="00933309"/>
    <w:rsid w:val="00933E81"/>
    <w:rsid w:val="00934E64"/>
    <w:rsid w:val="00934FB1"/>
    <w:rsid w:val="00937B07"/>
    <w:rsid w:val="00937CD3"/>
    <w:rsid w:val="00941A30"/>
    <w:rsid w:val="00942ACD"/>
    <w:rsid w:val="009439AA"/>
    <w:rsid w:val="00944215"/>
    <w:rsid w:val="00944F04"/>
    <w:rsid w:val="00953868"/>
    <w:rsid w:val="00956581"/>
    <w:rsid w:val="009572CE"/>
    <w:rsid w:val="0096402E"/>
    <w:rsid w:val="00965078"/>
    <w:rsid w:val="00970A65"/>
    <w:rsid w:val="00970F6E"/>
    <w:rsid w:val="0097355E"/>
    <w:rsid w:val="00983351"/>
    <w:rsid w:val="00985A9C"/>
    <w:rsid w:val="00987A6F"/>
    <w:rsid w:val="00995AA4"/>
    <w:rsid w:val="009A1395"/>
    <w:rsid w:val="009A27FF"/>
    <w:rsid w:val="009A4EAB"/>
    <w:rsid w:val="009A5D08"/>
    <w:rsid w:val="009B0AA4"/>
    <w:rsid w:val="009B6D60"/>
    <w:rsid w:val="009C0376"/>
    <w:rsid w:val="009C1A63"/>
    <w:rsid w:val="009C2C22"/>
    <w:rsid w:val="009C65C2"/>
    <w:rsid w:val="009C6D4A"/>
    <w:rsid w:val="009D0343"/>
    <w:rsid w:val="009D6507"/>
    <w:rsid w:val="009E42EB"/>
    <w:rsid w:val="009E531C"/>
    <w:rsid w:val="009E5FE2"/>
    <w:rsid w:val="009E7F62"/>
    <w:rsid w:val="00A03AA5"/>
    <w:rsid w:val="00A0404A"/>
    <w:rsid w:val="00A13B9A"/>
    <w:rsid w:val="00A14804"/>
    <w:rsid w:val="00A17249"/>
    <w:rsid w:val="00A204B0"/>
    <w:rsid w:val="00A23A8D"/>
    <w:rsid w:val="00A25204"/>
    <w:rsid w:val="00A253CD"/>
    <w:rsid w:val="00A26776"/>
    <w:rsid w:val="00A3073A"/>
    <w:rsid w:val="00A33DF5"/>
    <w:rsid w:val="00A36DC7"/>
    <w:rsid w:val="00A3738D"/>
    <w:rsid w:val="00A457B0"/>
    <w:rsid w:val="00A45E55"/>
    <w:rsid w:val="00A47798"/>
    <w:rsid w:val="00A62725"/>
    <w:rsid w:val="00A63AF5"/>
    <w:rsid w:val="00A65B2E"/>
    <w:rsid w:val="00A66046"/>
    <w:rsid w:val="00A66838"/>
    <w:rsid w:val="00A67207"/>
    <w:rsid w:val="00A67515"/>
    <w:rsid w:val="00A8188C"/>
    <w:rsid w:val="00A832C6"/>
    <w:rsid w:val="00A84D63"/>
    <w:rsid w:val="00A850B4"/>
    <w:rsid w:val="00A86A6A"/>
    <w:rsid w:val="00A96338"/>
    <w:rsid w:val="00AA714C"/>
    <w:rsid w:val="00AB0054"/>
    <w:rsid w:val="00AB3345"/>
    <w:rsid w:val="00AB6625"/>
    <w:rsid w:val="00AC1BE7"/>
    <w:rsid w:val="00AC2E04"/>
    <w:rsid w:val="00AC5740"/>
    <w:rsid w:val="00AC6C5A"/>
    <w:rsid w:val="00AC7DE4"/>
    <w:rsid w:val="00AD521E"/>
    <w:rsid w:val="00AD5B32"/>
    <w:rsid w:val="00AD60BC"/>
    <w:rsid w:val="00AD6BFB"/>
    <w:rsid w:val="00AD6DCB"/>
    <w:rsid w:val="00AE07FF"/>
    <w:rsid w:val="00AF2B22"/>
    <w:rsid w:val="00B06E32"/>
    <w:rsid w:val="00B102CF"/>
    <w:rsid w:val="00B10876"/>
    <w:rsid w:val="00B11DBF"/>
    <w:rsid w:val="00B13AC5"/>
    <w:rsid w:val="00B1419A"/>
    <w:rsid w:val="00B22B2B"/>
    <w:rsid w:val="00B22EC4"/>
    <w:rsid w:val="00B23A45"/>
    <w:rsid w:val="00B32C63"/>
    <w:rsid w:val="00B349FA"/>
    <w:rsid w:val="00B434C6"/>
    <w:rsid w:val="00B439E2"/>
    <w:rsid w:val="00B507A0"/>
    <w:rsid w:val="00B5382F"/>
    <w:rsid w:val="00B543CB"/>
    <w:rsid w:val="00B54EAE"/>
    <w:rsid w:val="00B552FE"/>
    <w:rsid w:val="00B60DAD"/>
    <w:rsid w:val="00B628A1"/>
    <w:rsid w:val="00B6315A"/>
    <w:rsid w:val="00B63E49"/>
    <w:rsid w:val="00B7136B"/>
    <w:rsid w:val="00B720E7"/>
    <w:rsid w:val="00B85C6A"/>
    <w:rsid w:val="00B8695A"/>
    <w:rsid w:val="00B9142F"/>
    <w:rsid w:val="00BA3E3D"/>
    <w:rsid w:val="00BA5A05"/>
    <w:rsid w:val="00BA5A67"/>
    <w:rsid w:val="00BA7508"/>
    <w:rsid w:val="00BB2A15"/>
    <w:rsid w:val="00BC06ED"/>
    <w:rsid w:val="00BC50DD"/>
    <w:rsid w:val="00BE3BF1"/>
    <w:rsid w:val="00BF3C99"/>
    <w:rsid w:val="00BF4D71"/>
    <w:rsid w:val="00BF693A"/>
    <w:rsid w:val="00C02ADB"/>
    <w:rsid w:val="00C06FCB"/>
    <w:rsid w:val="00C11638"/>
    <w:rsid w:val="00C163BD"/>
    <w:rsid w:val="00C23860"/>
    <w:rsid w:val="00C25B76"/>
    <w:rsid w:val="00C274DA"/>
    <w:rsid w:val="00C339C0"/>
    <w:rsid w:val="00C34F36"/>
    <w:rsid w:val="00C35610"/>
    <w:rsid w:val="00C36BEE"/>
    <w:rsid w:val="00C53BCA"/>
    <w:rsid w:val="00C5401F"/>
    <w:rsid w:val="00C56752"/>
    <w:rsid w:val="00C635FC"/>
    <w:rsid w:val="00C63CC6"/>
    <w:rsid w:val="00C66E9F"/>
    <w:rsid w:val="00C7103A"/>
    <w:rsid w:val="00C764CB"/>
    <w:rsid w:val="00C77481"/>
    <w:rsid w:val="00C7791F"/>
    <w:rsid w:val="00C8309C"/>
    <w:rsid w:val="00C8647D"/>
    <w:rsid w:val="00C87D46"/>
    <w:rsid w:val="00C96FCD"/>
    <w:rsid w:val="00C9769A"/>
    <w:rsid w:val="00CA2C5D"/>
    <w:rsid w:val="00CA6BFD"/>
    <w:rsid w:val="00CA7A56"/>
    <w:rsid w:val="00CB1954"/>
    <w:rsid w:val="00CB52BA"/>
    <w:rsid w:val="00CC1371"/>
    <w:rsid w:val="00CC3A5C"/>
    <w:rsid w:val="00CC4CF6"/>
    <w:rsid w:val="00CC7DC6"/>
    <w:rsid w:val="00CD0215"/>
    <w:rsid w:val="00CD2FBE"/>
    <w:rsid w:val="00CD54DD"/>
    <w:rsid w:val="00CD5697"/>
    <w:rsid w:val="00CD7B00"/>
    <w:rsid w:val="00CE2CAB"/>
    <w:rsid w:val="00CE785E"/>
    <w:rsid w:val="00CF004D"/>
    <w:rsid w:val="00CF0FEE"/>
    <w:rsid w:val="00CF7442"/>
    <w:rsid w:val="00D0179E"/>
    <w:rsid w:val="00D04779"/>
    <w:rsid w:val="00D1556E"/>
    <w:rsid w:val="00D202EE"/>
    <w:rsid w:val="00D25BB7"/>
    <w:rsid w:val="00D25D15"/>
    <w:rsid w:val="00D268AF"/>
    <w:rsid w:val="00D308A2"/>
    <w:rsid w:val="00D31EBF"/>
    <w:rsid w:val="00D32475"/>
    <w:rsid w:val="00D335EB"/>
    <w:rsid w:val="00D35149"/>
    <w:rsid w:val="00D406B9"/>
    <w:rsid w:val="00D4386B"/>
    <w:rsid w:val="00D43B36"/>
    <w:rsid w:val="00D50384"/>
    <w:rsid w:val="00D52F8C"/>
    <w:rsid w:val="00D534D7"/>
    <w:rsid w:val="00D55D08"/>
    <w:rsid w:val="00D56BD9"/>
    <w:rsid w:val="00D610D9"/>
    <w:rsid w:val="00D620F4"/>
    <w:rsid w:val="00D6641B"/>
    <w:rsid w:val="00D70846"/>
    <w:rsid w:val="00D70A00"/>
    <w:rsid w:val="00D70E65"/>
    <w:rsid w:val="00D710E1"/>
    <w:rsid w:val="00D73F43"/>
    <w:rsid w:val="00D7454F"/>
    <w:rsid w:val="00D824A5"/>
    <w:rsid w:val="00D85F22"/>
    <w:rsid w:val="00D87550"/>
    <w:rsid w:val="00D900D4"/>
    <w:rsid w:val="00D904CD"/>
    <w:rsid w:val="00D919A0"/>
    <w:rsid w:val="00DA1DDA"/>
    <w:rsid w:val="00DA2BB7"/>
    <w:rsid w:val="00DA548B"/>
    <w:rsid w:val="00DC032C"/>
    <w:rsid w:val="00DC0BBB"/>
    <w:rsid w:val="00DC3B7E"/>
    <w:rsid w:val="00DD330E"/>
    <w:rsid w:val="00DE124D"/>
    <w:rsid w:val="00DE1F6F"/>
    <w:rsid w:val="00DE3E34"/>
    <w:rsid w:val="00DF7735"/>
    <w:rsid w:val="00E038A9"/>
    <w:rsid w:val="00E041D6"/>
    <w:rsid w:val="00E05EC8"/>
    <w:rsid w:val="00E10AF3"/>
    <w:rsid w:val="00E175FC"/>
    <w:rsid w:val="00E20B3C"/>
    <w:rsid w:val="00E24321"/>
    <w:rsid w:val="00E315A0"/>
    <w:rsid w:val="00E32718"/>
    <w:rsid w:val="00E36862"/>
    <w:rsid w:val="00E40108"/>
    <w:rsid w:val="00E410AC"/>
    <w:rsid w:val="00E443C1"/>
    <w:rsid w:val="00E46A25"/>
    <w:rsid w:val="00E47179"/>
    <w:rsid w:val="00E47930"/>
    <w:rsid w:val="00E5006C"/>
    <w:rsid w:val="00E50B4C"/>
    <w:rsid w:val="00E5127E"/>
    <w:rsid w:val="00E54177"/>
    <w:rsid w:val="00E63D8A"/>
    <w:rsid w:val="00E643E2"/>
    <w:rsid w:val="00E659B3"/>
    <w:rsid w:val="00E703CA"/>
    <w:rsid w:val="00E71405"/>
    <w:rsid w:val="00E7205F"/>
    <w:rsid w:val="00E728B1"/>
    <w:rsid w:val="00E73610"/>
    <w:rsid w:val="00E75D8C"/>
    <w:rsid w:val="00E7602A"/>
    <w:rsid w:val="00E76C04"/>
    <w:rsid w:val="00E802A8"/>
    <w:rsid w:val="00E82C21"/>
    <w:rsid w:val="00E831C5"/>
    <w:rsid w:val="00E878FB"/>
    <w:rsid w:val="00E909B0"/>
    <w:rsid w:val="00E915D4"/>
    <w:rsid w:val="00E91B3C"/>
    <w:rsid w:val="00E962E8"/>
    <w:rsid w:val="00E96D36"/>
    <w:rsid w:val="00EB527C"/>
    <w:rsid w:val="00EB5CF4"/>
    <w:rsid w:val="00EB5CFA"/>
    <w:rsid w:val="00EB5DE4"/>
    <w:rsid w:val="00EC4920"/>
    <w:rsid w:val="00ED551F"/>
    <w:rsid w:val="00EE45DB"/>
    <w:rsid w:val="00EF0CB1"/>
    <w:rsid w:val="00EF1F20"/>
    <w:rsid w:val="00EF3D38"/>
    <w:rsid w:val="00EF5118"/>
    <w:rsid w:val="00F10999"/>
    <w:rsid w:val="00F12946"/>
    <w:rsid w:val="00F14B81"/>
    <w:rsid w:val="00F16D3C"/>
    <w:rsid w:val="00F248F5"/>
    <w:rsid w:val="00F31374"/>
    <w:rsid w:val="00F314C6"/>
    <w:rsid w:val="00F32F02"/>
    <w:rsid w:val="00F34472"/>
    <w:rsid w:val="00F352CF"/>
    <w:rsid w:val="00F35789"/>
    <w:rsid w:val="00F503EF"/>
    <w:rsid w:val="00F52048"/>
    <w:rsid w:val="00F53C15"/>
    <w:rsid w:val="00F56073"/>
    <w:rsid w:val="00F575D8"/>
    <w:rsid w:val="00F61344"/>
    <w:rsid w:val="00F62334"/>
    <w:rsid w:val="00F7156C"/>
    <w:rsid w:val="00F7477A"/>
    <w:rsid w:val="00F811B1"/>
    <w:rsid w:val="00F81CA0"/>
    <w:rsid w:val="00F82B4E"/>
    <w:rsid w:val="00F83039"/>
    <w:rsid w:val="00F83A1E"/>
    <w:rsid w:val="00F85F92"/>
    <w:rsid w:val="00F87567"/>
    <w:rsid w:val="00F96AB9"/>
    <w:rsid w:val="00FA2657"/>
    <w:rsid w:val="00FA48C9"/>
    <w:rsid w:val="00FA5F92"/>
    <w:rsid w:val="00FB4A28"/>
    <w:rsid w:val="00FC1E14"/>
    <w:rsid w:val="00FC2502"/>
    <w:rsid w:val="00FC3836"/>
    <w:rsid w:val="00FD0F4F"/>
    <w:rsid w:val="00FD5741"/>
    <w:rsid w:val="00FD6E53"/>
    <w:rsid w:val="00FE08BE"/>
    <w:rsid w:val="00FF0664"/>
    <w:rsid w:val="00FF0F0A"/>
    <w:rsid w:val="00FF4E3F"/>
    <w:rsid w:val="00FF7D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0918DA"/>
  <w15:chartTrackingRefBased/>
  <w15:docId w15:val="{6543E617-B871-4C6F-A3D2-2652CEAA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8A6"/>
    <w:pPr>
      <w:spacing w:line="256" w:lineRule="auto"/>
    </w:pPr>
    <w:rPr>
      <w:sz w:val="22"/>
      <w:szCs w:val="22"/>
    </w:rPr>
  </w:style>
  <w:style w:type="paragraph" w:styleId="Heading1">
    <w:name w:val="heading 1"/>
    <w:basedOn w:val="Normal"/>
    <w:next w:val="InformaesdeContact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InformaesdeContacto">
    <w:name w:val="Informações de Contact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unhideWhenUsed/>
    <w:rsid w:val="00DE1F6F"/>
  </w:style>
  <w:style w:type="paragraph" w:styleId="NormalWeb">
    <w:name w:val="Normal (Web)"/>
    <w:basedOn w:val="Normal"/>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lang w:eastAsia="pt-PT"/>
    </w:rPr>
  </w:style>
  <w:style w:type="table" w:customStyle="1" w:styleId="TabelaSimples11">
    <w:name w:val="Tabela Simples 11"/>
    <w:basedOn w:val="TableNormal"/>
    <w:next w:val="PlainTable1"/>
    <w:uiPriority w:val="41"/>
    <w:rsid w:val="007A2608"/>
    <w:pPr>
      <w:spacing w:after="0" w:line="240" w:lineRule="auto"/>
    </w:pPr>
    <w:rPr>
      <w:sz w:val="22"/>
      <w:szCs w:val="22"/>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TableNormal"/>
    <w:next w:val="PlainTable1"/>
    <w:uiPriority w:val="41"/>
    <w:rsid w:val="00521AE8"/>
    <w:pPr>
      <w:spacing w:after="0" w:line="240" w:lineRule="auto"/>
    </w:pPr>
    <w:rPr>
      <w:sz w:val="22"/>
      <w:szCs w:val="22"/>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
    <w:name w:val="Ανεπίλυτη αναφορά1"/>
    <w:basedOn w:val="DefaultParagraphFont"/>
    <w:uiPriority w:val="99"/>
    <w:semiHidden/>
    <w:unhideWhenUsed/>
    <w:rsid w:val="00CD0215"/>
    <w:rPr>
      <w:color w:val="605E5C"/>
      <w:shd w:val="clear" w:color="auto" w:fill="E1DFDD"/>
    </w:rPr>
  </w:style>
  <w:style w:type="character" w:customStyle="1" w:styleId="2">
    <w:name w:val="Ανεπίλυτη αναφορά2"/>
    <w:basedOn w:val="DefaultParagraphFont"/>
    <w:uiPriority w:val="99"/>
    <w:semiHidden/>
    <w:unhideWhenUsed/>
    <w:rsid w:val="00616013"/>
    <w:rPr>
      <w:color w:val="605E5C"/>
      <w:shd w:val="clear" w:color="auto" w:fill="E1DFDD"/>
    </w:rPr>
  </w:style>
  <w:style w:type="character" w:customStyle="1" w:styleId="xl-qi-tpoutput-text">
    <w:name w:val="xl-qi-tp__output-text"/>
    <w:basedOn w:val="DefaultParagraphFont"/>
    <w:rsid w:val="00683337"/>
  </w:style>
  <w:style w:type="character" w:styleId="CommentReference">
    <w:name w:val="annotation reference"/>
    <w:basedOn w:val="DefaultParagraphFont"/>
    <w:uiPriority w:val="99"/>
    <w:semiHidden/>
    <w:unhideWhenUsed/>
    <w:rsid w:val="004B61FE"/>
    <w:rPr>
      <w:sz w:val="16"/>
      <w:szCs w:val="16"/>
    </w:rPr>
  </w:style>
  <w:style w:type="paragraph" w:styleId="CommentText">
    <w:name w:val="annotation text"/>
    <w:basedOn w:val="Normal"/>
    <w:link w:val="CommentTextChar"/>
    <w:uiPriority w:val="99"/>
    <w:unhideWhenUsed/>
    <w:rsid w:val="004B61FE"/>
    <w:pPr>
      <w:spacing w:line="240" w:lineRule="auto"/>
    </w:pPr>
    <w:rPr>
      <w:sz w:val="20"/>
      <w:szCs w:val="20"/>
    </w:rPr>
  </w:style>
  <w:style w:type="character" w:customStyle="1" w:styleId="CommentTextChar">
    <w:name w:val="Comment Text Char"/>
    <w:basedOn w:val="DefaultParagraphFont"/>
    <w:link w:val="CommentText"/>
    <w:uiPriority w:val="99"/>
    <w:rsid w:val="004B61FE"/>
  </w:style>
  <w:style w:type="paragraph" w:styleId="CommentSubject">
    <w:name w:val="annotation subject"/>
    <w:basedOn w:val="CommentText"/>
    <w:next w:val="CommentText"/>
    <w:link w:val="CommentSubjectChar"/>
    <w:uiPriority w:val="99"/>
    <w:semiHidden/>
    <w:unhideWhenUsed/>
    <w:rsid w:val="004B61FE"/>
    <w:rPr>
      <w:b/>
      <w:bCs/>
    </w:rPr>
  </w:style>
  <w:style w:type="character" w:customStyle="1" w:styleId="CommentSubjectChar">
    <w:name w:val="Comment Subject Char"/>
    <w:basedOn w:val="CommentTextChar"/>
    <w:link w:val="CommentSubject"/>
    <w:uiPriority w:val="99"/>
    <w:semiHidden/>
    <w:rsid w:val="004B61FE"/>
    <w:rPr>
      <w:b/>
      <w:bCs/>
    </w:rPr>
  </w:style>
  <w:style w:type="paragraph" w:styleId="BalloonText">
    <w:name w:val="Balloon Text"/>
    <w:basedOn w:val="Normal"/>
    <w:link w:val="BalloonTextChar"/>
    <w:uiPriority w:val="99"/>
    <w:semiHidden/>
    <w:unhideWhenUsed/>
    <w:rsid w:val="00E72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0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608803">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www.greeneducationfoundation.org/green-energy-challenge-menu/curriculum-and-activities/energy-activities.html" TargetMode="External"/><Relationship Id="rId26" Type="http://schemas.openxmlformats.org/officeDocument/2006/relationships/hyperlink" Target="https://waterfootprint.org/en/resources/interactive-tools/personal-water-footprint-calculator/personal-calculator-extended/" TargetMode="External"/><Relationship Id="rId39" Type="http://schemas.openxmlformats.org/officeDocument/2006/relationships/hyperlink" Target="https://www.youtube.com/watch?v=HkHEJEzMKwc" TargetMode="External"/><Relationship Id="rId21" Type="http://schemas.openxmlformats.org/officeDocument/2006/relationships/hyperlink" Target="https://www.watercalculator.org/wfc2/" TargetMode="External"/><Relationship Id="rId34" Type="http://schemas.openxmlformats.org/officeDocument/2006/relationships/hyperlink" Target="https://www.epa.gov/sites/default/files/2015-09/documents/the_life_of_a_soccer_ball.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ourworldindata.org/co2-emissions-from-avi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watercalculator.org/" TargetMode="External"/><Relationship Id="rId32" Type="http://schemas.openxmlformats.org/officeDocument/2006/relationships/hyperlink" Target="https://www.youtube.com/watch?v=eFlhYS-_tpY" TargetMode="External"/><Relationship Id="rId37" Type="http://schemas.openxmlformats.org/officeDocument/2006/relationships/hyperlink" Target="https://www.youtube.com/watch?v=7ZYlN5C0aVM" TargetMode="External"/><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waterwise.org.uk/save-water/" TargetMode="External"/><Relationship Id="rId28" Type="http://schemas.openxmlformats.org/officeDocument/2006/relationships/hyperlink" Target="https://ourworldindata.org/ghg-emissions-by-sector" TargetMode="External"/><Relationship Id="rId36" Type="http://schemas.openxmlformats.org/officeDocument/2006/relationships/hyperlink" Target="https://www.youtube.com/watch?v=USlstkrM4fc" TargetMode="External"/><Relationship Id="rId10" Type="http://schemas.openxmlformats.org/officeDocument/2006/relationships/image" Target="media/image3.png"/><Relationship Id="rId19" Type="http://schemas.openxmlformats.org/officeDocument/2006/relationships/hyperlink" Target="https://www.footprintcalculator.org/home/en" TargetMode="External"/><Relationship Id="rId31" Type="http://schemas.openxmlformats.org/officeDocument/2006/relationships/hyperlink" Target="https://lessismore.org/materials/30-reuse-tip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waterfootprint.org/en/resources/interactive-tools/personal-water-footprint-calculator/personal-calculator-extended/" TargetMode="External"/><Relationship Id="rId27" Type="http://schemas.openxmlformats.org/officeDocument/2006/relationships/hyperlink" Target="https://www.waterwise.org.uk/save-water/" TargetMode="External"/><Relationship Id="rId30" Type="http://schemas.openxmlformats.org/officeDocument/2006/relationships/hyperlink" Target="https://www.epa.gov/recycle/reducing-and-reusing-basics" TargetMode="External"/><Relationship Id="rId35" Type="http://schemas.openxmlformats.org/officeDocument/2006/relationships/hyperlink" Target="https://nepis.epa.gov/Exe/ZyPDF.cgi/P1001UU0.PDF?Dockey=P1001UU0.PDF" TargetMode="Externa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s://www.watercalculator.org/wfc2/" TargetMode="External"/><Relationship Id="rId33" Type="http://schemas.openxmlformats.org/officeDocument/2006/relationships/hyperlink" Target="https://www.epa.gov/sites/default/files/2015-06/documents/smart_phone_infographic_v4.pdf" TargetMode="External"/><Relationship Id="rId38" Type="http://schemas.openxmlformats.org/officeDocument/2006/relationships/hyperlink" Target="https://www.youtube.com/watch?v=9tfKFYmIJ-o" TargetMode="External"/><Relationship Id="rId46" Type="http://schemas.openxmlformats.org/officeDocument/2006/relationships/theme" Target="theme/theme1.xml"/><Relationship Id="rId20" Type="http://schemas.openxmlformats.org/officeDocument/2006/relationships/hyperlink" Target="http://energiafantasma.pt/quiz-energia-fantasma/"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jetos\AppData\Roaming\Microsoft\Modelos\Papel%20timbrado%20(design%20Onda%20Verd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193C7A-AC77-C24E-B0DF-0743958269B0}" type="doc">
      <dgm:prSet loTypeId="urn:microsoft.com/office/officeart/2005/8/layout/hProcess9" loCatId="" qsTypeId="urn:microsoft.com/office/officeart/2005/8/quickstyle/simple1" qsCatId="simple" csTypeId="urn:microsoft.com/office/officeart/2005/8/colors/colorful5" csCatId="colorful" phldr="1"/>
      <dgm:spPr/>
      <dgm:t>
        <a:bodyPr/>
        <a:lstStyle/>
        <a:p>
          <a:endParaRPr lang="el-GR"/>
        </a:p>
      </dgm:t>
    </dgm:pt>
    <dgm:pt modelId="{69E88212-5EC5-F94A-9AE7-44C01C915C58}">
      <dgm:prSet phldrT="[Κείμενο]"/>
      <dgm:spPr/>
      <dgm:t>
        <a:bodyPr/>
        <a:lstStyle/>
        <a:p>
          <a:r>
            <a:rPr lang="el-GR"/>
            <a:t>Κινητοποίηση ενδιαφέροντος</a:t>
          </a:r>
          <a:r>
            <a:rPr lang="en-US"/>
            <a:t> </a:t>
          </a:r>
          <a:endParaRPr lang="el-GR"/>
        </a:p>
      </dgm:t>
    </dgm:pt>
    <dgm:pt modelId="{C6A62262-049B-E24B-84F8-857D0974B95F}" type="parTrans" cxnId="{F643B645-B6FB-BB41-945F-FE41C16FDAF0}">
      <dgm:prSet/>
      <dgm:spPr/>
      <dgm:t>
        <a:bodyPr/>
        <a:lstStyle/>
        <a:p>
          <a:endParaRPr lang="el-GR"/>
        </a:p>
      </dgm:t>
    </dgm:pt>
    <dgm:pt modelId="{37BB911C-3909-F443-ACD7-920DF3CBA557}" type="sibTrans" cxnId="{F643B645-B6FB-BB41-945F-FE41C16FDAF0}">
      <dgm:prSet/>
      <dgm:spPr/>
      <dgm:t>
        <a:bodyPr/>
        <a:lstStyle/>
        <a:p>
          <a:endParaRPr lang="el-GR"/>
        </a:p>
      </dgm:t>
    </dgm:pt>
    <dgm:pt modelId="{E25959EE-992F-4648-9D4F-B8FC95AAFDEE}">
      <dgm:prSet phldrT="[Κείμενο]"/>
      <dgm:spPr/>
      <dgm:t>
        <a:bodyPr/>
        <a:lstStyle/>
        <a:p>
          <a:r>
            <a:rPr lang="el-GR"/>
            <a:t>Διερεύνηση και Μάθηση</a:t>
          </a:r>
        </a:p>
      </dgm:t>
    </dgm:pt>
    <dgm:pt modelId="{33FC7139-066C-1541-8377-97452CB11340}" type="parTrans" cxnId="{05126227-884A-EA41-A0B2-285C79E8A9EE}">
      <dgm:prSet/>
      <dgm:spPr/>
      <dgm:t>
        <a:bodyPr/>
        <a:lstStyle/>
        <a:p>
          <a:endParaRPr lang="el-GR"/>
        </a:p>
      </dgm:t>
    </dgm:pt>
    <dgm:pt modelId="{6F4E3466-9F07-DB4E-B69F-4230774B9C47}" type="sibTrans" cxnId="{05126227-884A-EA41-A0B2-285C79E8A9EE}">
      <dgm:prSet/>
      <dgm:spPr/>
      <dgm:t>
        <a:bodyPr/>
        <a:lstStyle/>
        <a:p>
          <a:endParaRPr lang="el-GR"/>
        </a:p>
      </dgm:t>
    </dgm:pt>
    <dgm:pt modelId="{C42A7762-BFED-4349-8D89-C50B8F8B7673}">
      <dgm:prSet phldrT="[Κείμενο]"/>
      <dgm:spPr/>
      <dgm:t>
        <a:bodyPr/>
        <a:lstStyle/>
        <a:p>
          <a:r>
            <a:rPr lang="el-GR"/>
            <a:t>Ενσυνειδητοτητα</a:t>
          </a:r>
        </a:p>
      </dgm:t>
    </dgm:pt>
    <dgm:pt modelId="{190B6317-86EF-CD4F-BF27-D1272773EC0B}" type="parTrans" cxnId="{D89A93C3-BDAF-1E49-B2A1-DEDF429DCE10}">
      <dgm:prSet/>
      <dgm:spPr/>
      <dgm:t>
        <a:bodyPr/>
        <a:lstStyle/>
        <a:p>
          <a:endParaRPr lang="el-GR"/>
        </a:p>
      </dgm:t>
    </dgm:pt>
    <dgm:pt modelId="{ADC6FDA8-DA39-334B-B52D-7A13AEB3758E}" type="sibTrans" cxnId="{D89A93C3-BDAF-1E49-B2A1-DEDF429DCE10}">
      <dgm:prSet/>
      <dgm:spPr/>
      <dgm:t>
        <a:bodyPr/>
        <a:lstStyle/>
        <a:p>
          <a:endParaRPr lang="el-GR"/>
        </a:p>
      </dgm:t>
    </dgm:pt>
    <dgm:pt modelId="{2C369E7A-8244-2D4A-9865-009278DEC1EE}">
      <dgm:prSet phldrT="[Κείμενο]"/>
      <dgm:spPr/>
      <dgm:t>
        <a:bodyPr/>
        <a:lstStyle/>
        <a:p>
          <a:r>
            <a:rPr lang="el-GR"/>
            <a:t>Δέσμευση και αλλαγή</a:t>
          </a:r>
        </a:p>
      </dgm:t>
    </dgm:pt>
    <dgm:pt modelId="{04B5AB0A-163B-B643-8672-A32891F5EE59}" type="parTrans" cxnId="{4515A013-AA98-6A4D-87DE-79FA9E4A69A6}">
      <dgm:prSet/>
      <dgm:spPr/>
      <dgm:t>
        <a:bodyPr/>
        <a:lstStyle/>
        <a:p>
          <a:endParaRPr lang="el-GR"/>
        </a:p>
      </dgm:t>
    </dgm:pt>
    <dgm:pt modelId="{D2F8527A-3EE3-674E-A8E0-6685488EB53B}" type="sibTrans" cxnId="{4515A013-AA98-6A4D-87DE-79FA9E4A69A6}">
      <dgm:prSet/>
      <dgm:spPr/>
      <dgm:t>
        <a:bodyPr/>
        <a:lstStyle/>
        <a:p>
          <a:endParaRPr lang="el-GR"/>
        </a:p>
      </dgm:t>
    </dgm:pt>
    <dgm:pt modelId="{9A88D53C-F8DD-304A-BFC0-49BAF070E9DC}" type="pres">
      <dgm:prSet presAssocID="{E6193C7A-AC77-C24E-B0DF-0743958269B0}" presName="CompostProcess" presStyleCnt="0">
        <dgm:presLayoutVars>
          <dgm:dir/>
          <dgm:resizeHandles val="exact"/>
        </dgm:presLayoutVars>
      </dgm:prSet>
      <dgm:spPr/>
    </dgm:pt>
    <dgm:pt modelId="{C1195053-DED5-B547-8E40-116E2A99B86B}" type="pres">
      <dgm:prSet presAssocID="{E6193C7A-AC77-C24E-B0DF-0743958269B0}" presName="arrow" presStyleLbl="bgShp" presStyleIdx="0" presStyleCnt="1"/>
      <dgm:spPr/>
    </dgm:pt>
    <dgm:pt modelId="{F8584539-007A-2E49-BB79-F0F87AC2D137}" type="pres">
      <dgm:prSet presAssocID="{E6193C7A-AC77-C24E-B0DF-0743958269B0}" presName="linearProcess" presStyleCnt="0"/>
      <dgm:spPr/>
    </dgm:pt>
    <dgm:pt modelId="{01ED5053-2EEF-B146-8890-04C6A2028A99}" type="pres">
      <dgm:prSet presAssocID="{69E88212-5EC5-F94A-9AE7-44C01C915C58}" presName="textNode" presStyleLbl="node1" presStyleIdx="0" presStyleCnt="4">
        <dgm:presLayoutVars>
          <dgm:bulletEnabled val="1"/>
        </dgm:presLayoutVars>
      </dgm:prSet>
      <dgm:spPr/>
    </dgm:pt>
    <dgm:pt modelId="{3DC6DC2B-0235-9C4E-80D6-5FED64F1FC7B}" type="pres">
      <dgm:prSet presAssocID="{37BB911C-3909-F443-ACD7-920DF3CBA557}" presName="sibTrans" presStyleCnt="0"/>
      <dgm:spPr/>
    </dgm:pt>
    <dgm:pt modelId="{9736455F-9D57-D742-BDA7-63B27BA47A0E}" type="pres">
      <dgm:prSet presAssocID="{E25959EE-992F-4648-9D4F-B8FC95AAFDEE}" presName="textNode" presStyleLbl="node1" presStyleIdx="1" presStyleCnt="4">
        <dgm:presLayoutVars>
          <dgm:bulletEnabled val="1"/>
        </dgm:presLayoutVars>
      </dgm:prSet>
      <dgm:spPr/>
    </dgm:pt>
    <dgm:pt modelId="{CB7E622F-AB2C-D945-9189-0CDC018924AD}" type="pres">
      <dgm:prSet presAssocID="{6F4E3466-9F07-DB4E-B69F-4230774B9C47}" presName="sibTrans" presStyleCnt="0"/>
      <dgm:spPr/>
    </dgm:pt>
    <dgm:pt modelId="{0A20748F-B7DC-5141-8F2B-16F8AF03C8FC}" type="pres">
      <dgm:prSet presAssocID="{C42A7762-BFED-4349-8D89-C50B8F8B7673}" presName="textNode" presStyleLbl="node1" presStyleIdx="2" presStyleCnt="4">
        <dgm:presLayoutVars>
          <dgm:bulletEnabled val="1"/>
        </dgm:presLayoutVars>
      </dgm:prSet>
      <dgm:spPr/>
    </dgm:pt>
    <dgm:pt modelId="{956270CC-1BED-F040-87CE-31BB9B10E1EE}" type="pres">
      <dgm:prSet presAssocID="{ADC6FDA8-DA39-334B-B52D-7A13AEB3758E}" presName="sibTrans" presStyleCnt="0"/>
      <dgm:spPr/>
    </dgm:pt>
    <dgm:pt modelId="{DC1B7463-89A2-EB4F-8F92-9BD008DBA2AC}" type="pres">
      <dgm:prSet presAssocID="{2C369E7A-8244-2D4A-9865-009278DEC1EE}" presName="textNode" presStyleLbl="node1" presStyleIdx="3" presStyleCnt="4">
        <dgm:presLayoutVars>
          <dgm:bulletEnabled val="1"/>
        </dgm:presLayoutVars>
      </dgm:prSet>
      <dgm:spPr/>
    </dgm:pt>
  </dgm:ptLst>
  <dgm:cxnLst>
    <dgm:cxn modelId="{D4328B04-1F02-1D41-8A88-1C674B379D2C}" type="presOf" srcId="{69E88212-5EC5-F94A-9AE7-44C01C915C58}" destId="{01ED5053-2EEF-B146-8890-04C6A2028A99}" srcOrd="0" destOrd="0" presId="urn:microsoft.com/office/officeart/2005/8/layout/hProcess9"/>
    <dgm:cxn modelId="{4515A013-AA98-6A4D-87DE-79FA9E4A69A6}" srcId="{E6193C7A-AC77-C24E-B0DF-0743958269B0}" destId="{2C369E7A-8244-2D4A-9865-009278DEC1EE}" srcOrd="3" destOrd="0" parTransId="{04B5AB0A-163B-B643-8672-A32891F5EE59}" sibTransId="{D2F8527A-3EE3-674E-A8E0-6685488EB53B}"/>
    <dgm:cxn modelId="{05126227-884A-EA41-A0B2-285C79E8A9EE}" srcId="{E6193C7A-AC77-C24E-B0DF-0743958269B0}" destId="{E25959EE-992F-4648-9D4F-B8FC95AAFDEE}" srcOrd="1" destOrd="0" parTransId="{33FC7139-066C-1541-8377-97452CB11340}" sibTransId="{6F4E3466-9F07-DB4E-B69F-4230774B9C47}"/>
    <dgm:cxn modelId="{A7174D3B-9DB7-254C-BD7F-4CFD5E9D1B40}" type="presOf" srcId="{E25959EE-992F-4648-9D4F-B8FC95AAFDEE}" destId="{9736455F-9D57-D742-BDA7-63B27BA47A0E}" srcOrd="0" destOrd="0" presId="urn:microsoft.com/office/officeart/2005/8/layout/hProcess9"/>
    <dgm:cxn modelId="{B1343740-9A38-9D4F-AC61-5489F3B1916B}" type="presOf" srcId="{E6193C7A-AC77-C24E-B0DF-0743958269B0}" destId="{9A88D53C-F8DD-304A-BFC0-49BAF070E9DC}" srcOrd="0" destOrd="0" presId="urn:microsoft.com/office/officeart/2005/8/layout/hProcess9"/>
    <dgm:cxn modelId="{CE4B875D-F412-E24A-AF59-9C53AA218D6C}" type="presOf" srcId="{2C369E7A-8244-2D4A-9865-009278DEC1EE}" destId="{DC1B7463-89A2-EB4F-8F92-9BD008DBA2AC}" srcOrd="0" destOrd="0" presId="urn:microsoft.com/office/officeart/2005/8/layout/hProcess9"/>
    <dgm:cxn modelId="{F643B645-B6FB-BB41-945F-FE41C16FDAF0}" srcId="{E6193C7A-AC77-C24E-B0DF-0743958269B0}" destId="{69E88212-5EC5-F94A-9AE7-44C01C915C58}" srcOrd="0" destOrd="0" parTransId="{C6A62262-049B-E24B-84F8-857D0974B95F}" sibTransId="{37BB911C-3909-F443-ACD7-920DF3CBA557}"/>
    <dgm:cxn modelId="{732EEFBE-0AC3-F849-B4F2-B14BFD35B232}" type="presOf" srcId="{C42A7762-BFED-4349-8D89-C50B8F8B7673}" destId="{0A20748F-B7DC-5141-8F2B-16F8AF03C8FC}" srcOrd="0" destOrd="0" presId="urn:microsoft.com/office/officeart/2005/8/layout/hProcess9"/>
    <dgm:cxn modelId="{D89A93C3-BDAF-1E49-B2A1-DEDF429DCE10}" srcId="{E6193C7A-AC77-C24E-B0DF-0743958269B0}" destId="{C42A7762-BFED-4349-8D89-C50B8F8B7673}" srcOrd="2" destOrd="0" parTransId="{190B6317-86EF-CD4F-BF27-D1272773EC0B}" sibTransId="{ADC6FDA8-DA39-334B-B52D-7A13AEB3758E}"/>
    <dgm:cxn modelId="{05F0379F-F356-D84F-83A2-9F59CB2D5DB5}" type="presParOf" srcId="{9A88D53C-F8DD-304A-BFC0-49BAF070E9DC}" destId="{C1195053-DED5-B547-8E40-116E2A99B86B}" srcOrd="0" destOrd="0" presId="urn:microsoft.com/office/officeart/2005/8/layout/hProcess9"/>
    <dgm:cxn modelId="{A460C03E-FF22-5E4C-93E0-0B708860269E}" type="presParOf" srcId="{9A88D53C-F8DD-304A-BFC0-49BAF070E9DC}" destId="{F8584539-007A-2E49-BB79-F0F87AC2D137}" srcOrd="1" destOrd="0" presId="urn:microsoft.com/office/officeart/2005/8/layout/hProcess9"/>
    <dgm:cxn modelId="{A2D7E142-422F-D845-9C19-43BDB5BD2F33}" type="presParOf" srcId="{F8584539-007A-2E49-BB79-F0F87AC2D137}" destId="{01ED5053-2EEF-B146-8890-04C6A2028A99}" srcOrd="0" destOrd="0" presId="urn:microsoft.com/office/officeart/2005/8/layout/hProcess9"/>
    <dgm:cxn modelId="{41D59A4A-5F37-6048-8EEB-843AD4836894}" type="presParOf" srcId="{F8584539-007A-2E49-BB79-F0F87AC2D137}" destId="{3DC6DC2B-0235-9C4E-80D6-5FED64F1FC7B}" srcOrd="1" destOrd="0" presId="urn:microsoft.com/office/officeart/2005/8/layout/hProcess9"/>
    <dgm:cxn modelId="{2B74145C-CD5D-7140-88CA-0B048AC4955F}" type="presParOf" srcId="{F8584539-007A-2E49-BB79-F0F87AC2D137}" destId="{9736455F-9D57-D742-BDA7-63B27BA47A0E}" srcOrd="2" destOrd="0" presId="urn:microsoft.com/office/officeart/2005/8/layout/hProcess9"/>
    <dgm:cxn modelId="{BB226AA1-D516-774F-A7AF-81435614C832}" type="presParOf" srcId="{F8584539-007A-2E49-BB79-F0F87AC2D137}" destId="{CB7E622F-AB2C-D945-9189-0CDC018924AD}" srcOrd="3" destOrd="0" presId="urn:microsoft.com/office/officeart/2005/8/layout/hProcess9"/>
    <dgm:cxn modelId="{DAF66CED-9048-AE42-8770-9424B3BEB859}" type="presParOf" srcId="{F8584539-007A-2E49-BB79-F0F87AC2D137}" destId="{0A20748F-B7DC-5141-8F2B-16F8AF03C8FC}" srcOrd="4" destOrd="0" presId="urn:microsoft.com/office/officeart/2005/8/layout/hProcess9"/>
    <dgm:cxn modelId="{D4B4D9EE-9FB5-4A45-9F38-1CF2214E47AD}" type="presParOf" srcId="{F8584539-007A-2E49-BB79-F0F87AC2D137}" destId="{956270CC-1BED-F040-87CE-31BB9B10E1EE}" srcOrd="5" destOrd="0" presId="urn:microsoft.com/office/officeart/2005/8/layout/hProcess9"/>
    <dgm:cxn modelId="{07D1CEBA-0F76-2641-910E-0D0F43036744}" type="presParOf" srcId="{F8584539-007A-2E49-BB79-F0F87AC2D137}" destId="{DC1B7463-89A2-EB4F-8F92-9BD008DBA2AC}"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95053-DED5-B547-8E40-116E2A99B86B}">
      <dsp:nvSpPr>
        <dsp:cNvPr id="0" name=""/>
        <dsp:cNvSpPr/>
      </dsp:nvSpPr>
      <dsp:spPr>
        <a:xfrm>
          <a:off x="439331" y="0"/>
          <a:ext cx="4979085" cy="1895729"/>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ED5053-2EEF-B146-8890-04C6A2028A99}">
      <dsp:nvSpPr>
        <dsp:cNvPr id="0" name=""/>
        <dsp:cNvSpPr/>
      </dsp:nvSpPr>
      <dsp:spPr>
        <a:xfrm>
          <a:off x="2931" y="568718"/>
          <a:ext cx="1410092" cy="75829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t>Κινητοποίηση ενδιαφέροντος</a:t>
          </a:r>
          <a:r>
            <a:rPr lang="en-US" sz="1200" kern="1200"/>
            <a:t> </a:t>
          </a:r>
          <a:endParaRPr lang="el-GR" sz="1200" kern="1200"/>
        </a:p>
      </dsp:txBody>
      <dsp:txXfrm>
        <a:off x="39948" y="605735"/>
        <a:ext cx="1336058" cy="684257"/>
      </dsp:txXfrm>
    </dsp:sp>
    <dsp:sp modelId="{9736455F-9D57-D742-BDA7-63B27BA47A0E}">
      <dsp:nvSpPr>
        <dsp:cNvPr id="0" name=""/>
        <dsp:cNvSpPr/>
      </dsp:nvSpPr>
      <dsp:spPr>
        <a:xfrm>
          <a:off x="1483529" y="568718"/>
          <a:ext cx="1410092" cy="758291"/>
        </a:xfrm>
        <a:prstGeom prst="roundRect">
          <a:avLst/>
        </a:prstGeom>
        <a:solidFill>
          <a:schemeClr val="accent5">
            <a:hueOff val="-120670"/>
            <a:satOff val="-199"/>
            <a:lumOff val="32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t>Διερεύνηση και Μάθηση</a:t>
          </a:r>
        </a:p>
      </dsp:txBody>
      <dsp:txXfrm>
        <a:off x="1520546" y="605735"/>
        <a:ext cx="1336058" cy="684257"/>
      </dsp:txXfrm>
    </dsp:sp>
    <dsp:sp modelId="{0A20748F-B7DC-5141-8F2B-16F8AF03C8FC}">
      <dsp:nvSpPr>
        <dsp:cNvPr id="0" name=""/>
        <dsp:cNvSpPr/>
      </dsp:nvSpPr>
      <dsp:spPr>
        <a:xfrm>
          <a:off x="2964126" y="568718"/>
          <a:ext cx="1410092" cy="758291"/>
        </a:xfrm>
        <a:prstGeom prst="roundRect">
          <a:avLst/>
        </a:prstGeom>
        <a:solidFill>
          <a:schemeClr val="accent5">
            <a:hueOff val="-241341"/>
            <a:satOff val="-399"/>
            <a:lumOff val="65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t>Ενσυνειδητοτητα</a:t>
          </a:r>
        </a:p>
      </dsp:txBody>
      <dsp:txXfrm>
        <a:off x="3001143" y="605735"/>
        <a:ext cx="1336058" cy="684257"/>
      </dsp:txXfrm>
    </dsp:sp>
    <dsp:sp modelId="{DC1B7463-89A2-EB4F-8F92-9BD008DBA2AC}">
      <dsp:nvSpPr>
        <dsp:cNvPr id="0" name=""/>
        <dsp:cNvSpPr/>
      </dsp:nvSpPr>
      <dsp:spPr>
        <a:xfrm>
          <a:off x="4444723" y="568718"/>
          <a:ext cx="1410092" cy="758291"/>
        </a:xfrm>
        <a:prstGeom prst="roundRect">
          <a:avLst/>
        </a:prstGeom>
        <a:solidFill>
          <a:schemeClr val="accent5">
            <a:hueOff val="-362011"/>
            <a:satOff val="-598"/>
            <a:lumOff val="98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l-GR" sz="1200" kern="1200"/>
            <a:t>Δέσμευση και αλλαγή</a:t>
          </a:r>
        </a:p>
      </dsp:txBody>
      <dsp:txXfrm>
        <a:off x="4481740" y="605735"/>
        <a:ext cx="1336058" cy="68425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A9EB5-C5F9-4A5D-9B62-8725ED79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 (design Onda Verde)</Template>
  <TotalTime>2908</TotalTime>
  <Pages>1</Pages>
  <Words>15798</Words>
  <Characters>90051</Characters>
  <Application>Microsoft Office Word</Application>
  <DocSecurity>0</DocSecurity>
  <Lines>750</Lines>
  <Paragraphs>211</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105638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projetos</dc:creator>
  <cp:keywords/>
  <dc:description/>
  <cp:lastModifiedBy>Alise Vitola</cp:lastModifiedBy>
  <cp:revision>252</cp:revision>
  <dcterms:created xsi:type="dcterms:W3CDTF">2022-12-04T20:36:00Z</dcterms:created>
  <dcterms:modified xsi:type="dcterms:W3CDTF">2024-03-18T21:11:00Z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